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480" w:type="dxa"/>
        <w:tblLook w:val="0600" w:firstRow="0" w:lastRow="0" w:firstColumn="0" w:lastColumn="0" w:noHBand="1" w:noVBand="1"/>
      </w:tblPr>
      <w:tblGrid>
        <w:gridCol w:w="7208"/>
        <w:gridCol w:w="2174"/>
      </w:tblGrid>
      <w:tr w:rsidR="007D470E" w:rsidRPr="008A3956" w14:paraId="6F211D07" w14:textId="77777777" w:rsidTr="007D470E">
        <w:trPr>
          <w:trHeight w:val="1546"/>
        </w:trPr>
        <w:tc>
          <w:tcPr>
            <w:tcW w:w="7208" w:type="dxa"/>
            <w:vAlign w:val="center"/>
          </w:tcPr>
          <w:p w14:paraId="5223CFA9" w14:textId="07BCF16B" w:rsidR="00A23494" w:rsidRPr="007D470E" w:rsidRDefault="00A23494" w:rsidP="00EA0FDB">
            <w:pPr>
              <w:pStyle w:val="Titre"/>
              <w:rPr>
                <w:sz w:val="24"/>
                <w:szCs w:val="24"/>
                <w:lang w:val="en-US"/>
              </w:rPr>
            </w:pPr>
            <w:r w:rsidRPr="006D424D">
              <w:rPr>
                <w:color w:val="FFC000"/>
                <w:sz w:val="36"/>
                <w:szCs w:val="36"/>
                <w:lang w:val="en-US"/>
              </w:rPr>
              <w:t>Faculty of Economics</w:t>
            </w:r>
            <w:r w:rsidR="007D470E" w:rsidRPr="006D424D">
              <w:rPr>
                <w:color w:val="FFC000"/>
                <w:sz w:val="36"/>
                <w:szCs w:val="36"/>
                <w:lang w:val="en-US"/>
              </w:rPr>
              <w:t xml:space="preserve"> </w:t>
            </w:r>
            <w:r w:rsidR="007D470E" w:rsidRPr="007D470E">
              <w:rPr>
                <w:sz w:val="24"/>
                <w:szCs w:val="24"/>
                <w:lang w:val="en-US"/>
              </w:rPr>
              <w:t>(eco-bri@umontpellier.fr</w:t>
            </w:r>
            <w:r w:rsidR="007D470E">
              <w:rPr>
                <w:sz w:val="24"/>
                <w:szCs w:val="24"/>
                <w:lang w:val="en-US"/>
              </w:rPr>
              <w:t>)</w:t>
            </w:r>
          </w:p>
          <w:p w14:paraId="0009B6A2" w14:textId="0BD4CE1A" w:rsidR="00E3286D" w:rsidRPr="00221CE1" w:rsidRDefault="00AE3567" w:rsidP="00EA0FDB">
            <w:pPr>
              <w:pStyle w:val="Titre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APPLICATION</w:t>
            </w:r>
            <w:r w:rsidR="00A23494" w:rsidRPr="00221CE1">
              <w:rPr>
                <w:sz w:val="28"/>
                <w:szCs w:val="28"/>
                <w:lang w:val="en-US"/>
              </w:rPr>
              <w:t xml:space="preserve"> FORM - EXCHANGE PROGRAM - ACADEMIC </w:t>
            </w:r>
            <w:r w:rsidR="006D424D" w:rsidRPr="00221CE1">
              <w:rPr>
                <w:sz w:val="28"/>
                <w:szCs w:val="28"/>
                <w:lang w:val="en-US"/>
              </w:rPr>
              <w:t>YEAR</w:t>
            </w:r>
            <w:r w:rsidR="006D424D">
              <w:rPr>
                <w:sz w:val="28"/>
                <w:szCs w:val="28"/>
                <w:lang w:val="en-US"/>
              </w:rPr>
              <w:t>:</w:t>
            </w:r>
            <w:r w:rsidR="00221CE1">
              <w:rPr>
                <w:sz w:val="28"/>
                <w:szCs w:val="28"/>
                <w:lang w:val="en-US"/>
              </w:rPr>
              <w:t xml:space="preserve"> </w:t>
            </w:r>
            <w:r w:rsidR="00221CE1" w:rsidRPr="006D424D">
              <w:rPr>
                <w:color w:val="FFC000"/>
                <w:sz w:val="28"/>
                <w:szCs w:val="28"/>
                <w:lang w:val="en-US"/>
              </w:rPr>
              <w:t>202</w:t>
            </w:r>
            <w:r w:rsidR="006D424D" w:rsidRPr="006D424D">
              <w:rPr>
                <w:color w:val="FFC000"/>
                <w:sz w:val="28"/>
                <w:szCs w:val="28"/>
                <w:lang w:val="en-US"/>
              </w:rPr>
              <w:t>5</w:t>
            </w:r>
            <w:r w:rsidR="00221CE1" w:rsidRPr="006D424D">
              <w:rPr>
                <w:color w:val="FFC000"/>
                <w:sz w:val="28"/>
                <w:szCs w:val="28"/>
                <w:lang w:val="en-US"/>
              </w:rPr>
              <w:t xml:space="preserve"> / 202</w:t>
            </w:r>
            <w:r w:rsidR="006D424D" w:rsidRPr="006D424D">
              <w:rPr>
                <w:color w:val="FFC000"/>
                <w:sz w:val="28"/>
                <w:szCs w:val="28"/>
                <w:lang w:val="en-US"/>
              </w:rPr>
              <w:t>6</w:t>
            </w:r>
            <w:r w:rsidR="007D470E">
              <w:rPr>
                <w:noProof/>
                <w:sz w:val="28"/>
                <w:szCs w:val="28"/>
                <w:lang w:val="en-US"/>
              </w:rPr>
              <w:t xml:space="preserve">   </w:t>
            </w:r>
            <w:r w:rsidR="006D424D">
              <w:rPr>
                <w:noProof/>
                <w:sz w:val="28"/>
                <w:szCs w:val="28"/>
                <w:lang w:val="en-US"/>
              </w:rPr>
              <w:t xml:space="preserve">             </w:t>
            </w:r>
            <w:r w:rsidR="007D470E">
              <w:rPr>
                <w:noProof/>
                <w:sz w:val="28"/>
                <w:szCs w:val="28"/>
                <w:lang w:val="en-US"/>
              </w:rPr>
              <w:t xml:space="preserve">   </w:t>
            </w:r>
            <w:r w:rsidR="0015741E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F56D89E" wp14:editId="3691C2F5">
                  <wp:extent cx="1057275" cy="302895"/>
                  <wp:effectExtent l="0" t="0" r="9525" b="1905"/>
                  <wp:docPr id="809963196" name="Image 2" descr="Une image contenant texte, Police, logo, symbol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963196" name="Image 2" descr="Une image contenant texte, Police, logo, symbole&#10;&#10;Le contenu généré par l’IA peut êtr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74" cy="31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470E">
              <w:rPr>
                <w:noProof/>
                <w:sz w:val="28"/>
                <w:szCs w:val="28"/>
                <w:lang w:val="en-US"/>
              </w:rPr>
              <w:t xml:space="preserve">                         </w:t>
            </w:r>
          </w:p>
        </w:tc>
        <w:tc>
          <w:tcPr>
            <w:tcW w:w="2142" w:type="dxa"/>
            <w:vAlign w:val="center"/>
          </w:tcPr>
          <w:p w14:paraId="0FB0079F" w14:textId="66D2369C" w:rsidR="00E3286D" w:rsidRPr="00EA0FDB" w:rsidRDefault="0015741E" w:rsidP="007D470E">
            <w:pPr>
              <w:spacing w:after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85E0D4" wp14:editId="0168EBDE">
                  <wp:extent cx="1243819" cy="647700"/>
                  <wp:effectExtent l="0" t="0" r="0" b="0"/>
                  <wp:docPr id="220785266" name="Image 1" descr="Une image contenant texte, Police, Graphique, logo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785266" name="Image 1" descr="Une image contenant texte, Police, Graphique, logo&#10;&#10;Le contenu généré par l’IA peut êtr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10" cy="65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7564D" w14:textId="72EEBDF3" w:rsidR="00A23494" w:rsidRPr="00A23494" w:rsidRDefault="00F3710F" w:rsidP="00221CE1">
      <w:pPr>
        <w:pStyle w:val="Titr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F6ADA7" wp14:editId="3FD12F1D">
                <wp:simplePos x="0" y="0"/>
                <wp:positionH relativeFrom="column">
                  <wp:posOffset>5648325</wp:posOffset>
                </wp:positionH>
                <wp:positionV relativeFrom="page">
                  <wp:posOffset>342900</wp:posOffset>
                </wp:positionV>
                <wp:extent cx="1285875" cy="1533525"/>
                <wp:effectExtent l="38100" t="38100" r="123825" b="123825"/>
                <wp:wrapNone/>
                <wp:docPr id="17602946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53352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A2E1B" id="Rectangle 1" o:spid="_x0000_s1026" style="position:absolute;margin-left:444.75pt;margin-top:27pt;width:101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+UogIAAKIFAAAOAAAAZHJzL2Uyb0RvYy54bWysVN1P2zAQf5+0/8Hy+8gHDXQVKapATJMQ&#10;IMrEs+vYTYRje/a1affX7+ykacXQHqblwbnzff98d1fXu1aRrXC+Mbqk2VlKidDcVI1el/THy92X&#10;KSUemK6YMlqUdC88vZ5//nTV2ZnITW1UJRxBJ9rPOlvSGsDOksTzWrTMnxkrNAqlcS0DZN06qRzr&#10;0HurkjxNL5LOuMo6w4X3eHvbC+k8+pdScHiU0gsgqqSYG8TTxXMVzmR+xWZrx2zd8CEN9g9ZtKzR&#10;GHR0dcuAkY1r/nDVNtwZbySccdMmRsqGi1gDVpOl76pZ1syKWAuC4+0Ik/9/bvnDdmmfHMLQWT/z&#10;SIYqdtK14Y/5kV0Eaz+CJXZAOF5m+bSYXhaUcJRlxfl5kRcBzuRobp2Hb8K0JBAldfgaESS2vffQ&#10;qx5UQjQR3wtFMfQGhFvWVUdWauOeWVXSIp2m+IZVE5ydT7OewcfML9PwUcLUGrsQFCXOwGsDdUQw&#10;pB5chlg3ypEtw2ZYKcbf+myUrVl/OYlujpmhdizIHJKJ3EmeyRG1SMFeiRBK6WchSVMhTnkMEhta&#10;jNEZ50LDxYBX1A5mslFqNMw+MlSQDUaDbjDrExoN+2r/GnG0iFGNhtG4bbRxH0Wu3sbIvT5icVJz&#10;IFem2j+5gH3sGW/5XYOY3zMPT8zhXOET4a6ARzykMl1JzUBRUhv366P7oI/tjlJKOpzTkvqfG+YE&#10;Jeq7xkH4mk0mYbAjMykuc2TcqWR1KtGb9sbg62e4lSyPZNAHdSClM+0rrpRFiIoipjnGLikHd2Bu&#10;oN8fuJS4WCyiGg6zZXCvl5YH5wHV0G0vu1fm7ND+gJPzYA4zzWbvpqDXDZbaLDZgZBNH5IjrgDcu&#10;gtiFw9IKm+aUj1rH1Tr/DQAA//8DAFBLAwQUAAYACAAAACEA55Ct5N4AAAALAQAADwAAAGRycy9k&#10;b3ducmV2LnhtbEyPQUvEMBCF74L/IYzgzU0tdmlq02URRHAP4uoPSJuxLTaT0iS79d87e9LbDPPe&#10;m+/Vu9VN4oRLGD1puN9kIJA6b0fqNXx+PN+VIEI0ZM3kCTX8YIBdc31Vm8r6M73j6Rh7wSEUKqNh&#10;iHGupAzdgM6EjZ+R+PblF2cir0sv7WLOHO4mmWfZVjozEn8YzIxPA3bfx+QYwys/hIN8SYfXvUxp&#10;a9/aUWl9e7PuH0FEXOOfGC747IGGmVqfyAYxaShLVbBUQ/HAnS6CTOU8tRpyVRQgm1r+79D8AgAA&#10;//8DAFBLAQItABQABgAIAAAAIQC2gziS/gAAAOEBAAATAAAAAAAAAAAAAAAAAAAAAABbQ29udGVu&#10;dF9UeXBlc10ueG1sUEsBAi0AFAAGAAgAAAAhADj9If/WAAAAlAEAAAsAAAAAAAAAAAAAAAAALwEA&#10;AF9yZWxzLy5yZWxzUEsBAi0AFAAGAAgAAAAhACsbL5SiAgAAogUAAA4AAAAAAAAAAAAAAAAALgIA&#10;AGRycy9lMm9Eb2MueG1sUEsBAi0AFAAGAAgAAAAhAOeQreTeAAAACwEAAA8AAAAAAAAAAAAAAAAA&#10;/AQAAGRycy9kb3ducmV2LnhtbFBLBQYAAAAABAAEAPMAAAAHBgAAAAA=&#10;" fillcolor="white [3201]" strokecolor="#8a8a8a [3209]" strokeweight="1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 w:rsidR="007D47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95299" wp14:editId="2165FA0F">
                <wp:simplePos x="0" y="0"/>
                <wp:positionH relativeFrom="column">
                  <wp:posOffset>5838825</wp:posOffset>
                </wp:positionH>
                <wp:positionV relativeFrom="paragraph">
                  <wp:posOffset>-840106</wp:posOffset>
                </wp:positionV>
                <wp:extent cx="952500" cy="714375"/>
                <wp:effectExtent l="0" t="0" r="19050" b="28575"/>
                <wp:wrapNone/>
                <wp:docPr id="169103278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A046F4" w14:textId="13E3DEFD" w:rsidR="00EA0FDB" w:rsidRDefault="00EA0FDB" w:rsidP="00EA0FDB">
                            <w:pPr>
                              <w:jc w:val="center"/>
                            </w:pPr>
                            <w:r>
                              <w:t>PHOTO</w:t>
                            </w:r>
                            <w:r w:rsidR="00853145">
                              <w:t xml:space="preserve"> ID</w:t>
                            </w:r>
                          </w:p>
                          <w:p w14:paraId="7DBF6A7D" w14:textId="02C80D64" w:rsidR="00853145" w:rsidRPr="00F3710F" w:rsidRDefault="00F3710F" w:rsidP="00EA0F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3710F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F3710F">
                              <w:rPr>
                                <w:sz w:val="18"/>
                                <w:szCs w:val="18"/>
                              </w:rPr>
                              <w:t>Compulsory</w:t>
                            </w:r>
                            <w:proofErr w:type="spellEnd"/>
                            <w:r w:rsidRPr="00F3710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9529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59.75pt;margin-top:-66.15pt;width:7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2PNwIAAHsEAAAOAAAAZHJzL2Uyb0RvYy54bWysVE1v2zAMvQ/YfxB0X+ykSbMacYosRYYB&#10;QVsgHXpWZCk2JouapMTOfv0o2flot9Owi0yJ1BP5+OjZfVsrchDWVaBzOhyklAjNoaj0LqffX1af&#10;PlPiPNMFU6BFTo/C0fv5xw+zxmRiBCWoQliCINpljclp6b3JksTxUtTMDcAIjU4JtmYet3aXFJY1&#10;iF6rZJSmt0kDtjAWuHAOTx86J51HfCkF909SOuGJyinm5uNq47oNazKfsWxnmSkr3qfB/iGLmlUa&#10;Hz1DPTDPyN5Wf0DVFbfgQPoBhzoBKSsuYg1YzTB9V82mZEbEWpAcZ840uf8Hyx8PG/NsiW+/QIsN&#10;DIQ0xmUOD0M9rbR1+GKmBP1I4fFMm2g94Xh4NxlNUvRwdE2H45vpJKAkl8vGOv9VQE2CkVOLXYlk&#10;scPa+S70FBLecqCqYlUpFTdBCWKpLDkw7KHyMUUEfxOlNGlyenszSSPwG1+APt/fKsZ/9OldRSGe&#10;0pjzpfRg+Xbb9nxsoTgiTRY6BTnDVxXirpnzz8yiZLB+HAP/hItUgMlAb1FSgv31t/MQj51ELyUN&#10;SjCn7ueeWUGJ+qaxx3fD8ThoNm7Gk+kIN/bas7326H29BGRoiANneDRDvFcnU1qoX3FaFuFVdDHN&#10;8e2c+pO59N1g4LRxsVjEIFSpYX6tN4YH6NCRwOdL+8qs6fvpUQiPcBIry961tYsNNzUs9h5kFXse&#10;CO5Y7XlHhUfV9NMYRuh6H6Mu/4z5bwAAAP//AwBQSwMEFAAGAAgAAAAhADBN+WTeAAAADQEAAA8A&#10;AABkcnMvZG93bnJldi54bWxMj8FOwzAMhu9Ie4fIk7htaTcxtaXpBGhw4cSGOGeNl0Q0TtVkXXl7&#10;0hMc/fvT78/1fnIdG3EI1pOAfJ0BQ2q9sqQFfJ5eVwWwECUp2XlCAT8YYN8s7mpZKX+jDxyPUbNU&#10;QqGSAkyMfcV5aA06Gda+R0q7ix+cjGkcNFeDvKVy1/FNlu24k5bSBSN7fDHYfh+vTsDhWZe6LeRg&#10;DoWydpy+Lu/6TYj75fT0CCziFP9gmPWTOjTJ6eyvpALrBJR5+ZBQAat8u9kCm5FsN2fnOSsL4E3N&#10;/3/R/AIAAP//AwBQSwECLQAUAAYACAAAACEAtoM4kv4AAADhAQAAEwAAAAAAAAAAAAAAAAAAAAAA&#10;W0NvbnRlbnRfVHlwZXNdLnhtbFBLAQItABQABgAIAAAAIQA4/SH/1gAAAJQBAAALAAAAAAAAAAAA&#10;AAAAAC8BAABfcmVscy8ucmVsc1BLAQItABQABgAIAAAAIQBIWK2PNwIAAHsEAAAOAAAAAAAAAAAA&#10;AAAAAC4CAABkcnMvZTJvRG9jLnhtbFBLAQItABQABgAIAAAAIQAwTflk3gAAAA0BAAAPAAAAAAAA&#10;AAAAAAAAAJEEAABkcnMvZG93bnJldi54bWxQSwUGAAAAAAQABADzAAAAnAUAAAAA&#10;" fillcolor="white [3201]" strokeweight=".5pt">
                <v:textbox>
                  <w:txbxContent>
                    <w:p w14:paraId="03A046F4" w14:textId="13E3DEFD" w:rsidR="00EA0FDB" w:rsidRDefault="00EA0FDB" w:rsidP="00EA0FDB">
                      <w:pPr>
                        <w:jc w:val="center"/>
                      </w:pPr>
                      <w:r>
                        <w:t>PHOTO</w:t>
                      </w:r>
                      <w:r w:rsidR="00853145">
                        <w:t xml:space="preserve"> ID</w:t>
                      </w:r>
                    </w:p>
                    <w:p w14:paraId="7DBF6A7D" w14:textId="02C80D64" w:rsidR="00853145" w:rsidRPr="00F3710F" w:rsidRDefault="00F3710F" w:rsidP="00EA0F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3710F">
                        <w:rPr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F3710F">
                        <w:rPr>
                          <w:sz w:val="18"/>
                          <w:szCs w:val="18"/>
                        </w:rPr>
                        <w:t>Compulsory</w:t>
                      </w:r>
                      <w:proofErr w:type="spellEnd"/>
                      <w:r w:rsidRPr="00F3710F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23494">
        <w:t>Informations</w:t>
      </w:r>
    </w:p>
    <w:tbl>
      <w:tblPr>
        <w:tblW w:w="11545" w:type="dxa"/>
        <w:tblInd w:w="-57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946"/>
        <w:gridCol w:w="2724"/>
        <w:gridCol w:w="2633"/>
        <w:gridCol w:w="3242"/>
      </w:tblGrid>
      <w:tr w:rsidR="003510FE" w:rsidRPr="00FF3323" w14:paraId="38910D4F" w14:textId="77777777" w:rsidTr="00AE3567">
        <w:trPr>
          <w:trHeight w:val="394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0C2DF5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795AFA76" w14:textId="68B26651" w:rsidR="006C5A4B" w:rsidRPr="00FF3323" w:rsidRDefault="006C5A4B" w:rsidP="00AA0A0D">
            <w:pPr>
              <w:pStyle w:val="tiquettes"/>
              <w:spacing w:line="276" w:lineRule="auto"/>
              <w:jc w:val="center"/>
            </w:pPr>
            <w:proofErr w:type="spellStart"/>
            <w:r>
              <w:t>Surname</w:t>
            </w:r>
            <w:proofErr w:type="spellEnd"/>
            <w:r>
              <w:t xml:space="preserve"> / Family </w:t>
            </w:r>
            <w:proofErr w:type="spellStart"/>
            <w:r>
              <w:t>name</w:t>
            </w:r>
            <w:proofErr w:type="spellEnd"/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247669F" w14:textId="77777777" w:rsidR="006C5A4B" w:rsidRPr="00FF3323" w:rsidRDefault="006C5A4B" w:rsidP="003510FE">
            <w:pPr>
              <w:spacing w:line="276" w:lineRule="auto"/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B01CA4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7838AF02" w14:textId="314BE580" w:rsidR="006C5A4B" w:rsidRPr="00FF3323" w:rsidRDefault="006C5A4B" w:rsidP="00AA0A0D">
            <w:pPr>
              <w:pStyle w:val="tiquettes"/>
              <w:spacing w:line="276" w:lineRule="auto"/>
              <w:jc w:val="center"/>
            </w:pPr>
            <w:r>
              <w:t xml:space="preserve">First </w:t>
            </w:r>
            <w:proofErr w:type="spellStart"/>
            <w:r>
              <w:t>name</w:t>
            </w:r>
            <w:proofErr w:type="spellEnd"/>
            <w:r>
              <w:t xml:space="preserve"> / </w:t>
            </w:r>
            <w:proofErr w:type="spellStart"/>
            <w:r>
              <w:t>name</w:t>
            </w:r>
            <w:proofErr w:type="spellEnd"/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19EEA58" w14:textId="77777777" w:rsidR="006C5A4B" w:rsidRPr="00FF3323" w:rsidRDefault="006C5A4B" w:rsidP="003510FE">
            <w:pPr>
              <w:spacing w:line="276" w:lineRule="auto"/>
            </w:pPr>
          </w:p>
        </w:tc>
      </w:tr>
      <w:tr w:rsidR="003510FE" w:rsidRPr="00FF3323" w14:paraId="7DFF21D7" w14:textId="77777777" w:rsidTr="00AE3567">
        <w:trPr>
          <w:trHeight w:val="408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17610F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2FB85349" w14:textId="4A47A1CF" w:rsidR="006C5A4B" w:rsidRPr="00FF3323" w:rsidRDefault="006C5A4B" w:rsidP="00AA0A0D">
            <w:pPr>
              <w:pStyle w:val="tiquettes"/>
              <w:spacing w:line="276" w:lineRule="auto"/>
              <w:jc w:val="center"/>
            </w:pPr>
            <w:r>
              <w:t xml:space="preserve">Date of </w:t>
            </w:r>
            <w:proofErr w:type="spellStart"/>
            <w:r>
              <w:t>birth</w:t>
            </w:r>
            <w:proofErr w:type="spellEnd"/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4D5FEB37" w14:textId="77777777" w:rsidR="006C5A4B" w:rsidRPr="00FF3323" w:rsidRDefault="006C5A4B" w:rsidP="003510FE">
            <w:pPr>
              <w:spacing w:line="276" w:lineRule="auto"/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02E967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73CF72B2" w14:textId="50F354A4" w:rsidR="006C5A4B" w:rsidRPr="00FF3323" w:rsidRDefault="006C5A4B" w:rsidP="00AA0A0D">
            <w:pPr>
              <w:pStyle w:val="tiquettes"/>
              <w:spacing w:line="276" w:lineRule="auto"/>
              <w:jc w:val="center"/>
            </w:pPr>
            <w:r>
              <w:t xml:space="preserve">City of </w:t>
            </w:r>
            <w:proofErr w:type="spellStart"/>
            <w:r>
              <w:t>birth</w:t>
            </w:r>
            <w:proofErr w:type="spellEnd"/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78700F12" w14:textId="77777777" w:rsidR="006C5A4B" w:rsidRPr="00FF3323" w:rsidRDefault="006C5A4B" w:rsidP="003510FE">
            <w:pPr>
              <w:spacing w:line="276" w:lineRule="auto"/>
            </w:pPr>
          </w:p>
        </w:tc>
      </w:tr>
      <w:tr w:rsidR="003510FE" w:rsidRPr="00FF3323" w14:paraId="1C94FE58" w14:textId="77777777" w:rsidTr="00AE3567">
        <w:trPr>
          <w:trHeight w:val="394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C6D695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3FC2427F" w14:textId="64C0D561" w:rsidR="006C5A4B" w:rsidRPr="00FF3323" w:rsidRDefault="006C5A4B" w:rsidP="00AA0A0D">
            <w:pPr>
              <w:pStyle w:val="tiquettes"/>
              <w:spacing w:line="276" w:lineRule="auto"/>
              <w:jc w:val="center"/>
            </w:pPr>
            <w:r>
              <w:t xml:space="preserve">Country of </w:t>
            </w:r>
            <w:proofErr w:type="spellStart"/>
            <w:r>
              <w:t>birth</w:t>
            </w:r>
            <w:proofErr w:type="spellEnd"/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1A7DD2B0" w14:textId="77777777" w:rsidR="006C5A4B" w:rsidRPr="00FF3323" w:rsidRDefault="006C5A4B" w:rsidP="003510FE">
            <w:pPr>
              <w:spacing w:line="276" w:lineRule="auto"/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836F92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68086787" w14:textId="6B2304FE" w:rsidR="006C5A4B" w:rsidRPr="00FF3323" w:rsidRDefault="006C5A4B" w:rsidP="00AA0A0D">
            <w:pPr>
              <w:pStyle w:val="tiquettes"/>
              <w:spacing w:line="276" w:lineRule="auto"/>
              <w:jc w:val="center"/>
            </w:pPr>
            <w:proofErr w:type="spellStart"/>
            <w:r>
              <w:t>Nationality</w:t>
            </w:r>
            <w:proofErr w:type="spellEnd"/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25788BB9" w14:textId="77777777" w:rsidR="006C5A4B" w:rsidRPr="00FF3323" w:rsidRDefault="006C5A4B" w:rsidP="003510FE">
            <w:pPr>
              <w:spacing w:line="276" w:lineRule="auto"/>
            </w:pPr>
          </w:p>
        </w:tc>
      </w:tr>
      <w:tr w:rsidR="003510FE" w:rsidRPr="00FF3323" w14:paraId="52A561FB" w14:textId="77777777" w:rsidTr="00AE3567">
        <w:trPr>
          <w:trHeight w:val="423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2E3B2C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3D6E81DD" w14:textId="025C1214" w:rsidR="006C5A4B" w:rsidRDefault="003510FE" w:rsidP="00AA0A0D">
            <w:pPr>
              <w:pStyle w:val="tiquettes"/>
              <w:spacing w:line="276" w:lineRule="auto"/>
              <w:jc w:val="center"/>
            </w:pPr>
            <w:proofErr w:type="spellStart"/>
            <w:r>
              <w:t>Gender</w:t>
            </w:r>
            <w:proofErr w:type="spellEnd"/>
            <w:r w:rsidR="00081F38">
              <w:t xml:space="preserve"> (Male, </w:t>
            </w:r>
            <w:proofErr w:type="spellStart"/>
            <w:r w:rsidR="00081F38">
              <w:t>Female</w:t>
            </w:r>
            <w:proofErr w:type="spellEnd"/>
            <w:r w:rsidR="00081F38">
              <w:t xml:space="preserve">, </w:t>
            </w:r>
            <w:proofErr w:type="spellStart"/>
            <w:r w:rsidR="00081F38">
              <w:t>other</w:t>
            </w:r>
            <w:proofErr w:type="spellEnd"/>
            <w:r w:rsidR="00081F38">
              <w:t>)</w:t>
            </w:r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5378D3ED" w14:textId="10CE4CE3" w:rsidR="006C5A4B" w:rsidRPr="00FF3323" w:rsidRDefault="00AA0A0D" w:rsidP="003510FE">
            <w:pPr>
              <w:spacing w:line="276" w:lineRule="auto"/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811856" w14:textId="77777777" w:rsidR="00081F38" w:rsidRDefault="00081F38" w:rsidP="00AA0A0D">
            <w:pPr>
              <w:pStyle w:val="tiquettes"/>
              <w:spacing w:line="276" w:lineRule="auto"/>
              <w:jc w:val="center"/>
            </w:pPr>
            <w:r>
              <w:t xml:space="preserve">Contact : </w:t>
            </w:r>
          </w:p>
          <w:p w14:paraId="5D67005D" w14:textId="549F716D" w:rsidR="006C5A4B" w:rsidRDefault="00081F38" w:rsidP="00AA0A0D">
            <w:pPr>
              <w:pStyle w:val="tiquettes"/>
              <w:spacing w:line="276" w:lineRule="auto"/>
              <w:jc w:val="center"/>
            </w:pPr>
            <w:r>
              <w:t xml:space="preserve">Mobile + </w:t>
            </w:r>
            <w:proofErr w:type="gramStart"/>
            <w:r>
              <w:t>E</w:t>
            </w:r>
            <w:r w:rsidR="00853145">
              <w:t>-</w:t>
            </w:r>
            <w:r>
              <w:t>mail</w:t>
            </w:r>
            <w:proofErr w:type="gramEnd"/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5385E4BF" w14:textId="77777777" w:rsidR="006C5A4B" w:rsidRPr="00FF3323" w:rsidRDefault="006C5A4B" w:rsidP="003510FE">
            <w:pPr>
              <w:spacing w:line="276" w:lineRule="auto"/>
            </w:pPr>
          </w:p>
        </w:tc>
      </w:tr>
      <w:tr w:rsidR="003510FE" w:rsidRPr="00FF3323" w14:paraId="5DC1B0E2" w14:textId="77777777" w:rsidTr="00AE3567">
        <w:trPr>
          <w:trHeight w:val="408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B71036" w14:textId="77777777" w:rsidR="00A53D09" w:rsidRDefault="00A53D09" w:rsidP="00AA0A0D">
            <w:pPr>
              <w:pStyle w:val="tiquettes"/>
              <w:spacing w:line="276" w:lineRule="auto"/>
              <w:jc w:val="center"/>
            </w:pPr>
          </w:p>
          <w:p w14:paraId="104C19A0" w14:textId="4EF5A25C" w:rsidR="006C5A4B" w:rsidRPr="00FF3323" w:rsidRDefault="00A53D09" w:rsidP="00A53D09">
            <w:pPr>
              <w:pStyle w:val="tiquettes"/>
              <w:spacing w:line="276" w:lineRule="auto"/>
              <w:jc w:val="center"/>
            </w:pPr>
            <w:r>
              <w:t>Date of graduation Baccalauréat</w:t>
            </w:r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527FB9D5" w14:textId="77777777" w:rsidR="006C5A4B" w:rsidRPr="00FF3323" w:rsidRDefault="006C5A4B" w:rsidP="003510FE">
            <w:pPr>
              <w:spacing w:line="276" w:lineRule="auto"/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A518BA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09090EC1" w14:textId="1A303016" w:rsidR="006C5A4B" w:rsidRPr="00FF3323" w:rsidRDefault="00A53D09" w:rsidP="00AA0A0D">
            <w:pPr>
              <w:pStyle w:val="tiquettes"/>
              <w:spacing w:line="276" w:lineRule="auto"/>
              <w:jc w:val="center"/>
            </w:pPr>
            <w:r>
              <w:rPr>
                <w:lang w:val="en-US"/>
              </w:rPr>
              <w:t>Institution</w:t>
            </w:r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B87A495" w14:textId="77777777" w:rsidR="006C5A4B" w:rsidRPr="00FF3323" w:rsidRDefault="006C5A4B" w:rsidP="003510FE">
            <w:pPr>
              <w:spacing w:line="276" w:lineRule="auto"/>
            </w:pPr>
          </w:p>
        </w:tc>
      </w:tr>
      <w:tr w:rsidR="003510FE" w:rsidRPr="006C5A4B" w14:paraId="47AB10EE" w14:textId="77777777" w:rsidTr="00AE3567">
        <w:trPr>
          <w:trHeight w:val="423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83A980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6AABB640" w14:textId="56C2E9B5" w:rsidR="006C5A4B" w:rsidRPr="00FF3323" w:rsidRDefault="00A53D09" w:rsidP="00A53D09">
            <w:pPr>
              <w:pStyle w:val="tiquettes"/>
              <w:spacing w:line="276" w:lineRule="auto"/>
              <w:jc w:val="center"/>
            </w:pPr>
            <w:r w:rsidRPr="00A53D09">
              <w:t xml:space="preserve">    </w:t>
            </w:r>
            <w:proofErr w:type="gramStart"/>
            <w:r w:rsidRPr="00A53D09">
              <w:t>last</w:t>
            </w:r>
            <w:proofErr w:type="gramEnd"/>
            <w:r w:rsidRPr="00A53D09">
              <w:t xml:space="preserve"> </w:t>
            </w:r>
            <w:proofErr w:type="spellStart"/>
            <w:r w:rsidRPr="00A53D09">
              <w:t>degree</w:t>
            </w:r>
            <w:proofErr w:type="spellEnd"/>
            <w:r w:rsidRPr="00A53D09">
              <w:t xml:space="preserve"> </w:t>
            </w:r>
            <w:proofErr w:type="spellStart"/>
            <w:r w:rsidRPr="00A53D09">
              <w:t>obtained</w:t>
            </w:r>
            <w:proofErr w:type="spellEnd"/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587BA185" w14:textId="77777777" w:rsidR="006C5A4B" w:rsidRPr="00FF3323" w:rsidRDefault="006C5A4B" w:rsidP="003510FE">
            <w:pPr>
              <w:spacing w:line="276" w:lineRule="auto"/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085222" w14:textId="77777777" w:rsidR="00081F38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19F05737" w14:textId="6F88F106" w:rsidR="006C5A4B" w:rsidRPr="006C5A4B" w:rsidRDefault="00A53D09" w:rsidP="00A53D09">
            <w:pPr>
              <w:pStyle w:val="tiquettes"/>
              <w:spacing w:line="276" w:lineRule="auto"/>
              <w:jc w:val="center"/>
              <w:rPr>
                <w:lang w:val="en-US"/>
              </w:rPr>
            </w:pPr>
            <w:proofErr w:type="spellStart"/>
            <w:r w:rsidRPr="00A53D09">
              <w:t>Year</w:t>
            </w:r>
            <w:proofErr w:type="spellEnd"/>
            <w:r w:rsidRPr="00A53D09">
              <w:t xml:space="preserve"> </w:t>
            </w:r>
            <w:proofErr w:type="spellStart"/>
            <w:r w:rsidRPr="00A53D09">
              <w:t>obtained</w:t>
            </w:r>
            <w:proofErr w:type="spellEnd"/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44EA209" w14:textId="77777777" w:rsidR="006C5A4B" w:rsidRPr="006C5A4B" w:rsidRDefault="006C5A4B" w:rsidP="003510FE">
            <w:pPr>
              <w:spacing w:line="276" w:lineRule="auto"/>
              <w:rPr>
                <w:lang w:val="en-US"/>
              </w:rPr>
            </w:pPr>
          </w:p>
        </w:tc>
      </w:tr>
      <w:tr w:rsidR="003510FE" w:rsidRPr="006C5A4B" w14:paraId="40FDAAA4" w14:textId="77777777" w:rsidTr="00AE3567">
        <w:trPr>
          <w:trHeight w:val="394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350BD4" w14:textId="77777777" w:rsidR="00081F38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2DAD5911" w14:textId="0D43D452" w:rsidR="00D026D2" w:rsidRPr="00D026D2" w:rsidRDefault="00D026D2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  <w:r w:rsidRPr="006C5A4B">
              <w:rPr>
                <w:lang w:val="en-US"/>
              </w:rPr>
              <w:t>Last year of high s</w:t>
            </w:r>
            <w:r>
              <w:rPr>
                <w:lang w:val="en-US"/>
              </w:rPr>
              <w:t>chool</w:t>
            </w:r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E3EA06A" w14:textId="77777777" w:rsidR="00D026D2" w:rsidRPr="00D026D2" w:rsidRDefault="00D026D2" w:rsidP="003510FE">
            <w:pPr>
              <w:spacing w:line="276" w:lineRule="auto"/>
              <w:rPr>
                <w:lang w:val="en-US"/>
              </w:rPr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E611ED" w14:textId="77777777" w:rsidR="00081F38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739CE808" w14:textId="5413AD24" w:rsidR="00D026D2" w:rsidRPr="006C5A4B" w:rsidRDefault="00D026D2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Institution</w:t>
            </w:r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57E7FE7" w14:textId="77777777" w:rsidR="00D026D2" w:rsidRPr="006C5A4B" w:rsidRDefault="00D026D2" w:rsidP="003510FE">
            <w:pPr>
              <w:spacing w:line="276" w:lineRule="auto"/>
              <w:rPr>
                <w:lang w:val="en-US"/>
              </w:rPr>
            </w:pPr>
          </w:p>
        </w:tc>
      </w:tr>
      <w:tr w:rsidR="00081F38" w:rsidRPr="00F3710F" w14:paraId="49EC997C" w14:textId="77777777" w:rsidTr="00AE3567">
        <w:trPr>
          <w:trHeight w:val="394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B8C220" w14:textId="77777777" w:rsidR="00081F38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2E12873E" w14:textId="77777777" w:rsidR="00AE3567" w:rsidRDefault="00AE3567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1C0CA994" w14:textId="4A2FFD3A" w:rsidR="00AE3567" w:rsidRPr="006C5A4B" w:rsidRDefault="00AE3567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  <w:r w:rsidRPr="00AE3567">
              <w:rPr>
                <w:lang w:val="en-US"/>
              </w:rPr>
              <w:t>Date of entry into higher education</w:t>
            </w:r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2CD26351" w14:textId="77777777" w:rsidR="00081F38" w:rsidRPr="00D026D2" w:rsidRDefault="00081F38" w:rsidP="003510FE">
            <w:pPr>
              <w:spacing w:line="276" w:lineRule="auto"/>
              <w:rPr>
                <w:lang w:val="en-US"/>
              </w:rPr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5C70C4" w14:textId="77777777" w:rsidR="00081F38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1E38D805" w14:textId="6B26CA69" w:rsidR="00AE3567" w:rsidRDefault="00AE3567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  <w:r w:rsidRPr="00AE3567">
              <w:rPr>
                <w:lang w:val="en-US"/>
              </w:rPr>
              <w:t xml:space="preserve">Date of entry into </w:t>
            </w:r>
            <w:r>
              <w:rPr>
                <w:lang w:val="en-US"/>
              </w:rPr>
              <w:t xml:space="preserve">French </w:t>
            </w:r>
            <w:r w:rsidRPr="00AE3567">
              <w:rPr>
                <w:lang w:val="en-US"/>
              </w:rPr>
              <w:t>higher education</w:t>
            </w:r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05C3F722" w14:textId="77777777" w:rsidR="00081F38" w:rsidRPr="006C5A4B" w:rsidRDefault="00081F38" w:rsidP="003510FE">
            <w:pPr>
              <w:spacing w:line="276" w:lineRule="auto"/>
              <w:rPr>
                <w:lang w:val="en-US"/>
              </w:rPr>
            </w:pPr>
          </w:p>
        </w:tc>
      </w:tr>
      <w:tr w:rsidR="003510FE" w:rsidRPr="00FF3323" w14:paraId="45BEFC28" w14:textId="77777777" w:rsidTr="00AE3567">
        <w:trPr>
          <w:trHeight w:val="408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79BC22" w14:textId="77777777" w:rsidR="00081F38" w:rsidRPr="00AE3567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08B55640" w14:textId="424A6E64" w:rsidR="006C5A4B" w:rsidRPr="00FF3323" w:rsidRDefault="006C5A4B" w:rsidP="00AA0A0D">
            <w:pPr>
              <w:pStyle w:val="tiquettes"/>
              <w:spacing w:line="276" w:lineRule="auto"/>
              <w:jc w:val="center"/>
            </w:pPr>
            <w:r>
              <w:t xml:space="preserve">Home </w:t>
            </w:r>
            <w:proofErr w:type="spellStart"/>
            <w:r>
              <w:t>University</w:t>
            </w:r>
            <w:proofErr w:type="spellEnd"/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2FBA9C49" w14:textId="77777777" w:rsidR="006C5A4B" w:rsidRPr="00FF3323" w:rsidRDefault="006C5A4B" w:rsidP="003510FE">
            <w:pPr>
              <w:spacing w:line="276" w:lineRule="auto"/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6A1509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250A577D" w14:textId="25333AF8" w:rsidR="006C5A4B" w:rsidRPr="00FF3323" w:rsidRDefault="006C5A4B" w:rsidP="00AA0A0D">
            <w:pPr>
              <w:pStyle w:val="tiquettes"/>
              <w:spacing w:line="276" w:lineRule="auto"/>
              <w:jc w:val="center"/>
            </w:pPr>
            <w:r>
              <w:t>Country</w:t>
            </w:r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18CB2E61" w14:textId="77777777" w:rsidR="006C5A4B" w:rsidRPr="00FF3323" w:rsidRDefault="006C5A4B" w:rsidP="003510FE">
            <w:pPr>
              <w:spacing w:line="276" w:lineRule="auto"/>
            </w:pPr>
          </w:p>
        </w:tc>
      </w:tr>
      <w:tr w:rsidR="00AA0A0D" w:rsidRPr="00FF3323" w14:paraId="314BD2EB" w14:textId="77777777" w:rsidTr="00AE3567">
        <w:trPr>
          <w:trHeight w:val="423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5541D7" w14:textId="77777777" w:rsidR="00081F38" w:rsidRDefault="00081F38" w:rsidP="00AA0A0D">
            <w:pPr>
              <w:pStyle w:val="tiquettes"/>
              <w:spacing w:line="276" w:lineRule="auto"/>
              <w:jc w:val="center"/>
            </w:pPr>
          </w:p>
          <w:p w14:paraId="584D4FFC" w14:textId="35B5C50D" w:rsidR="003510FE" w:rsidRDefault="003510FE" w:rsidP="00AA0A0D">
            <w:pPr>
              <w:pStyle w:val="tiquettes"/>
              <w:spacing w:line="276" w:lineRule="auto"/>
              <w:jc w:val="center"/>
            </w:pPr>
            <w:r>
              <w:t xml:space="preserve">Home Erasmus </w:t>
            </w:r>
            <w:proofErr w:type="spellStart"/>
            <w:r>
              <w:t>Coordinator</w:t>
            </w:r>
            <w:proofErr w:type="spellEnd"/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29025555" w14:textId="77777777" w:rsidR="003510FE" w:rsidRPr="00FF3323" w:rsidRDefault="003510FE" w:rsidP="003510FE">
            <w:pPr>
              <w:spacing w:line="276" w:lineRule="auto"/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CA4AE5" w14:textId="77777777" w:rsidR="00A53D09" w:rsidRDefault="00A53D09" w:rsidP="00AA0A0D">
            <w:pPr>
              <w:pStyle w:val="tiquettes"/>
              <w:spacing w:line="276" w:lineRule="auto"/>
              <w:jc w:val="center"/>
            </w:pPr>
          </w:p>
          <w:p w14:paraId="59906F1A" w14:textId="0C49B5A6" w:rsidR="003510FE" w:rsidRDefault="00081F38" w:rsidP="00AA0A0D">
            <w:pPr>
              <w:pStyle w:val="tiquettes"/>
              <w:spacing w:line="276" w:lineRule="auto"/>
              <w:jc w:val="center"/>
            </w:pPr>
            <w:r>
              <w:t>Contact</w:t>
            </w:r>
            <w:r w:rsidR="003510FE">
              <w:t xml:space="preserve"> of </w:t>
            </w:r>
            <w:proofErr w:type="spellStart"/>
            <w:r w:rsidR="003510FE">
              <w:t>coordinator</w:t>
            </w:r>
            <w:proofErr w:type="spellEnd"/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15030E64" w14:textId="77777777" w:rsidR="003510FE" w:rsidRPr="00FF3323" w:rsidRDefault="003510FE" w:rsidP="003510FE">
            <w:pPr>
              <w:spacing w:line="276" w:lineRule="auto"/>
            </w:pPr>
          </w:p>
        </w:tc>
      </w:tr>
      <w:tr w:rsidR="00AA0A0D" w:rsidRPr="006D424D" w14:paraId="48321BBC" w14:textId="77777777" w:rsidTr="00AE3567">
        <w:trPr>
          <w:trHeight w:val="394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994763" w14:textId="77777777" w:rsidR="00081F38" w:rsidRPr="00AE3567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63B3F949" w14:textId="03058CCB" w:rsidR="003510FE" w:rsidRPr="00AE3567" w:rsidRDefault="00AD414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  <w:r w:rsidRPr="00AE3567">
              <w:rPr>
                <w:lang w:val="en-US"/>
              </w:rPr>
              <w:t>Stay p</w:t>
            </w:r>
            <w:r w:rsidR="00AE3567">
              <w:rPr>
                <w:lang w:val="en-US"/>
              </w:rPr>
              <w:t>e</w:t>
            </w:r>
            <w:r w:rsidRPr="00AE3567">
              <w:rPr>
                <w:lang w:val="en-US"/>
              </w:rPr>
              <w:t>riod</w:t>
            </w:r>
            <w:r w:rsidR="00AE3567" w:rsidRPr="00AE3567">
              <w:rPr>
                <w:lang w:val="en-US"/>
              </w:rPr>
              <w:t xml:space="preserve"> (Se</w:t>
            </w:r>
            <w:r w:rsidR="00AE3567">
              <w:rPr>
                <w:lang w:val="en-US"/>
              </w:rPr>
              <w:t>m</w:t>
            </w:r>
            <w:r w:rsidR="00AE3567" w:rsidRPr="00AE3567">
              <w:rPr>
                <w:lang w:val="en-US"/>
              </w:rPr>
              <w:t xml:space="preserve"> 1</w:t>
            </w:r>
            <w:r w:rsidR="00AE3567">
              <w:rPr>
                <w:lang w:val="en-US"/>
              </w:rPr>
              <w:t xml:space="preserve"> </w:t>
            </w:r>
            <w:r w:rsidR="00AE3567" w:rsidRPr="00AE3567">
              <w:rPr>
                <w:lang w:val="en-US"/>
              </w:rPr>
              <w:t>/</w:t>
            </w:r>
            <w:r w:rsidR="00AE3567">
              <w:rPr>
                <w:lang w:val="en-US"/>
              </w:rPr>
              <w:t xml:space="preserve"> </w:t>
            </w:r>
            <w:r w:rsidR="00AE3567" w:rsidRPr="00AE3567">
              <w:rPr>
                <w:lang w:val="en-US"/>
              </w:rPr>
              <w:t>Sem. 2</w:t>
            </w:r>
            <w:r w:rsidR="00AE3567">
              <w:rPr>
                <w:lang w:val="en-US"/>
              </w:rPr>
              <w:t xml:space="preserve"> / year)</w:t>
            </w:r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0A6F5E28" w14:textId="006F94AA" w:rsidR="003510FE" w:rsidRPr="00AE3567" w:rsidRDefault="003510FE" w:rsidP="003510FE">
            <w:pPr>
              <w:spacing w:line="276" w:lineRule="auto"/>
              <w:rPr>
                <w:lang w:val="en-US"/>
              </w:rPr>
            </w:pP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363AAE" w14:textId="77777777" w:rsidR="00081F38" w:rsidRPr="00AE3567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6D7BE8F0" w14:textId="53101248" w:rsidR="003510FE" w:rsidRPr="006D424D" w:rsidRDefault="00AD414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  <w:r w:rsidRPr="006D424D">
              <w:rPr>
                <w:lang w:val="en-US"/>
              </w:rPr>
              <w:t>INE Number</w:t>
            </w:r>
            <w:r w:rsidR="006D424D" w:rsidRPr="006D424D">
              <w:rPr>
                <w:lang w:val="en-US"/>
              </w:rPr>
              <w:t xml:space="preserve"> (</w:t>
            </w:r>
            <w:hyperlink r:id="rId13" w:history="1">
              <w:r w:rsidR="006D424D" w:rsidRPr="009270E0">
                <w:rPr>
                  <w:rStyle w:val="Lienhypertexte"/>
                  <w:lang w:val="en-US"/>
                </w:rPr>
                <w:t>Link</w:t>
              </w:r>
            </w:hyperlink>
            <w:r w:rsidR="006D424D">
              <w:rPr>
                <w:lang w:val="en-US"/>
              </w:rPr>
              <w:t>)</w:t>
            </w:r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45A4392C" w14:textId="77777777" w:rsidR="003510FE" w:rsidRPr="006D424D" w:rsidRDefault="003510FE" w:rsidP="003510FE">
            <w:pPr>
              <w:spacing w:line="276" w:lineRule="auto"/>
              <w:rPr>
                <w:lang w:val="en-US"/>
              </w:rPr>
            </w:pPr>
          </w:p>
        </w:tc>
      </w:tr>
      <w:tr w:rsidR="00AD4148" w:rsidRPr="00AE3567" w14:paraId="42ECB6F2" w14:textId="77777777" w:rsidTr="00AE3567">
        <w:trPr>
          <w:trHeight w:val="354"/>
        </w:trPr>
        <w:tc>
          <w:tcPr>
            <w:tcW w:w="29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932C40" w14:textId="77777777" w:rsidR="00081F38" w:rsidRPr="0015741E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2B38F662" w14:textId="693BEA69" w:rsidR="00AD4148" w:rsidRPr="00AE3567" w:rsidRDefault="00AD414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  <w:r w:rsidRPr="00AE3567">
              <w:rPr>
                <w:lang w:val="en-US"/>
              </w:rPr>
              <w:t>Level of study</w:t>
            </w:r>
            <w:r w:rsidR="00AE3567" w:rsidRPr="00AE3567">
              <w:rPr>
                <w:lang w:val="en-US"/>
              </w:rPr>
              <w:t xml:space="preserve"> (Bachelor / M</w:t>
            </w:r>
            <w:r w:rsidR="00AE3567">
              <w:rPr>
                <w:lang w:val="en-US"/>
              </w:rPr>
              <w:t>aster)</w:t>
            </w:r>
          </w:p>
        </w:tc>
        <w:tc>
          <w:tcPr>
            <w:tcW w:w="272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4350DAED" w14:textId="16C373C9" w:rsidR="00AD4148" w:rsidRPr="00AE3567" w:rsidRDefault="00AD4148" w:rsidP="003510FE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AE356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81F4EF" w14:textId="77777777" w:rsidR="00081F38" w:rsidRPr="00AE3567" w:rsidRDefault="00081F38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</w:p>
          <w:p w14:paraId="0FEBA153" w14:textId="0BBA33AE" w:rsidR="00AD4148" w:rsidRPr="00AE3567" w:rsidRDefault="00AE3567" w:rsidP="00AA0A0D">
            <w:pPr>
              <w:pStyle w:val="tiquettes"/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Name Exchange Program </w:t>
            </w:r>
          </w:p>
        </w:tc>
        <w:tc>
          <w:tcPr>
            <w:tcW w:w="324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5D989DDB" w14:textId="0FA199B1" w:rsidR="00AD4148" w:rsidRPr="00AE3567" w:rsidRDefault="00AD4148" w:rsidP="003510FE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AE3567">
              <w:rPr>
                <w:sz w:val="18"/>
                <w:szCs w:val="18"/>
                <w:lang w:val="en-US"/>
              </w:rPr>
              <w:t xml:space="preserve"> </w:t>
            </w:r>
          </w:p>
        </w:tc>
      </w:tr>
    </w:tbl>
    <w:p w14:paraId="62731479" w14:textId="77777777" w:rsidR="00FD35A6" w:rsidRPr="00AA0A0D" w:rsidRDefault="00FD35A6" w:rsidP="00FD35A6">
      <w:pPr>
        <w:rPr>
          <w:lang w:val="en-US"/>
        </w:rPr>
      </w:pPr>
    </w:p>
    <w:tbl>
      <w:tblPr>
        <w:tblStyle w:val="Heuresdouverture"/>
        <w:tblW w:w="10810" w:type="dxa"/>
        <w:tblLayout w:type="fixed"/>
        <w:tblLook w:val="0620" w:firstRow="1" w:lastRow="0" w:firstColumn="0" w:lastColumn="0" w:noHBand="1" w:noVBand="1"/>
      </w:tblPr>
      <w:tblGrid>
        <w:gridCol w:w="3505"/>
        <w:gridCol w:w="6572"/>
        <w:gridCol w:w="733"/>
      </w:tblGrid>
      <w:tr w:rsidR="00E7126A" w:rsidRPr="00AE3567" w14:paraId="70E21BB5" w14:textId="77777777" w:rsidTr="00E712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tcW w:w="3505" w:type="dxa"/>
          </w:tcPr>
          <w:p w14:paraId="73E54CE8" w14:textId="650ABC65" w:rsidR="00E7126A" w:rsidRPr="00AA0A0D" w:rsidRDefault="00E7126A" w:rsidP="00221CE1">
            <w:pPr>
              <w:ind w:right="-179"/>
              <w:jc w:val="left"/>
              <w:rPr>
                <w:rStyle w:val="Accentuation"/>
                <w:lang w:val="en-US"/>
              </w:rPr>
            </w:pPr>
          </w:p>
        </w:tc>
        <w:tc>
          <w:tcPr>
            <w:tcW w:w="6572" w:type="dxa"/>
          </w:tcPr>
          <w:p w14:paraId="3EC45026" w14:textId="77777777" w:rsidR="00E7126A" w:rsidRPr="00AA0A0D" w:rsidRDefault="00E7126A" w:rsidP="00FD35A6">
            <w:pPr>
              <w:rPr>
                <w:lang w:val="en-US"/>
              </w:rPr>
            </w:pPr>
          </w:p>
        </w:tc>
        <w:tc>
          <w:tcPr>
            <w:tcW w:w="733" w:type="dxa"/>
          </w:tcPr>
          <w:p w14:paraId="0C43A2FD" w14:textId="77777777" w:rsidR="00E7126A" w:rsidRPr="00AA0A0D" w:rsidRDefault="00E7126A" w:rsidP="00FD35A6">
            <w:pPr>
              <w:rPr>
                <w:lang w:val="en-US"/>
              </w:rPr>
            </w:pPr>
          </w:p>
        </w:tc>
      </w:tr>
      <w:tr w:rsidR="00E7126A" w:rsidRPr="00FF3323" w14:paraId="3A9CAFD0" w14:textId="77777777" w:rsidTr="00E7126A">
        <w:trPr>
          <w:trHeight w:val="354"/>
        </w:trPr>
        <w:tc>
          <w:tcPr>
            <w:tcW w:w="3505" w:type="dxa"/>
            <w:vAlign w:val="center"/>
          </w:tcPr>
          <w:p w14:paraId="2D4DE1B2" w14:textId="5EDF434A" w:rsidR="00E7126A" w:rsidRPr="00E7126A" w:rsidRDefault="00E7126A" w:rsidP="00232876">
            <w:pPr>
              <w:rPr>
                <w:sz w:val="18"/>
                <w:szCs w:val="18"/>
              </w:rPr>
            </w:pPr>
            <w:r w:rsidRPr="00E7126A">
              <w:rPr>
                <w:sz w:val="18"/>
                <w:szCs w:val="18"/>
              </w:rPr>
              <w:t xml:space="preserve">Permanent or </w:t>
            </w:r>
            <w:proofErr w:type="spellStart"/>
            <w:r w:rsidRPr="00E7126A">
              <w:rPr>
                <w:sz w:val="18"/>
                <w:szCs w:val="18"/>
              </w:rPr>
              <w:t>family</w:t>
            </w:r>
            <w:proofErr w:type="spellEnd"/>
            <w:r w:rsidRPr="00E7126A">
              <w:rPr>
                <w:sz w:val="18"/>
                <w:szCs w:val="18"/>
              </w:rPr>
              <w:t xml:space="preserve"> </w:t>
            </w:r>
            <w:proofErr w:type="spellStart"/>
            <w:r w:rsidRPr="00E7126A">
              <w:rPr>
                <w:sz w:val="18"/>
                <w:szCs w:val="18"/>
              </w:rPr>
              <w:t>ad</w:t>
            </w:r>
            <w:r w:rsidR="00221CE1">
              <w:rPr>
                <w:sz w:val="18"/>
                <w:szCs w:val="18"/>
              </w:rPr>
              <w:t>d</w:t>
            </w:r>
            <w:r w:rsidRPr="00E7126A">
              <w:rPr>
                <w:sz w:val="18"/>
                <w:szCs w:val="18"/>
              </w:rPr>
              <w:t>ress</w:t>
            </w:r>
            <w:proofErr w:type="spellEnd"/>
          </w:p>
        </w:tc>
        <w:tc>
          <w:tcPr>
            <w:tcW w:w="6572" w:type="dxa"/>
            <w:shd w:val="clear" w:color="auto" w:fill="FFFFFF" w:themeFill="background1"/>
            <w:vAlign w:val="center"/>
          </w:tcPr>
          <w:p w14:paraId="1FD835B8" w14:textId="77777777" w:rsidR="00E7126A" w:rsidRPr="00FF3323" w:rsidRDefault="00E7126A" w:rsidP="00687CFB"/>
        </w:tc>
        <w:tc>
          <w:tcPr>
            <w:tcW w:w="733" w:type="dxa"/>
            <w:vAlign w:val="center"/>
          </w:tcPr>
          <w:p w14:paraId="44919555" w14:textId="77777777" w:rsidR="00E7126A" w:rsidRPr="00FF3323" w:rsidRDefault="00E7126A" w:rsidP="00687CFB"/>
        </w:tc>
      </w:tr>
      <w:tr w:rsidR="00E7126A" w:rsidRPr="00FF3323" w14:paraId="0215E5C2" w14:textId="77777777" w:rsidTr="00E7126A">
        <w:trPr>
          <w:trHeight w:val="184"/>
        </w:trPr>
        <w:tc>
          <w:tcPr>
            <w:tcW w:w="3505" w:type="dxa"/>
            <w:shd w:val="clear" w:color="auto" w:fill="auto"/>
            <w:vAlign w:val="center"/>
          </w:tcPr>
          <w:p w14:paraId="2811861F" w14:textId="77777777" w:rsidR="00E7126A" w:rsidRPr="00E7126A" w:rsidRDefault="00E7126A" w:rsidP="00687CFB">
            <w:pPr>
              <w:rPr>
                <w:sz w:val="18"/>
                <w:szCs w:val="18"/>
              </w:rPr>
            </w:pPr>
          </w:p>
        </w:tc>
        <w:tc>
          <w:tcPr>
            <w:tcW w:w="6572" w:type="dxa"/>
            <w:shd w:val="clear" w:color="auto" w:fill="auto"/>
            <w:vAlign w:val="center"/>
          </w:tcPr>
          <w:p w14:paraId="435318A5" w14:textId="77777777" w:rsidR="00E7126A" w:rsidRPr="00FF3323" w:rsidRDefault="00E7126A" w:rsidP="00687CFB">
            <w:pPr>
              <w:rPr>
                <w:sz w:val="6"/>
                <w:szCs w:val="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65E5536C" w14:textId="77777777" w:rsidR="00E7126A" w:rsidRPr="00FF3323" w:rsidRDefault="00E7126A" w:rsidP="00687CFB">
            <w:pPr>
              <w:rPr>
                <w:sz w:val="6"/>
                <w:szCs w:val="6"/>
              </w:rPr>
            </w:pPr>
          </w:p>
        </w:tc>
      </w:tr>
      <w:tr w:rsidR="00E7126A" w:rsidRPr="00FF3323" w14:paraId="0AD1FF68" w14:textId="77777777" w:rsidTr="00E7126A">
        <w:trPr>
          <w:trHeight w:val="354"/>
        </w:trPr>
        <w:tc>
          <w:tcPr>
            <w:tcW w:w="3505" w:type="dxa"/>
            <w:vAlign w:val="center"/>
          </w:tcPr>
          <w:p w14:paraId="1D1BEB31" w14:textId="3AC9E675" w:rsidR="00E7126A" w:rsidRPr="00E7126A" w:rsidRDefault="00E7126A" w:rsidP="00232876">
            <w:pPr>
              <w:rPr>
                <w:sz w:val="18"/>
                <w:szCs w:val="18"/>
              </w:rPr>
            </w:pPr>
            <w:r w:rsidRPr="00E7126A">
              <w:rPr>
                <w:sz w:val="18"/>
                <w:szCs w:val="18"/>
              </w:rPr>
              <w:t>City and country</w:t>
            </w:r>
          </w:p>
        </w:tc>
        <w:tc>
          <w:tcPr>
            <w:tcW w:w="6572" w:type="dxa"/>
            <w:shd w:val="clear" w:color="auto" w:fill="FFFFFF" w:themeFill="background1"/>
            <w:vAlign w:val="center"/>
          </w:tcPr>
          <w:p w14:paraId="531A749E" w14:textId="77777777" w:rsidR="00E7126A" w:rsidRPr="00FF3323" w:rsidRDefault="00E7126A" w:rsidP="00687CFB"/>
        </w:tc>
        <w:tc>
          <w:tcPr>
            <w:tcW w:w="733" w:type="dxa"/>
            <w:vAlign w:val="center"/>
          </w:tcPr>
          <w:p w14:paraId="38F8BC9F" w14:textId="77777777" w:rsidR="00E7126A" w:rsidRPr="00FF3323" w:rsidRDefault="00E7126A" w:rsidP="00687CFB"/>
        </w:tc>
      </w:tr>
      <w:tr w:rsidR="00E7126A" w:rsidRPr="00FF3323" w14:paraId="2CE88250" w14:textId="77777777" w:rsidTr="00E7126A">
        <w:trPr>
          <w:trHeight w:val="184"/>
        </w:trPr>
        <w:tc>
          <w:tcPr>
            <w:tcW w:w="3505" w:type="dxa"/>
            <w:shd w:val="clear" w:color="auto" w:fill="auto"/>
            <w:vAlign w:val="center"/>
          </w:tcPr>
          <w:p w14:paraId="353FEAD6" w14:textId="77777777" w:rsidR="00E7126A" w:rsidRPr="00FF3323" w:rsidRDefault="00E7126A" w:rsidP="00687CFB">
            <w:pPr>
              <w:rPr>
                <w:sz w:val="6"/>
                <w:szCs w:val="6"/>
              </w:rPr>
            </w:pPr>
          </w:p>
        </w:tc>
        <w:tc>
          <w:tcPr>
            <w:tcW w:w="6572" w:type="dxa"/>
            <w:shd w:val="clear" w:color="auto" w:fill="auto"/>
            <w:vAlign w:val="center"/>
          </w:tcPr>
          <w:p w14:paraId="7020D41A" w14:textId="77777777" w:rsidR="00E7126A" w:rsidRPr="00FF3323" w:rsidRDefault="00E7126A" w:rsidP="00687CFB">
            <w:pPr>
              <w:rPr>
                <w:sz w:val="6"/>
                <w:szCs w:val="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3675EAC6" w14:textId="77777777" w:rsidR="00E7126A" w:rsidRPr="00FF3323" w:rsidRDefault="00E7126A" w:rsidP="00687CFB">
            <w:pPr>
              <w:rPr>
                <w:sz w:val="6"/>
                <w:szCs w:val="6"/>
              </w:rPr>
            </w:pPr>
          </w:p>
        </w:tc>
      </w:tr>
      <w:tr w:rsidR="00E7126A" w:rsidRPr="00F3710F" w14:paraId="79CB342D" w14:textId="77777777" w:rsidTr="00E7126A">
        <w:trPr>
          <w:trHeight w:val="354"/>
        </w:trPr>
        <w:tc>
          <w:tcPr>
            <w:tcW w:w="3505" w:type="dxa"/>
            <w:vAlign w:val="center"/>
          </w:tcPr>
          <w:p w14:paraId="6EDC02AA" w14:textId="2EB76AA7" w:rsidR="00E7126A" w:rsidRPr="00E7126A" w:rsidRDefault="00AA0A0D" w:rsidP="00232876">
            <w:pPr>
              <w:rPr>
                <w:lang w:val="en-US"/>
              </w:rPr>
            </w:pPr>
            <w:r>
              <w:rPr>
                <w:sz w:val="17"/>
                <w:lang w:val="en-US"/>
              </w:rPr>
              <w:t xml:space="preserve">Mobile / </w:t>
            </w:r>
            <w:r w:rsidR="00E7126A" w:rsidRPr="00E7126A">
              <w:rPr>
                <w:sz w:val="17"/>
                <w:lang w:val="en-US"/>
              </w:rPr>
              <w:t>Phone</w:t>
            </w:r>
            <w:r w:rsidR="00E7126A" w:rsidRPr="00E7126A">
              <w:rPr>
                <w:spacing w:val="-7"/>
                <w:sz w:val="17"/>
                <w:lang w:val="en-US"/>
              </w:rPr>
              <w:t xml:space="preserve"> </w:t>
            </w:r>
            <w:r w:rsidR="00E7126A" w:rsidRPr="00E7126A">
              <w:rPr>
                <w:sz w:val="17"/>
                <w:lang w:val="en-US"/>
              </w:rPr>
              <w:t>number</w:t>
            </w:r>
            <w:r w:rsidR="00E7126A" w:rsidRPr="00E7126A">
              <w:rPr>
                <w:spacing w:val="-8"/>
                <w:sz w:val="17"/>
                <w:lang w:val="en-US"/>
              </w:rPr>
              <w:t xml:space="preserve"> </w:t>
            </w:r>
            <w:r w:rsidR="00E7126A" w:rsidRPr="00E7126A">
              <w:rPr>
                <w:sz w:val="17"/>
                <w:lang w:val="en-US"/>
              </w:rPr>
              <w:t>in</w:t>
            </w:r>
            <w:r w:rsidR="00E7126A" w:rsidRPr="00E7126A">
              <w:rPr>
                <w:spacing w:val="-7"/>
                <w:sz w:val="17"/>
                <w:lang w:val="en-US"/>
              </w:rPr>
              <w:t xml:space="preserve"> </w:t>
            </w:r>
            <w:r w:rsidR="00E7126A" w:rsidRPr="00E7126A">
              <w:rPr>
                <w:sz w:val="17"/>
                <w:lang w:val="en-US"/>
              </w:rPr>
              <w:t>case</w:t>
            </w:r>
            <w:r w:rsidR="00E7126A" w:rsidRPr="00E7126A">
              <w:rPr>
                <w:spacing w:val="-7"/>
                <w:sz w:val="17"/>
                <w:lang w:val="en-US"/>
              </w:rPr>
              <w:t xml:space="preserve"> </w:t>
            </w:r>
            <w:r w:rsidR="00E7126A" w:rsidRPr="00E7126A">
              <w:rPr>
                <w:sz w:val="17"/>
                <w:lang w:val="en-US"/>
              </w:rPr>
              <w:t>of</w:t>
            </w:r>
            <w:r w:rsidR="00E7126A" w:rsidRPr="00E7126A">
              <w:rPr>
                <w:spacing w:val="-6"/>
                <w:sz w:val="17"/>
                <w:lang w:val="en-US"/>
              </w:rPr>
              <w:t xml:space="preserve"> </w:t>
            </w:r>
            <w:r w:rsidR="00E7126A" w:rsidRPr="00E7126A">
              <w:rPr>
                <w:sz w:val="17"/>
                <w:lang w:val="en-US"/>
              </w:rPr>
              <w:t>emergency</w:t>
            </w:r>
            <w:r w:rsidR="00E7126A" w:rsidRPr="00E7126A">
              <w:rPr>
                <w:spacing w:val="-11"/>
                <w:sz w:val="17"/>
                <w:lang w:val="en-US"/>
              </w:rPr>
              <w:t xml:space="preserve"> </w:t>
            </w:r>
            <w:r w:rsidR="00E7126A" w:rsidRPr="00E7126A">
              <w:rPr>
                <w:sz w:val="17"/>
                <w:lang w:val="en-US"/>
              </w:rPr>
              <w:t>+</w:t>
            </w:r>
            <w:r w:rsidR="00E7126A" w:rsidRPr="00E7126A">
              <w:rPr>
                <w:spacing w:val="-7"/>
                <w:sz w:val="17"/>
                <w:lang w:val="en-US"/>
              </w:rPr>
              <w:t xml:space="preserve"> </w:t>
            </w:r>
            <w:r w:rsidR="00E7126A" w:rsidRPr="00E7126A">
              <w:rPr>
                <w:sz w:val="17"/>
                <w:lang w:val="en-US"/>
              </w:rPr>
              <w:t>country</w:t>
            </w:r>
            <w:r w:rsidR="00E7126A" w:rsidRPr="00E7126A">
              <w:rPr>
                <w:spacing w:val="-12"/>
                <w:sz w:val="17"/>
                <w:lang w:val="en-US"/>
              </w:rPr>
              <w:t xml:space="preserve"> </w:t>
            </w:r>
            <w:r w:rsidR="00E7126A" w:rsidRPr="00E7126A">
              <w:rPr>
                <w:sz w:val="17"/>
                <w:lang w:val="en-US"/>
              </w:rPr>
              <w:t>code</w:t>
            </w:r>
            <w:r w:rsidR="00E7126A" w:rsidRPr="00E7126A">
              <w:rPr>
                <w:spacing w:val="-7"/>
                <w:sz w:val="17"/>
                <w:lang w:val="en-US"/>
              </w:rPr>
              <w:t xml:space="preserve"> </w:t>
            </w:r>
            <w:r w:rsidR="00E7126A" w:rsidRPr="00E7126A">
              <w:rPr>
                <w:sz w:val="17"/>
                <w:lang w:val="en-US"/>
              </w:rPr>
              <w:t>number</w:t>
            </w:r>
          </w:p>
        </w:tc>
        <w:tc>
          <w:tcPr>
            <w:tcW w:w="6572" w:type="dxa"/>
            <w:shd w:val="clear" w:color="auto" w:fill="FFFFFF" w:themeFill="background1"/>
            <w:vAlign w:val="center"/>
          </w:tcPr>
          <w:p w14:paraId="095F182A" w14:textId="77777777" w:rsidR="00E7126A" w:rsidRPr="00E7126A" w:rsidRDefault="00E7126A" w:rsidP="00687CFB">
            <w:pPr>
              <w:rPr>
                <w:lang w:val="en-US"/>
              </w:rPr>
            </w:pPr>
          </w:p>
        </w:tc>
        <w:tc>
          <w:tcPr>
            <w:tcW w:w="733" w:type="dxa"/>
            <w:vAlign w:val="center"/>
          </w:tcPr>
          <w:p w14:paraId="202EC605" w14:textId="77777777" w:rsidR="00E7126A" w:rsidRPr="00E7126A" w:rsidRDefault="00E7126A" w:rsidP="00687CFB">
            <w:pPr>
              <w:rPr>
                <w:lang w:val="en-US"/>
              </w:rPr>
            </w:pPr>
          </w:p>
        </w:tc>
      </w:tr>
      <w:tr w:rsidR="00E7126A" w:rsidRPr="00F3710F" w14:paraId="32A6FB24" w14:textId="77777777" w:rsidTr="00E7126A">
        <w:trPr>
          <w:trHeight w:val="184"/>
        </w:trPr>
        <w:tc>
          <w:tcPr>
            <w:tcW w:w="3505" w:type="dxa"/>
            <w:shd w:val="clear" w:color="auto" w:fill="auto"/>
            <w:vAlign w:val="center"/>
          </w:tcPr>
          <w:p w14:paraId="039D96A4" w14:textId="77777777" w:rsidR="00E7126A" w:rsidRPr="00E7126A" w:rsidRDefault="00E7126A" w:rsidP="00687CFB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6572" w:type="dxa"/>
            <w:shd w:val="clear" w:color="auto" w:fill="auto"/>
            <w:vAlign w:val="center"/>
          </w:tcPr>
          <w:p w14:paraId="4FA8C175" w14:textId="77777777" w:rsidR="00E7126A" w:rsidRPr="00E7126A" w:rsidRDefault="00E7126A" w:rsidP="00687CFB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181281F8" w14:textId="77777777" w:rsidR="00E7126A" w:rsidRPr="00E7126A" w:rsidRDefault="00E7126A" w:rsidP="00687CFB">
            <w:pPr>
              <w:rPr>
                <w:sz w:val="6"/>
                <w:szCs w:val="6"/>
                <w:lang w:val="en-US"/>
              </w:rPr>
            </w:pPr>
          </w:p>
        </w:tc>
      </w:tr>
      <w:tr w:rsidR="00E7126A" w:rsidRPr="008A3956" w14:paraId="0FE84BCF" w14:textId="77777777" w:rsidTr="00E7126A">
        <w:trPr>
          <w:trHeight w:val="354"/>
        </w:trPr>
        <w:tc>
          <w:tcPr>
            <w:tcW w:w="3505" w:type="dxa"/>
            <w:vAlign w:val="center"/>
          </w:tcPr>
          <w:p w14:paraId="4AFD6F6A" w14:textId="50767FD0" w:rsidR="00E7126A" w:rsidRPr="00E7126A" w:rsidRDefault="00E7126A" w:rsidP="00232876">
            <w:pPr>
              <w:rPr>
                <w:bCs/>
                <w:lang w:val="en-US"/>
              </w:rPr>
            </w:pPr>
            <w:r w:rsidRPr="00E7126A">
              <w:rPr>
                <w:bCs/>
                <w:w w:val="105"/>
                <w:sz w:val="18"/>
                <w:lang w:val="en-US"/>
              </w:rPr>
              <w:t>Address</w:t>
            </w:r>
            <w:r w:rsidRPr="00E7126A">
              <w:rPr>
                <w:bCs/>
                <w:spacing w:val="-9"/>
                <w:w w:val="105"/>
                <w:sz w:val="18"/>
                <w:lang w:val="en-US"/>
              </w:rPr>
              <w:t xml:space="preserve"> </w:t>
            </w:r>
            <w:r w:rsidRPr="00E7126A">
              <w:rPr>
                <w:bCs/>
                <w:w w:val="105"/>
                <w:sz w:val="18"/>
                <w:lang w:val="en-US"/>
              </w:rPr>
              <w:t>in</w:t>
            </w:r>
            <w:r w:rsidRPr="00E7126A">
              <w:rPr>
                <w:bCs/>
                <w:spacing w:val="-6"/>
                <w:w w:val="105"/>
                <w:sz w:val="18"/>
                <w:lang w:val="en-US"/>
              </w:rPr>
              <w:t xml:space="preserve"> </w:t>
            </w:r>
            <w:r w:rsidRPr="00E7126A">
              <w:rPr>
                <w:bCs/>
                <w:w w:val="105"/>
                <w:sz w:val="18"/>
                <w:lang w:val="en-US"/>
              </w:rPr>
              <w:t>Montpellier</w:t>
            </w:r>
            <w:r w:rsidRPr="00E7126A">
              <w:rPr>
                <w:bCs/>
                <w:spacing w:val="-8"/>
                <w:w w:val="105"/>
                <w:sz w:val="18"/>
                <w:lang w:val="en-US"/>
              </w:rPr>
              <w:t xml:space="preserve"> </w:t>
            </w:r>
            <w:r w:rsidRPr="00E7126A">
              <w:rPr>
                <w:bCs/>
                <w:w w:val="105"/>
                <w:sz w:val="18"/>
                <w:lang w:val="en-US"/>
              </w:rPr>
              <w:t>(</w:t>
            </w:r>
            <w:r w:rsidR="00AE3567">
              <w:rPr>
                <w:bCs/>
                <w:w w:val="105"/>
                <w:sz w:val="18"/>
                <w:lang w:val="en-US"/>
              </w:rPr>
              <w:t>indicate private / Cité - Universitaire</w:t>
            </w:r>
            <w:r w:rsidRPr="00E7126A">
              <w:rPr>
                <w:bCs/>
                <w:w w:val="105"/>
                <w:sz w:val="18"/>
                <w:lang w:val="en-US"/>
              </w:rPr>
              <w:t>)</w:t>
            </w:r>
          </w:p>
        </w:tc>
        <w:tc>
          <w:tcPr>
            <w:tcW w:w="6572" w:type="dxa"/>
            <w:shd w:val="clear" w:color="auto" w:fill="FFFFFF" w:themeFill="background1"/>
            <w:vAlign w:val="center"/>
          </w:tcPr>
          <w:p w14:paraId="77A81F74" w14:textId="77777777" w:rsidR="00E7126A" w:rsidRPr="00E7126A" w:rsidRDefault="00E7126A" w:rsidP="00687CFB">
            <w:pPr>
              <w:rPr>
                <w:lang w:val="en-US"/>
              </w:rPr>
            </w:pPr>
          </w:p>
        </w:tc>
        <w:tc>
          <w:tcPr>
            <w:tcW w:w="733" w:type="dxa"/>
            <w:vAlign w:val="center"/>
          </w:tcPr>
          <w:p w14:paraId="07CB9F34" w14:textId="77777777" w:rsidR="00E7126A" w:rsidRPr="00E7126A" w:rsidRDefault="00E7126A" w:rsidP="00687CFB">
            <w:pPr>
              <w:rPr>
                <w:lang w:val="en-US"/>
              </w:rPr>
            </w:pPr>
          </w:p>
        </w:tc>
      </w:tr>
      <w:tr w:rsidR="00E7126A" w:rsidRPr="008A3956" w14:paraId="09BA4217" w14:textId="77777777" w:rsidTr="00E7126A">
        <w:trPr>
          <w:trHeight w:val="184"/>
        </w:trPr>
        <w:tc>
          <w:tcPr>
            <w:tcW w:w="3505" w:type="dxa"/>
            <w:shd w:val="clear" w:color="auto" w:fill="auto"/>
            <w:vAlign w:val="center"/>
          </w:tcPr>
          <w:p w14:paraId="5DB0EF95" w14:textId="77777777" w:rsidR="00E7126A" w:rsidRPr="00E7126A" w:rsidRDefault="00E7126A" w:rsidP="00687CFB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6572" w:type="dxa"/>
            <w:shd w:val="clear" w:color="auto" w:fill="auto"/>
            <w:vAlign w:val="center"/>
          </w:tcPr>
          <w:p w14:paraId="67E4077C" w14:textId="77777777" w:rsidR="00E7126A" w:rsidRPr="00E7126A" w:rsidRDefault="00E7126A" w:rsidP="00687CFB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32001084" w14:textId="77777777" w:rsidR="00E7126A" w:rsidRPr="00E7126A" w:rsidRDefault="00E7126A" w:rsidP="00687CFB">
            <w:pPr>
              <w:rPr>
                <w:sz w:val="6"/>
                <w:szCs w:val="6"/>
                <w:lang w:val="en-US"/>
              </w:rPr>
            </w:pPr>
          </w:p>
        </w:tc>
      </w:tr>
      <w:tr w:rsidR="00E7126A" w:rsidRPr="00AA0A0D" w14:paraId="4B0AB8CE" w14:textId="77777777" w:rsidTr="00E7126A">
        <w:trPr>
          <w:trHeight w:val="354"/>
        </w:trPr>
        <w:tc>
          <w:tcPr>
            <w:tcW w:w="3505" w:type="dxa"/>
            <w:vAlign w:val="center"/>
          </w:tcPr>
          <w:p w14:paraId="49861245" w14:textId="0DDD9C87" w:rsidR="00E7126A" w:rsidRPr="00AA0A0D" w:rsidRDefault="00A23494" w:rsidP="00687CFB">
            <w:pPr>
              <w:rPr>
                <w:sz w:val="18"/>
                <w:szCs w:val="18"/>
                <w:lang w:val="en-US"/>
              </w:rPr>
            </w:pPr>
            <w:r w:rsidRPr="00AA0A0D">
              <w:rPr>
                <w:sz w:val="18"/>
                <w:szCs w:val="18"/>
                <w:lang w:val="en-US"/>
              </w:rPr>
              <w:t>Parental occupation (father)</w:t>
            </w:r>
            <w:r w:rsidR="00AA0A0D" w:rsidRPr="00AA0A0D">
              <w:rPr>
                <w:sz w:val="18"/>
                <w:szCs w:val="18"/>
                <w:lang w:val="en-US"/>
              </w:rPr>
              <w:t xml:space="preserve"> + </w:t>
            </w:r>
            <w:r w:rsidR="00AA0A0D">
              <w:rPr>
                <w:sz w:val="18"/>
                <w:szCs w:val="18"/>
                <w:lang w:val="en-US"/>
              </w:rPr>
              <w:t>Mobile</w:t>
            </w:r>
            <w:r w:rsidR="00AA0A0D" w:rsidRPr="00AA0A0D">
              <w:rPr>
                <w:sz w:val="18"/>
                <w:szCs w:val="18"/>
                <w:lang w:val="en-US"/>
              </w:rPr>
              <w:t xml:space="preserve"> Number</w:t>
            </w:r>
          </w:p>
        </w:tc>
        <w:tc>
          <w:tcPr>
            <w:tcW w:w="6572" w:type="dxa"/>
            <w:shd w:val="clear" w:color="auto" w:fill="FFFFFF" w:themeFill="background1"/>
            <w:vAlign w:val="center"/>
          </w:tcPr>
          <w:p w14:paraId="3777B776" w14:textId="77777777" w:rsidR="00E7126A" w:rsidRPr="00AA0A0D" w:rsidRDefault="00E7126A" w:rsidP="00687CFB">
            <w:pPr>
              <w:rPr>
                <w:lang w:val="en-US"/>
              </w:rPr>
            </w:pPr>
          </w:p>
        </w:tc>
        <w:tc>
          <w:tcPr>
            <w:tcW w:w="733" w:type="dxa"/>
            <w:vAlign w:val="center"/>
          </w:tcPr>
          <w:p w14:paraId="06C5EDE8" w14:textId="77777777" w:rsidR="00E7126A" w:rsidRPr="00AA0A0D" w:rsidRDefault="00E7126A" w:rsidP="00687CFB">
            <w:pPr>
              <w:rPr>
                <w:lang w:val="en-US"/>
              </w:rPr>
            </w:pPr>
          </w:p>
        </w:tc>
      </w:tr>
      <w:tr w:rsidR="00E7126A" w:rsidRPr="00AA0A0D" w14:paraId="71D04826" w14:textId="77777777" w:rsidTr="00E7126A">
        <w:trPr>
          <w:trHeight w:val="184"/>
        </w:trPr>
        <w:tc>
          <w:tcPr>
            <w:tcW w:w="3505" w:type="dxa"/>
            <w:shd w:val="clear" w:color="auto" w:fill="auto"/>
            <w:vAlign w:val="center"/>
          </w:tcPr>
          <w:p w14:paraId="75608B47" w14:textId="77777777" w:rsidR="00E7126A" w:rsidRPr="00AA0A0D" w:rsidRDefault="00E7126A" w:rsidP="00687CFB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6572" w:type="dxa"/>
            <w:shd w:val="clear" w:color="auto" w:fill="auto"/>
            <w:vAlign w:val="center"/>
          </w:tcPr>
          <w:p w14:paraId="13CC17D6" w14:textId="77777777" w:rsidR="00E7126A" w:rsidRPr="00AA0A0D" w:rsidRDefault="00E7126A" w:rsidP="00687CFB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17BB15BB" w14:textId="77777777" w:rsidR="00E7126A" w:rsidRPr="00AA0A0D" w:rsidRDefault="00E7126A" w:rsidP="00687CFB">
            <w:pPr>
              <w:rPr>
                <w:sz w:val="6"/>
                <w:szCs w:val="6"/>
                <w:lang w:val="en-US"/>
              </w:rPr>
            </w:pPr>
          </w:p>
        </w:tc>
      </w:tr>
      <w:tr w:rsidR="00A23494" w:rsidRPr="00AA0A0D" w14:paraId="1C95B057" w14:textId="77777777" w:rsidTr="00E7126A">
        <w:trPr>
          <w:trHeight w:val="354"/>
        </w:trPr>
        <w:tc>
          <w:tcPr>
            <w:tcW w:w="3505" w:type="dxa"/>
            <w:vAlign w:val="center"/>
          </w:tcPr>
          <w:p w14:paraId="5E6CC061" w14:textId="69C192F9" w:rsidR="00A23494" w:rsidRPr="00AA0A0D" w:rsidRDefault="00A23494" w:rsidP="00A23494">
            <w:pPr>
              <w:rPr>
                <w:lang w:val="en-US"/>
              </w:rPr>
            </w:pPr>
            <w:r w:rsidRPr="00AA0A0D">
              <w:rPr>
                <w:sz w:val="18"/>
                <w:szCs w:val="18"/>
                <w:lang w:val="en-US"/>
              </w:rPr>
              <w:t>Parental occupation (mother)</w:t>
            </w:r>
            <w:r w:rsidR="00AA0A0D" w:rsidRPr="00AA0A0D">
              <w:rPr>
                <w:sz w:val="18"/>
                <w:szCs w:val="18"/>
                <w:lang w:val="en-US"/>
              </w:rPr>
              <w:t xml:space="preserve"> + </w:t>
            </w:r>
            <w:r w:rsidR="00AA0A0D">
              <w:rPr>
                <w:sz w:val="18"/>
                <w:szCs w:val="18"/>
                <w:lang w:val="en-US"/>
              </w:rPr>
              <w:t>Mobile</w:t>
            </w:r>
            <w:r w:rsidR="00AA0A0D" w:rsidRPr="00AA0A0D">
              <w:rPr>
                <w:sz w:val="18"/>
                <w:szCs w:val="18"/>
                <w:lang w:val="en-US"/>
              </w:rPr>
              <w:t xml:space="preserve"> number</w:t>
            </w:r>
          </w:p>
        </w:tc>
        <w:tc>
          <w:tcPr>
            <w:tcW w:w="6572" w:type="dxa"/>
            <w:shd w:val="clear" w:color="auto" w:fill="FFFFFF" w:themeFill="background1"/>
            <w:vAlign w:val="center"/>
          </w:tcPr>
          <w:p w14:paraId="0D1D3CB5" w14:textId="77777777" w:rsidR="00A23494" w:rsidRPr="00AA0A0D" w:rsidRDefault="00A23494" w:rsidP="00A23494">
            <w:pPr>
              <w:rPr>
                <w:lang w:val="en-US"/>
              </w:rPr>
            </w:pPr>
          </w:p>
        </w:tc>
        <w:tc>
          <w:tcPr>
            <w:tcW w:w="733" w:type="dxa"/>
            <w:vAlign w:val="center"/>
          </w:tcPr>
          <w:p w14:paraId="35AE9BB5" w14:textId="77777777" w:rsidR="00AA0A0D" w:rsidRPr="00AA0A0D" w:rsidRDefault="00AA0A0D" w:rsidP="00A23494">
            <w:pPr>
              <w:rPr>
                <w:lang w:val="en-US"/>
              </w:rPr>
            </w:pPr>
          </w:p>
        </w:tc>
      </w:tr>
      <w:tr w:rsidR="00A23494" w:rsidRPr="00AA0A0D" w14:paraId="6D05B2DB" w14:textId="77777777" w:rsidTr="00E7126A">
        <w:trPr>
          <w:trHeight w:val="184"/>
        </w:trPr>
        <w:tc>
          <w:tcPr>
            <w:tcW w:w="3505" w:type="dxa"/>
            <w:shd w:val="clear" w:color="auto" w:fill="auto"/>
            <w:vAlign w:val="center"/>
          </w:tcPr>
          <w:p w14:paraId="359AB639" w14:textId="77777777" w:rsidR="00A23494" w:rsidRPr="00AA0A0D" w:rsidRDefault="00A23494" w:rsidP="00A23494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6572" w:type="dxa"/>
            <w:shd w:val="clear" w:color="auto" w:fill="auto"/>
            <w:vAlign w:val="center"/>
          </w:tcPr>
          <w:p w14:paraId="0B4D8087" w14:textId="77777777" w:rsidR="00A23494" w:rsidRPr="00AA0A0D" w:rsidRDefault="00A23494" w:rsidP="00A23494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37486A06" w14:textId="77777777" w:rsidR="00A23494" w:rsidRPr="00AA0A0D" w:rsidRDefault="00A23494" w:rsidP="00A23494">
            <w:pPr>
              <w:rPr>
                <w:sz w:val="6"/>
                <w:szCs w:val="6"/>
                <w:lang w:val="en-US"/>
              </w:rPr>
            </w:pPr>
          </w:p>
        </w:tc>
      </w:tr>
    </w:tbl>
    <w:p w14:paraId="27161563" w14:textId="77777777" w:rsidR="006D424D" w:rsidRDefault="006D424D" w:rsidP="00FD35A6">
      <w:pPr>
        <w:rPr>
          <w:lang w:val="en-US"/>
        </w:rPr>
      </w:pPr>
    </w:p>
    <w:tbl>
      <w:tblPr>
        <w:tblStyle w:val="TableNormal"/>
        <w:tblW w:w="11662" w:type="dxa"/>
        <w:tblInd w:w="-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2972"/>
        <w:gridCol w:w="2423"/>
        <w:gridCol w:w="2626"/>
        <w:gridCol w:w="507"/>
      </w:tblGrid>
      <w:tr w:rsidR="006D424D" w:rsidRPr="00915ABD" w14:paraId="7DFC175B" w14:textId="77777777" w:rsidTr="00360ED2">
        <w:trPr>
          <w:trHeight w:val="256"/>
        </w:trPr>
        <w:tc>
          <w:tcPr>
            <w:tcW w:w="11662" w:type="dxa"/>
            <w:gridSpan w:val="5"/>
            <w:tcBorders>
              <w:left w:val="nil"/>
              <w:bottom w:val="nil"/>
              <w:right w:val="nil"/>
            </w:tcBorders>
            <w:shd w:val="clear" w:color="auto" w:fill="FF0000"/>
          </w:tcPr>
          <w:p w14:paraId="1638F005" w14:textId="77777777" w:rsidR="006D424D" w:rsidRPr="008C7312" w:rsidRDefault="006D424D" w:rsidP="00360ED2">
            <w:pPr>
              <w:pStyle w:val="TableParagraph"/>
              <w:spacing w:line="200" w:lineRule="exact"/>
              <w:ind w:left="45"/>
              <w:rPr>
                <w:rFonts w:ascii="Arial"/>
                <w:b/>
                <w:color w:val="FFFFFF"/>
                <w:w w:val="105"/>
                <w:sz w:val="18"/>
                <w:u w:val="single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8"/>
              </w:rPr>
              <w:t xml:space="preserve">  </w:t>
            </w:r>
            <w:r w:rsidRPr="008C7312">
              <w:rPr>
                <w:rFonts w:ascii="Arial"/>
                <w:b/>
                <w:color w:val="FFFFFF"/>
                <w:spacing w:val="-1"/>
                <w:w w:val="105"/>
                <w:sz w:val="18"/>
                <w:u w:val="single"/>
              </w:rPr>
              <w:t>REQUIRED</w:t>
            </w:r>
            <w:r w:rsidRPr="008C7312">
              <w:rPr>
                <w:rFonts w:ascii="Arial"/>
                <w:b/>
                <w:color w:val="FFFFFF"/>
                <w:spacing w:val="-12"/>
                <w:w w:val="105"/>
                <w:sz w:val="18"/>
                <w:u w:val="single"/>
              </w:rPr>
              <w:t xml:space="preserve"> </w:t>
            </w:r>
            <w:r w:rsidRPr="008C7312">
              <w:rPr>
                <w:rFonts w:ascii="Arial"/>
                <w:b/>
                <w:color w:val="FFFFFF"/>
                <w:w w:val="105"/>
                <w:sz w:val="18"/>
                <w:u w:val="single"/>
              </w:rPr>
              <w:t>DOCUMENTS:</w:t>
            </w:r>
          </w:p>
          <w:p w14:paraId="215CBE45" w14:textId="77777777" w:rsidR="006D424D" w:rsidRPr="00915ABD" w:rsidRDefault="006D424D" w:rsidP="00360ED2">
            <w:pPr>
              <w:pStyle w:val="TableParagraph"/>
              <w:spacing w:line="200" w:lineRule="exact"/>
              <w:ind w:left="45"/>
              <w:rPr>
                <w:rFonts w:ascii="Arial"/>
                <w:b/>
                <w:color w:val="FFFFFF"/>
                <w:w w:val="105"/>
                <w:sz w:val="18"/>
              </w:rPr>
            </w:pPr>
          </w:p>
        </w:tc>
      </w:tr>
      <w:tr w:rsidR="006D424D" w:rsidRPr="00915ABD" w14:paraId="6A19BB3E" w14:textId="77777777" w:rsidTr="00360ED2">
        <w:trPr>
          <w:trHeight w:val="267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4B190A66" w14:textId="77777777" w:rsidR="006D424D" w:rsidRPr="00915ABD" w:rsidRDefault="006D424D" w:rsidP="00360ED2">
            <w:pPr>
              <w:pStyle w:val="TableParagraph"/>
              <w:spacing w:line="204" w:lineRule="exact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FFFF"/>
                <w:w w:val="105"/>
                <w:sz w:val="20"/>
                <w:szCs w:val="20"/>
              </w:rPr>
              <w:t xml:space="preserve">                       </w:t>
            </w:r>
            <w:r w:rsidRPr="00915ABD">
              <w:rPr>
                <w:rFonts w:asciiTheme="minorHAnsi" w:hAnsiTheme="minorHAnsi"/>
                <w:b/>
                <w:color w:val="FFFFFF"/>
                <w:w w:val="105"/>
                <w:sz w:val="20"/>
                <w:szCs w:val="20"/>
              </w:rPr>
              <w:t>Copy</w:t>
            </w:r>
            <w:r w:rsidRPr="00915ABD">
              <w:rPr>
                <w:rFonts w:asciiTheme="minorHAnsi" w:hAnsiTheme="minorHAnsi"/>
                <w:b/>
                <w:color w:val="FFFFFF"/>
                <w:spacing w:val="-7"/>
                <w:w w:val="105"/>
                <w:sz w:val="20"/>
                <w:szCs w:val="20"/>
              </w:rPr>
              <w:t xml:space="preserve"> </w:t>
            </w:r>
            <w:r w:rsidRPr="00915ABD">
              <w:rPr>
                <w:rFonts w:asciiTheme="minorHAnsi" w:hAnsiTheme="minorHAnsi"/>
                <w:b/>
                <w:color w:val="FFFFFF"/>
                <w:w w:val="105"/>
                <w:sz w:val="20"/>
                <w:szCs w:val="20"/>
              </w:rPr>
              <w:t>of</w:t>
            </w:r>
            <w:r w:rsidRPr="00915ABD">
              <w:rPr>
                <w:rFonts w:asciiTheme="minorHAnsi" w:hAnsiTheme="minorHAnsi"/>
                <w:b/>
                <w:color w:val="FFFFFF"/>
                <w:spacing w:val="-4"/>
                <w:w w:val="105"/>
                <w:sz w:val="20"/>
                <w:szCs w:val="20"/>
              </w:rPr>
              <w:t xml:space="preserve"> </w:t>
            </w:r>
            <w:r w:rsidRPr="00915ABD">
              <w:rPr>
                <w:rFonts w:asciiTheme="minorHAnsi" w:hAnsiTheme="minorHAnsi"/>
                <w:b/>
                <w:color w:val="FFFFFF"/>
                <w:w w:val="105"/>
                <w:sz w:val="20"/>
                <w:szCs w:val="20"/>
              </w:rPr>
              <w:t>the</w:t>
            </w:r>
            <w:r w:rsidRPr="00915ABD">
              <w:rPr>
                <w:rFonts w:asciiTheme="minorHAnsi" w:hAnsiTheme="minorHAnsi"/>
                <w:b/>
                <w:color w:val="FFFFFF"/>
                <w:spacing w:val="-4"/>
                <w:w w:val="105"/>
                <w:sz w:val="20"/>
                <w:szCs w:val="20"/>
              </w:rPr>
              <w:t xml:space="preserve"> </w:t>
            </w:r>
            <w:r w:rsidRPr="00915ABD">
              <w:rPr>
                <w:rFonts w:asciiTheme="minorHAnsi" w:hAnsiTheme="minorHAnsi"/>
                <w:b/>
                <w:color w:val="FFFFFF"/>
                <w:w w:val="105"/>
                <w:sz w:val="20"/>
                <w:szCs w:val="20"/>
              </w:rPr>
              <w:t>passport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1AB0CD23" w14:textId="77777777" w:rsidR="006D424D" w:rsidRPr="00915ABD" w:rsidRDefault="006D424D" w:rsidP="00360ED2">
            <w:pPr>
              <w:pStyle w:val="TableParagrap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915ABD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+</w:t>
            </w:r>
            <w: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 xml:space="preserve">  </w:t>
            </w:r>
            <w:r w:rsidRPr="00915ABD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Identity photo</w:t>
            </w:r>
            <w: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 xml:space="preserve"> +    </w:t>
            </w:r>
            <w:r w:rsidRPr="00221CE1">
              <w:rPr>
                <w:rFonts w:asciiTheme="minorHAnsi" w:hAnsiTheme="minorHAnsi"/>
                <w:b/>
                <w:color w:val="FFFFFF" w:themeColor="background1"/>
                <w:w w:val="105"/>
                <w:sz w:val="20"/>
                <w:szCs w:val="20"/>
              </w:rPr>
              <w:t>Civil</w:t>
            </w:r>
            <w:r w:rsidRPr="00221CE1">
              <w:rPr>
                <w:rFonts w:asciiTheme="minorHAnsi" w:hAnsiTheme="minorHAnsi"/>
                <w:b/>
                <w:color w:val="FFFFFF" w:themeColor="background1"/>
                <w:spacing w:val="-6"/>
                <w:w w:val="105"/>
                <w:sz w:val="20"/>
                <w:szCs w:val="20"/>
              </w:rPr>
              <w:t xml:space="preserve"> </w:t>
            </w:r>
            <w:r w:rsidRPr="00221CE1">
              <w:rPr>
                <w:rFonts w:asciiTheme="minorHAnsi" w:hAnsiTheme="minorHAnsi"/>
                <w:b/>
                <w:color w:val="FFFFFF" w:themeColor="background1"/>
                <w:w w:val="105"/>
                <w:sz w:val="20"/>
                <w:szCs w:val="20"/>
              </w:rPr>
              <w:t>liability</w:t>
            </w:r>
            <w:r>
              <w:rPr>
                <w:rFonts w:asciiTheme="minorHAnsi" w:hAnsiTheme="minorHAnsi"/>
                <w:b/>
                <w:color w:val="FFFFFF" w:themeColor="background1"/>
                <w:w w:val="105"/>
                <w:sz w:val="20"/>
                <w:szCs w:val="20"/>
              </w:rPr>
              <w:t xml:space="preserve"> -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0BBA88A4" w14:textId="52E431C7" w:rsidR="006D424D" w:rsidRPr="00915ABD" w:rsidRDefault="00F3710F" w:rsidP="00360ED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FFFF" w:themeColor="background1"/>
                <w:w w:val="105"/>
                <w:sz w:val="20"/>
                <w:szCs w:val="20"/>
              </w:rPr>
              <w:t>I</w:t>
            </w:r>
            <w:r w:rsidR="006D424D" w:rsidRPr="00221CE1">
              <w:rPr>
                <w:rFonts w:asciiTheme="minorHAnsi" w:hAnsiTheme="minorHAnsi"/>
                <w:b/>
                <w:color w:val="FFFFFF" w:themeColor="background1"/>
                <w:w w:val="105"/>
                <w:sz w:val="20"/>
                <w:szCs w:val="20"/>
              </w:rPr>
              <w:t>nsurance</w:t>
            </w:r>
            <w:r w:rsidR="006D424D" w:rsidRPr="00221CE1">
              <w:rPr>
                <w:rFonts w:asciiTheme="minorHAnsi" w:hAnsiTheme="minorHAnsi"/>
                <w:b/>
                <w:color w:val="FFFFFF" w:themeColor="background1"/>
                <w:spacing w:val="-8"/>
                <w:w w:val="105"/>
                <w:sz w:val="20"/>
                <w:szCs w:val="20"/>
              </w:rPr>
              <w:t xml:space="preserve"> </w:t>
            </w:r>
            <w:r w:rsidR="006D424D" w:rsidRPr="00221CE1">
              <w:rPr>
                <w:rFonts w:asciiTheme="minorHAnsi" w:hAnsiTheme="minorHAnsi"/>
                <w:b/>
                <w:color w:val="FFFFFF" w:themeColor="background1"/>
                <w:w w:val="105"/>
                <w:sz w:val="20"/>
                <w:szCs w:val="20"/>
              </w:rPr>
              <w:t>certificate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0E18B5A7" w14:textId="77777777" w:rsidR="006D424D" w:rsidRPr="00915ABD" w:rsidRDefault="006D424D" w:rsidP="00360ED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64FD7260" w14:textId="77777777" w:rsidR="006D424D" w:rsidRPr="00915ABD" w:rsidRDefault="006D424D" w:rsidP="00360ED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D424D" w:rsidRPr="00221CE1" w14:paraId="5CF2137F" w14:textId="77777777" w:rsidTr="00360ED2">
        <w:trPr>
          <w:trHeight w:val="559"/>
        </w:trPr>
        <w:tc>
          <w:tcPr>
            <w:tcW w:w="116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783128B7" w14:textId="77777777" w:rsidR="006D424D" w:rsidRPr="008C7312" w:rsidRDefault="006D424D" w:rsidP="00360ED2">
            <w:pPr>
              <w:pStyle w:val="TableParagraph"/>
              <w:spacing w:before="1"/>
              <w:ind w:left="45"/>
              <w:rPr>
                <w:rFonts w:asciiTheme="minorHAnsi" w:hAnsiTheme="minorHAnsi"/>
                <w:b/>
                <w:color w:val="FFFFFF" w:themeColor="background1"/>
                <w:w w:val="105"/>
                <w:sz w:val="20"/>
                <w:szCs w:val="20"/>
                <w:lang w:val="fr-FR"/>
              </w:rPr>
            </w:pPr>
            <w:r>
              <w:rPr>
                <w:noProof/>
                <w:color w:val="FFFFFF" w:themeColor="background1"/>
                <w:sz w:val="18"/>
                <w:szCs w:val="1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E2DD6E" wp14:editId="1355AD30">
                      <wp:simplePos x="0" y="0"/>
                      <wp:positionH relativeFrom="column">
                        <wp:posOffset>6198235</wp:posOffset>
                      </wp:positionH>
                      <wp:positionV relativeFrom="paragraph">
                        <wp:posOffset>111760</wp:posOffset>
                      </wp:positionV>
                      <wp:extent cx="247650" cy="171450"/>
                      <wp:effectExtent l="0" t="0" r="19050" b="19050"/>
                      <wp:wrapNone/>
                      <wp:docPr id="94108909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F5E6"/>
                              </a:solidFill>
                              <a:ln w="12700" cap="flat" cmpd="sng" algn="ctr">
                                <a:solidFill>
                                  <a:srgbClr val="F7F5E6">
                                    <a:shade val="1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92FBBD" id="Rectangle 4" o:spid="_x0000_s1026" style="position:absolute;margin-left:488.05pt;margin-top:8.8pt;width:19.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dMVwIAANQEAAAOAAAAZHJzL2Uyb0RvYy54bWysVE1v2zAMvQ/YfxB0XxwH+ViDOEXQLsOA&#10;oi3QDj0zshQbkCWNUuJkv36U7DZJ19Owi0Ka1CP59JjF9aHRbC/R19YUPB8MOZNG2LI224L/fF5/&#10;+cqZD2BK0NbIgh+l59fLz58WrZvLka2sLiUyAjF+3rqCVyG4eZZ5UckG/MA6aSioLDYQyMVtViK0&#10;hN7obDQcTrPWYunQCuk9fb3tgnyZ8JWSIjwo5WVguuDUW0gnpnMTz2y5gPkWwVW16NuAf+iigdpQ&#10;0TeoWwjAdlj/BdXUAq23KgyEbTKrVC1kmoGmyYfvpnmqwMk0C5Hj3RtN/v/Bivv9k3tEoqF1fu7J&#10;jFMcFDbxl/pjh0TW8Y0seQhM0MfReDadEKWCQvksH5NNKNnpskMfvkvbsGgUHOktEkWwv/OhS31N&#10;ibW81XW5rrVODm43NxrZHujd1rP15Nu0R79I04a1VH00G8ZGgPSjNAQyG1cW3JstZ6C3JEwRMNW+&#10;uO0/KJKKV1DKrnQ+GRJ012yfnma8wIlT3IKvuisp1F/RJuLJpMN+6BPN0drY8viIDG0nTO/Euia0&#10;O/DhEZCUSHPRdoUHOpS2NKztLc4qi78/+h7zSSAU5awlZRMRv3aAkjP9w5B0rvLxOK5CcsaT2Ygc&#10;PI9sziNm19xYeoSc9tiJZMb8oF9NhbZ5oSVcxaoUAiOodkd579yEbuNojYVcrVIayd9BuDNPTkTw&#10;yFPk8fnwAuh6yQTS2r193QKYv1NOlxtvGrvaBavqJKsTr/RU0aHVSY/Wr3nczXM/ZZ3+jJZ/AAAA&#10;//8DAFBLAwQUAAYACAAAACEAaFQtzuAAAAAKAQAADwAAAGRycy9kb3ducmV2LnhtbEyPy07DMBBF&#10;90j8gzVIbBB1EoUUQpyqQgrKgkrQ8gFuPMQBP6LYbdO/Z7qC5cw9unOmWs3WsCNOYfBOQLpIgKHr&#10;vBpcL+Bz19w/AgtROiWNdyjgjAFW9fVVJUvlT+4Dj9vYMypxoZQCdIxjyXnoNFoZFn5ER9mXn6yM&#10;NE49V5M8Ubk1PEuSgls5OLqg5YgvGruf7cEKWLffb/mmSZu7s+l32et7O2a6FeL2Zl4/A4s4xz8Y&#10;LvqkDjU57f3BqcCMgKdlkRJKwbIAdgGS9IE2ewF5XgCvK/7/hfoXAAD//wMAUEsBAi0AFAAGAAgA&#10;AAAhALaDOJL+AAAA4QEAABMAAAAAAAAAAAAAAAAAAAAAAFtDb250ZW50X1R5cGVzXS54bWxQSwEC&#10;LQAUAAYACAAAACEAOP0h/9YAAACUAQAACwAAAAAAAAAAAAAAAAAvAQAAX3JlbHMvLnJlbHNQSwEC&#10;LQAUAAYACAAAACEAOhpnTFcCAADUBAAADgAAAAAAAAAAAAAAAAAuAgAAZHJzL2Uyb0RvYy54bWxQ&#10;SwECLQAUAAYACAAAACEAaFQtzuAAAAAKAQAADwAAAAAAAAAAAAAAAACxBAAAZHJzL2Rvd25yZXYu&#10;eG1sUEsFBgAAAAAEAAQA8wAAAL4FAAAAAA==&#10;" fillcolor="#f7f5e6" strokecolor="#686761" strokeweight="1pt"/>
                  </w:pict>
                </mc:Fallback>
              </mc:AlternateContent>
            </w:r>
            <w:r w:rsidRPr="008C7312">
              <w:rPr>
                <w:rFonts w:asciiTheme="minorHAnsi" w:hAnsiTheme="minorHAnsi"/>
                <w:b/>
                <w:color w:val="FFFFFF" w:themeColor="background1"/>
                <w:w w:val="105"/>
                <w:sz w:val="20"/>
                <w:szCs w:val="20"/>
                <w:lang w:val="fr-FR"/>
              </w:rPr>
              <w:t xml:space="preserve">  </w:t>
            </w:r>
            <w:r w:rsidRPr="008C7312">
              <w:rPr>
                <w:rFonts w:asciiTheme="minorHAnsi" w:hAnsiTheme="minorHAnsi"/>
                <w:b/>
                <w:color w:val="FFFFFF" w:themeColor="background1"/>
                <w:spacing w:val="35"/>
                <w:w w:val="105"/>
                <w:sz w:val="20"/>
                <w:szCs w:val="20"/>
                <w:lang w:val="fr-FR"/>
              </w:rPr>
              <w:t xml:space="preserve"> </w:t>
            </w:r>
          </w:p>
          <w:p w14:paraId="10F3E39A" w14:textId="77777777" w:rsidR="006D424D" w:rsidRDefault="006D424D" w:rsidP="00360ED2">
            <w:pPr>
              <w:pStyle w:val="TableParagraph"/>
              <w:tabs>
                <w:tab w:val="left" w:pos="10380"/>
              </w:tabs>
              <w:spacing w:before="1"/>
              <w:rPr>
                <w:color w:val="FFFFFF" w:themeColor="background1"/>
                <w:sz w:val="18"/>
                <w:szCs w:val="18"/>
                <w:lang w:val="fr-FR"/>
              </w:rPr>
            </w:pPr>
            <w:r>
              <w:rPr>
                <w:color w:val="FFFFFF" w:themeColor="background1"/>
                <w:sz w:val="18"/>
                <w:szCs w:val="18"/>
                <w:lang w:val="fr-FR"/>
              </w:rPr>
              <w:t xml:space="preserve">     </w:t>
            </w:r>
            <w:r w:rsidRPr="00221CE1">
              <w:rPr>
                <w:color w:val="FFFFFF" w:themeColor="background1"/>
                <w:sz w:val="18"/>
                <w:szCs w:val="18"/>
                <w:lang w:val="fr-FR"/>
              </w:rPr>
              <w:t xml:space="preserve">Je suis informé que ma photo ne sera pas utilisée qu’à des fins administratives dont l’édition de ma carte multiservices    </w:t>
            </w:r>
            <w:r>
              <w:rPr>
                <w:color w:val="FFFFFF" w:themeColor="background1"/>
                <w:sz w:val="18"/>
                <w:szCs w:val="18"/>
                <w:lang w:val="fr-FR"/>
              </w:rPr>
              <w:tab/>
            </w:r>
          </w:p>
          <w:p w14:paraId="776F4CCE" w14:textId="77777777" w:rsidR="006D424D" w:rsidRDefault="006D424D" w:rsidP="00360ED2">
            <w:pPr>
              <w:pStyle w:val="TableParagraph"/>
              <w:tabs>
                <w:tab w:val="left" w:pos="10380"/>
              </w:tabs>
              <w:spacing w:before="1"/>
              <w:rPr>
                <w:color w:val="FFFFFF" w:themeColor="background1"/>
                <w:sz w:val="18"/>
                <w:szCs w:val="18"/>
                <w:lang w:val="fr-FR"/>
              </w:rPr>
            </w:pPr>
          </w:p>
          <w:p w14:paraId="375C93E8" w14:textId="29F1A69E" w:rsidR="006D424D" w:rsidRPr="006D424D" w:rsidRDefault="006D424D" w:rsidP="00360ED2">
            <w:pPr>
              <w:pStyle w:val="TableParagraph"/>
              <w:tabs>
                <w:tab w:val="left" w:pos="10380"/>
              </w:tabs>
              <w:spacing w:before="1"/>
              <w:rPr>
                <w:color w:val="FFFFFF" w:themeColor="background1"/>
                <w:sz w:val="18"/>
                <w:szCs w:val="18"/>
                <w:lang w:val="fr-FR"/>
              </w:rPr>
            </w:pPr>
            <w:r>
              <w:rPr>
                <w:color w:val="FFFFFF" w:themeColor="background1"/>
                <w:sz w:val="18"/>
                <w:szCs w:val="18"/>
                <w:lang w:val="fr-FR"/>
              </w:rPr>
              <w:t xml:space="preserve">     NOM :                                      </w:t>
            </w:r>
            <w:r w:rsidR="00F3710F">
              <w:rPr>
                <w:color w:val="FFFFFF" w:themeColor="background1"/>
                <w:sz w:val="18"/>
                <w:szCs w:val="18"/>
                <w:lang w:val="fr-FR"/>
              </w:rPr>
              <w:t xml:space="preserve">               </w:t>
            </w:r>
            <w:r>
              <w:rPr>
                <w:color w:val="FFFFFF" w:themeColor="background1"/>
                <w:sz w:val="18"/>
                <w:szCs w:val="18"/>
                <w:lang w:val="fr-FR"/>
              </w:rPr>
              <w:t xml:space="preserve">    DATE :                                                                  SIGNATURE : </w:t>
            </w:r>
          </w:p>
          <w:p w14:paraId="1063BA63" w14:textId="77777777" w:rsidR="006D424D" w:rsidRPr="00221CE1" w:rsidRDefault="006D424D" w:rsidP="00360ED2">
            <w:pPr>
              <w:pStyle w:val="TableParagraph"/>
              <w:tabs>
                <w:tab w:val="left" w:pos="10380"/>
              </w:tabs>
              <w:spacing w:before="1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fr-FR"/>
              </w:rPr>
            </w:pPr>
          </w:p>
        </w:tc>
      </w:tr>
    </w:tbl>
    <w:p w14:paraId="4793D3F3" w14:textId="77777777" w:rsidR="006D424D" w:rsidRPr="00325E29" w:rsidRDefault="006D424D" w:rsidP="00FD35A6">
      <w:pPr>
        <w:rPr>
          <w:lang w:val="en-US"/>
        </w:rPr>
      </w:pPr>
    </w:p>
    <w:p w14:paraId="1D05D4F6" w14:textId="77777777" w:rsidR="008A3956" w:rsidRDefault="008A3956" w:rsidP="00FD35A6"/>
    <w:p w14:paraId="427F3242" w14:textId="248B13D1" w:rsidR="008A3956" w:rsidRPr="00853145" w:rsidRDefault="00853145" w:rsidP="00853145">
      <w:pPr>
        <w:tabs>
          <w:tab w:val="left" w:pos="1200"/>
        </w:tabs>
        <w:rPr>
          <w:sz w:val="44"/>
          <w:szCs w:val="44"/>
        </w:rPr>
      </w:pPr>
      <w:r>
        <w:tab/>
      </w:r>
      <w:r w:rsidRPr="00853145">
        <w:rPr>
          <w:color w:val="FFFFFF" w:themeColor="background1"/>
          <w:sz w:val="44"/>
          <w:szCs w:val="44"/>
        </w:rPr>
        <w:t xml:space="preserve">Protection des données </w:t>
      </w:r>
    </w:p>
    <w:p w14:paraId="34EE890B" w14:textId="77777777" w:rsidR="008A3956" w:rsidRDefault="008A3956" w:rsidP="00FD35A6"/>
    <w:p w14:paraId="7669468B" w14:textId="77777777" w:rsidR="008A3956" w:rsidRDefault="008A3956" w:rsidP="00FD35A6"/>
    <w:p w14:paraId="64B31C0E" w14:textId="77777777" w:rsidR="008A3956" w:rsidRDefault="008A3956" w:rsidP="00FD35A6"/>
    <w:p w14:paraId="59FC4311" w14:textId="426BF069" w:rsidR="008A3956" w:rsidRDefault="00853145" w:rsidP="00FD35A6">
      <w:r>
        <w:rPr>
          <w:noProof/>
        </w:rPr>
        <w:drawing>
          <wp:inline distT="0" distB="0" distL="0" distR="0" wp14:anchorId="41F2BE1E" wp14:editId="2C96EAEC">
            <wp:extent cx="6903085" cy="4805680"/>
            <wp:effectExtent l="0" t="0" r="0" b="0"/>
            <wp:docPr id="719069853" name="Image 4" descr="Une image contenant texte, lettre, papier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69853" name="Image 4" descr="Une image contenant texte, lettre, papier, document&#10;&#10;Le contenu généré par l’IA peut êtr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05D8" w14:textId="3E35CDC1" w:rsidR="00AA0A0D" w:rsidRDefault="00AA0A0D" w:rsidP="00AE3567">
      <w:pPr>
        <w:rPr>
          <w:sz w:val="18"/>
          <w:szCs w:val="18"/>
        </w:rPr>
      </w:pPr>
    </w:p>
    <w:p w14:paraId="7B2E3955" w14:textId="7B879638" w:rsidR="008A3956" w:rsidRDefault="00460CC3" w:rsidP="00460CC3">
      <w:pPr>
        <w:pStyle w:val="Pieddepage"/>
      </w:pPr>
      <w:r w:rsidRPr="008A3956">
        <w:t xml:space="preserve">   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3126"/>
        <w:gridCol w:w="3412"/>
        <w:gridCol w:w="262"/>
        <w:gridCol w:w="712"/>
        <w:gridCol w:w="2954"/>
      </w:tblGrid>
      <w:tr w:rsidR="008A3956" w:rsidRPr="00DD322B" w14:paraId="29527D37" w14:textId="77777777" w:rsidTr="008A3956">
        <w:trPr>
          <w:trHeight w:val="360"/>
        </w:trPr>
        <w:tc>
          <w:tcPr>
            <w:tcW w:w="3126" w:type="dxa"/>
            <w:shd w:val="clear" w:color="auto" w:fill="auto"/>
          </w:tcPr>
          <w:p w14:paraId="30481A8E" w14:textId="16576C74" w:rsidR="00D026D2" w:rsidRPr="00DD322B" w:rsidRDefault="00D026D2" w:rsidP="00AE3567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  <w:shd w:val="clear" w:color="auto" w:fill="auto"/>
          </w:tcPr>
          <w:p w14:paraId="592F8CD4" w14:textId="02FC7B0A" w:rsidR="00232876" w:rsidRPr="00DD322B" w:rsidRDefault="00232876" w:rsidP="00232876">
            <w:pPr>
              <w:pStyle w:val="Champ"/>
              <w:rPr>
                <w:sz w:val="18"/>
                <w:szCs w:val="18"/>
                <w:lang w:val="en-US"/>
              </w:rPr>
            </w:pPr>
          </w:p>
        </w:tc>
        <w:tc>
          <w:tcPr>
            <w:tcW w:w="262" w:type="dxa"/>
            <w:shd w:val="clear" w:color="auto" w:fill="auto"/>
          </w:tcPr>
          <w:p w14:paraId="103A99A7" w14:textId="77777777" w:rsidR="00232876" w:rsidRPr="00DD322B" w:rsidRDefault="00232876" w:rsidP="00232876">
            <w:pPr>
              <w:pStyle w:val="Sansinterligne"/>
              <w:rPr>
                <w:sz w:val="18"/>
                <w:szCs w:val="18"/>
                <w:lang w:val="en-US"/>
              </w:rPr>
            </w:pPr>
          </w:p>
        </w:tc>
        <w:tc>
          <w:tcPr>
            <w:tcW w:w="712" w:type="dxa"/>
            <w:shd w:val="clear" w:color="auto" w:fill="auto"/>
          </w:tcPr>
          <w:p w14:paraId="33256014" w14:textId="77777777" w:rsidR="00232876" w:rsidRPr="00DD322B" w:rsidRDefault="00232876" w:rsidP="00232876">
            <w:pPr>
              <w:pStyle w:val="Sansinterligne"/>
              <w:rPr>
                <w:sz w:val="18"/>
                <w:szCs w:val="18"/>
                <w:lang w:val="en-US"/>
              </w:rPr>
            </w:pPr>
          </w:p>
        </w:tc>
        <w:tc>
          <w:tcPr>
            <w:tcW w:w="2954" w:type="dxa"/>
            <w:shd w:val="clear" w:color="auto" w:fill="auto"/>
          </w:tcPr>
          <w:p w14:paraId="3BE3B2E3" w14:textId="545AC668" w:rsidR="00232876" w:rsidRPr="00DD322B" w:rsidRDefault="00232876" w:rsidP="00232876">
            <w:pPr>
              <w:pStyle w:val="Champ"/>
              <w:rPr>
                <w:sz w:val="18"/>
                <w:szCs w:val="18"/>
                <w:lang w:val="en-US"/>
              </w:rPr>
            </w:pPr>
          </w:p>
        </w:tc>
      </w:tr>
    </w:tbl>
    <w:p w14:paraId="14808D20" w14:textId="739378A0" w:rsidR="00687CFB" w:rsidRDefault="00687CFB" w:rsidP="00FD35A6">
      <w:pPr>
        <w:rPr>
          <w:lang w:val="en-US"/>
        </w:rPr>
      </w:pPr>
    </w:p>
    <w:p w14:paraId="68144277" w14:textId="77777777" w:rsidR="006D424D" w:rsidRDefault="006D424D" w:rsidP="00FD35A6">
      <w:pPr>
        <w:rPr>
          <w:lang w:val="en-US"/>
        </w:rPr>
      </w:pPr>
    </w:p>
    <w:p w14:paraId="6F6BF6B7" w14:textId="77777777" w:rsidR="006D424D" w:rsidRPr="00DD322B" w:rsidRDefault="006D424D" w:rsidP="00FD35A6">
      <w:pPr>
        <w:rPr>
          <w:lang w:val="en-US"/>
        </w:rPr>
      </w:pPr>
    </w:p>
    <w:sectPr w:rsidR="006D424D" w:rsidRPr="00DD322B" w:rsidSect="00221C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E20F2" w14:textId="77777777" w:rsidR="00C319C7" w:rsidRDefault="00C319C7" w:rsidP="001A0130">
      <w:pPr>
        <w:spacing w:after="0" w:line="240" w:lineRule="auto"/>
      </w:pPr>
      <w:r>
        <w:separator/>
      </w:r>
    </w:p>
  </w:endnote>
  <w:endnote w:type="continuationSeparator" w:id="0">
    <w:p w14:paraId="7B52EF93" w14:textId="77777777" w:rsidR="00C319C7" w:rsidRDefault="00C319C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0B88D" w14:textId="77777777" w:rsidR="00460CC3" w:rsidRDefault="00460CC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89D23" w14:textId="77777777" w:rsidR="00460CC3" w:rsidRDefault="00460CC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729FE" w14:textId="77777777" w:rsidR="00460CC3" w:rsidRDefault="00460C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F6F1D" w14:textId="77777777" w:rsidR="00C319C7" w:rsidRDefault="00C319C7" w:rsidP="001A0130">
      <w:pPr>
        <w:spacing w:after="0" w:line="240" w:lineRule="auto"/>
      </w:pPr>
      <w:r>
        <w:separator/>
      </w:r>
    </w:p>
  </w:footnote>
  <w:footnote w:type="continuationSeparator" w:id="0">
    <w:p w14:paraId="3B70A7B1" w14:textId="77777777" w:rsidR="00C319C7" w:rsidRDefault="00C319C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2D0E5" w14:textId="77777777" w:rsidR="00460CC3" w:rsidRDefault="00460CC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768CE" w14:textId="77777777" w:rsidR="001A0130" w:rsidRDefault="00FD35A6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F15D989" wp14:editId="3D18187C">
              <wp:simplePos x="0" y="0"/>
              <wp:positionH relativeFrom="page">
                <wp:posOffset>-295275</wp:posOffset>
              </wp:positionH>
              <wp:positionV relativeFrom="page">
                <wp:posOffset>-238125</wp:posOffset>
              </wp:positionV>
              <wp:extent cx="7886700" cy="8940757"/>
              <wp:effectExtent l="0" t="0" r="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6700" cy="8940757"/>
                        <a:chOff x="-230156" y="60960"/>
                        <a:chExt cx="7650317" cy="8939360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230156" y="222827"/>
                          <a:ext cx="7650317" cy="87774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3130" y="689513"/>
                          <a:ext cx="5827949" cy="1500579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5F8B00" id="Groupe 26" o:spid="_x0000_s1026" alt="&quot;&quot;" style="position:absolute;margin-left:-23.25pt;margin-top:-18.75pt;width:621pt;height:704pt;z-index:251664384;mso-position-horizontal-relative:page;mso-position-vertical-relative:page;mso-width-relative:margin;mso-height-relative:margin" coordorigin="-2301,609" coordsize="76503,89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VmSoAMAAN4KAAAOAAAAZHJzL2Uyb0RvYy54bWzsVtty2zYQfe9M/wHD&#10;d1u8iKLIsZyHuPFkpm08SfsBEAiSSHEbALr9fRcASVm2k7RpM3nJgygAXBzsHp7dxc2ro+BoT41l&#10;Sm6S7DpNEJVEtUz2m+TPP95crRNkHZYt5krSTXKiNnl1+/NPNwfd0FwNirfUIACRtjnoTTI4p5vF&#10;wpKBCmyvlaYSXnbKCOxgavpFa/AB0AVf5Gm6WhyUabVRhFoLq3fxZXIb8LuOEveu6yx1iG8S8M2F&#10;pwnPrX8ubm9w0xusB0ZGN/BXeCEwk3DoDHWHHUY7w55BCUaMsqpz10SJheo6RmiIAaLJ0ifR3Bu1&#10;0yGWvjn0eqYJqH3C01fDkt/390Z/0A8GmDjoHrgIMx/LsTPC/4OX6BgoO82U0aNDBBar9XpVpcAs&#10;gXfreplWZRVJJQMw7/dd5UWalasEgcUqrVcj6WT4ZcJYlWmRVRNGURfRZjG5sLhw7KBBKvbMhv1v&#10;bHwYsKaBZNsAGw8GsXaTFAmSWIBg34OEsOw5RYWPyx8OVjNhtrHA3QtsPY46z/N1PtIyE3cRdFVV&#10;yzocMAeNG22su6dKID/YJAY8CRrD+1+tA1/AdDLxDljFWfuGcR4mPoHoa27QHoP0t30WtvKd+E21&#10;ca0uU/hwESfkmzcPqBdIXHo8qTxyNPYr8Emm0MPInTj1dly+px0wCN89DyfOyPFQTAiVLjpjB9zS&#10;uOxdedmXAOiROzh/xh4BLoOcsKOXo73fSkMhmDenn3Msbp53hJOVdPNmwaQyLwFwiGo8OdpPJEVq&#10;PEtb1Z5AX8bx1yrWIyzJoKAcEWfCZm8F2o46++YiXz4X+fJfiXxVZ1mxhOy/TO1J40W+LGo4xNcG&#10;GJfpemRoqiyTfP8Hhbtj1Ntjha8mVYEud8KXo5AMy2kZEmiW5w/hBwa+u/A1Iw38xl4Ho2fV/ct3&#10;AtjldoYmI4j4RxgCm792+grassaObRln7hSuGJDs3im5f2DEl3o/OTeKfMqhtwL3FOVe4ZOFt/cl&#10;4dn2LWd6qtR+PDoKheBJX38h1nhnuFNkJ6CSxkuQoRx8VtIOTNsEmYaKLYUuZt62oSiBzp2hjgzn&#10;QkrGDjK/CF6eHfM+f6K1ZXmRFWPSr+syC30LquzYzkvodfWyjmmfQWUvq/rzeW8l05lvtKGuhvbm&#10;He3bsQfj9mOCOsHhZgYJjOCuUJcj4mh80QpDJNH3MIRQQi0Ol6ig8vHC529pj+fB6nwtvf0bAAD/&#10;/wMAUEsDBAoAAAAAAAAAIQA8zLG7j1cLAI9XCwAUAAAAZHJzL21lZGlhL2ltYWdlMS5wbmeJUE5H&#10;DQoaCgAAAA1JSERSAAAJVwAAAZ0IAgAAAJPjRtgAAApFaUNDU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zvNZSCAAAAGXRFWHRT&#10;b2Z0d2FyZQBBZG9iZSBJbWFnZVJlYWR5ccllPAAAAyZpVFh0WE1MOmNvbS5hZG9iZS54bXAAAAAA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cDpDcmVhdG9yVG9vbD0iQWRvYmUgUGhvdG9zaG9wIENDIDIwMTkgKFdpbmRv&#10;d3MpIiB4bXBNTTpJbnN0YW5jZUlEPSJ4bXAuaWlkOjVGQUI4N0M2MUJGQjExRTlBMkUwRkVDNzVD&#10;NDEyNzUyIiB4bXBNTTpEb2N1bWVudElEPSJ4bXAuZGlkOjVGQUI4N0M3MUJGQjExRTlBMkUwRkVD&#10;NzVDNDEyNzUyIj4gPHhtcE1NOkRlcml2ZWRGcm9tIHN0UmVmOmluc3RhbmNlSUQ9InhtcC5paWQ6&#10;NUZBQjg3QzQxQkZCMTFFOUEyRTBGRUM3NUM0MTI3NTIiIHN0UmVmOmRvY3VtZW50SUQ9InhtcC5k&#10;aWQ6NUZBQjg3QzUxQkZCMTFFOUEyRTBGRUM3NUM0MTI3NTIiLz4gPC9yZGY6RGVzY3JpcHRpb24+&#10;IDwvcmRmOlJERj4gPC94OnhtcG1ldGE+IDw/eHBhY2tldCBlbmQ9InIiPz6TcxBhAAtJrklEQVR4&#10;2rS92Y80W3IfFnFOVm/fdpeZ4WwkYRMwKAF+8JPf/e43/7eGDejBT4Jsg4ZA0qIkitssnLt891u6&#10;uyrzhPPEHlk9AgXRdxp3+nZXV2WePEtE/JbAN3/4PxK09dM3RCvs//z3/zO8egtA8E/7R16HL/0Q&#10;6q/qD5G++Q385f8OcOIfbEAXgK6vJqp/twE0e7PBP1n2N5jfU35j/gblDzv/ts0fov8W+X3WeD3J&#10;KymudX474j9QfssvINRLnf/wO+//nh8nV7V/3MK30/g1cpH7/w/+ZkDck78nxr+J7CIv/OHyJsjX&#10;0SiuXy4M7beYRkb+GfwTBHq2F9gfor1g/6z9smk+BCC51BM/kzV9hIyP/PBknwjpslsadvnJSD8c&#10;NqgyRKtezByN/SkvOggkT8ffTf5mkbEmuRH9XEgfYRfMf4h6m4NiiDa7qo0/erGRkVubcwPnv7f5&#10;XPY3nIMvl+KTZMhnYXx6n8OBNhf0CcplP6a/ks8gvviG+h9Y1waP//yu61jPx6HT0WbXyu+22F0M&#10;vuV7/pP9bVd+izv+uawOuZJ9qsx1hP7o8ZY/VH9uk22kFbvJ6wnOCM+kVyX3Ik+B5CZk5HkQ+P72&#10;K5x3sQDd6R1RtzHxBzF0Jepj3WLh+DL05UlP8kobW7Ln2+y52+zCLa2jM48M2WfxX82trMsDnX+O&#10;+WGhPp85YZrdGvIVd91V7Bnznyzz43SxdFl3NK9q8CJ9PT/Ub5f4I159Qfd30MYcKPmQpds1zMsh&#10;XHFeV9NP6U3n75zLqKPuCx3ySMhzsHuZz1Eun+ewLi7U/ZMozbf9wuXFTZf/xq+XW5e95OMTvH/P&#10;E3n/+QOMB/0ggrTt5O2UN1j8Fvp7gFtoHbZn3jD3u95nxa2td9+pUAdhH0984rfsIIfO/j6NnzLy&#10;bk+2882R319/4tnSYH0Ho/NPut7+fGg8AsQzpD1D/zBHY/B9oRwlxD/hudf4CRKvbuTFRbIJ4PyU&#10;sfKLT7IoeHwG+JrXbYR00Paf75exrTqZ0RaKngs89ZDfXxa4PiPf+fc/vIH1S6BX8YzxAvg94KMe&#10;i/un372FV19C22Qv4Vfx6v/4W1h/ADrrAOpO2/T0oROvhRVkl9NrGDpVwLdcX0cbnzuy3554fPaL&#10;eZhDNB7nEtu/mfdyiQOfms1OnnK6rre0XftQ3Ogc0MW1j/PPEd7xBNU9meAbaL/hv2i6lxKlzz3b&#10;dfoStsNI/4RqwNH1euY4PPBdf+IpJ4+78WNttsB5PiDvTugbHh8x7V63lDb0RJM33w96eRM5X+6+&#10;gocv9Sh5/ABP30PnqSKfpVcydGnMNQLz42SR6qry0AXnJETUud0WnpPA8xb1uciLG+8t8rf7O8vs&#10;2h7t9U0XztxYLvz9Yjtb1wNlXtLJBo1vfMiexjPHL548xLvY6bnZJkP2V2jzin8uMw34h+N5fslv&#10;SSYk8Fst82yaX30u8/my/bN+hnBPsC+BX/Ns6fyyxps82fmFFl3wkMrDotWiNbCdQVYE2Yj5MWTb&#10;pkwAvA5d+a/mtL/T7+dLbmyy7W/zZv4nPkP7zNeSgx8ZB9lPuk02sqNh032GyCYw6hyQE5ma7hjY&#10;7HEPOxGGbimym8n0iPDPwl3sGmvNR7Cl4yyFWOQH7oj5qS8YHgTbE7QP1feXYee3GluKum32+qyI&#10;P7e1SV3DlbmN8JRAjIfidxFhicdCHnsP3av162J7xbArH3pky7iVBEVuf9UDP0KRGofPn59SUkB2&#10;kchzbOicjNnId4Rdx9knXkynbhdzsgFPITRZUoMeHvtloB6CGvmM9GI5XCByk/nRkuxY1qOXt/La&#10;6fAn/wt8cQPPNiwYfwd3CH/zt/Cb/21ulbikzZsiaNEdVc6IXhOowR/xFcCPeej2T/x7gPcceVq0&#10;KdnQjBWBE4qLveFml0LlWSDYYURpTJrNfItj0QecIj1ESpMNbFaf+fJ+yZfR7OeeHlLMUskd5pm1&#10;74H/DuC7fbfftwP0j55b92bPa+F72SyARF25+tS2FMO1mitvFlGsNi0X+Pn/BK/fwvpkS0PeMucO&#10;+swkesXe4Tzg7/41jA+cGoySviHnkuQLf1iWt9lE8mz6iV/ZbPP3OcB3qm+78B5odydhp+9d4GHe&#10;MmfRHJN17pB6cC+2pqCkcsTblGf3mMOGkcYNU/Zna8ofgT7cPwL4A4A/s+CQ0j52w58yaliC+VJQ&#10;rmSPFuiOdKz8QyXwGhx27/++oKbJLd1O40U3LKaVcOJkzytyeTvy95PbL3LYU5hzAMGmUmSscnbc&#10;eHqLmMNRm0gas+U/bLWKgsT5K4/GHEO+ulWiRMQW9RPCNNRpB0DSVYOoX/uWyIENjT2jOaeNa4V+&#10;sY1InkibKw2XmXjwg0M5BOdUX+wo0Zvno+BmxjwzNthf0jVy7hJC77/lmHNIKaPNnHQQNR4YzeUt&#10;Y6X9F1uqgeyv2WhYLrs+w/aE/QR9z19wvvJyg5dXPMS8V2N6Svv7d12Y8wNuFzghHwgIC18YX8BM&#10;9ve7nJc6R9z2aklq50XOzAstiefsViJj/kzizF5+O+AyE0/CNF33F888se0fTWPoCaJ7NeooIepx&#10;vL/yMmbeBzyzlob790OuXk9tvjqE1zfwpkFfbU3hHCfa5sifXtNym2OC/8w/vnfPwX98Dx9/2K+B&#10;etc//f4jPH7mJLfBcoLXD7bj8pMFq+VoRg6anQ+b1ZIm+7pGjPRWw04/D3kkJaF+OsPnZ4vBSKfG&#10;HhLvobVsFGingKYj/HFj00Bu/2ZY1I227+mhwycy8V60nmG5hx/9GF7fWs4oRSCM7C8OTdsG5pbG&#10;D2h+Cgft+1B89z18+B5u7+EXv4BbO+la08fqEWMMOr5ckaV8qKUaYx6K/aq+/xa++X7mL74DS5FB&#10;Lr5pcUyLFcMWqExC5IciObi8cli8fRn2KC2f2v/28SOsF36lxZA5Al9uNVqWbH171uh0H6J9Hv7i&#10;J3B3G5VheRaH8xGvJuOxJJ3HxOYJWa1yv9/H84yF9m1NEi7Zz2M6ktZmtTIAmlHK3IhAtNkI51x4&#10;cEl2WMrpj0nysott5s/1Tja79E2LS1Ka0BLxSHUwq4fkkBstCSKrq0SeLjd15pN6Dx7eAL6eZRyP&#10;Nj2KIKttamy5v89ngM+axHlIoBcgQ3SrQXiUoE/85hL85wgZ0802PSZ02W9W7WwlQZhJq7xs36Rs&#10;rcmd0kgnF8bJuE+5tuSfajkI0wMFi6iH7CcXogum7AW00nS2Z6SnG+n5PjgVzPclW1JULTBCi1zM&#10;10o1v/hOkwvkpMtHXms7MaW1VkmgW78NAuU1gLZFeklw7v1yd+d9BLDdgG6vGBuahhfN3qmhnS8U&#10;qffcrOTtKQ/rfsXLQnJe+ywuK9Q2BEw/8Y0C7UzCFvFXXsVjvLzv+fGnf8VpeS6qy341NqvDpBPE&#10;80TZYwv2JOu+zV2u9SOU5VcL17uxHEBSZ9hjKyT/rGZ1EswDQmktjLJrxQE3YJXDCLXYO6x+JoHQ&#10;tuHK3+y3uZ+5i9ZIScP1YTv/arGiFRlo7TfvfjkDw8tnnW1/8C/g5ua/CAKEl4DA378f6xjgHhB8&#10;8+9tkaxRipJlGbVXtPwhVcQRIj+USROwHCQoYrNzoqWtAa0QQOmHllQg55ZeTipPxYIGPMxsz3LX&#10;uGZJp9FqK9ij6IBeHQDeOCx20lxlxAyL+gXVL8fbZIskRew0B063E5neMJxmi+OTcr4hB/NFczlN&#10;/yhtB1i/UmalCSGlKvOIlCcgnKEjQ1YRxnyPrYKatqCRNOHR5GoxbGz/58TZy8Y3v2DgoCiBSaxR&#10;Soml/my1GET2ccL40A3zKaJFH6rbN9XU1LcfifsaeqlCT0p55Q3Pn4xIkYF2CrZh/Kpn9IV/fhPL&#10;R68KQUFiBYytYOazbrHC3BIxBKZgwksCpaiU1+5AAJ/29rJh1fYcjXE9V0GSC19hzyA96WxvqR7d&#10;7Bi7zPkfixf1IWpKswQMgF6Js7VJqY4WB9iwIZLTkKJ4pMuNt2eLPzDmhi0ZbLoP+A2izNt9enRJ&#10;Jrik22UzRgkF2gke3upJyitipo7NCkOa9dl4yunVU0DssZ2cFpp1gGaGMq+1JmY4eusayPYeswMM&#10;INR4FNL4+P5psKIECjMIfrZKPRdDqcUSQdvZmoX1xNX8/t5K7ZI48RmjyFYaOpnG81Ibf67RHYhv&#10;2ZMlWYUNU0UVdbpOZPEhZp2vEd+K9UO4Kqf1QZ4ts8pAAb17kAnd4BMsybMX7nNCJasmQ2gad9qx&#10;JRgPSp16zbFx1M29TCNHzPb1RJFl2qNUxG4metoeLU9ocPcOTn1WGRp/+cOa4/eDbWK9VrrBas2p&#10;goYOUWAKXw4VsRZVHuC7oCc7y+Rlt7VOZ7s6UtRwcFQSAD/0stufOZd4ZZvD/rvnWWzFZysjGviB&#10;zbA6v0fnhfRj2IFdoVmBb5HLf+OLiWXOmXzP2PNzCkBaXCHaXdCipfP5DrdcCwa9DM2CyIAQ1J8I&#10;bCNp/PMnOH+2yWw5mI4/36wgfGg4hD8O+aHUwnTb8WgYo9Lt/IBmu59MEgGcNMo8GSYxdEz809Gi&#10;I0yp1xzhLU1RBlfmJrClk26LcUA7y+Q9qdkgWJUkAGZHj9a6tUpd4wH6G2g3er9tH+19YvwO8P0E&#10;wuXAas1wLEyFHrSFb6VPwQMElUdKxfcU4AVQ7ZFPENIMFZat9ozw897+B4L3jEP7y24sQ3uGdrHp&#10;imnf8N27Bb4Lo2w7OZPQn/uR1NJuOeyYHlpilmU1bm0/kb9d0nHm0aPsJBeDcByWyzFMjyNbx6Tb&#10;Ht6jVISp9iHVGbT6lx9wrcd7IlpNf1SiWEZ6Nl6JreYMqPwDBRtOnA/f6k8oIxBkFyAfdJMiUqrF&#10;iHz0DPt5j7ygUGzQSFd3fIL4SNrEhnwitOAk4YgDiKBcDC41fVhTuEtXkSTW/1wSAbHXXMtmC0Ga&#10;J2RvgBYdZXD3ER4f4cs/hpvEapPne4fw/Rn+7v8I+gsegnap9dxaZdN3wgyr7D/8BLCfRx8A/pFR&#10;pVujFUrceOJNuPMicjg2UYvi9kYt7fGBMofC9n/sOrDCEPJEI94EE0+xVX7hW9Cg1GI5rZNgHGFg&#10;1b25/H8tJTDUFU2HWkzC8jng1CB5048gP1mgzl6vmjnk0+bQnTd488fMwRrpgK7Zti474gu5h9/8&#10;Wzj/iqOIjHvZtokUJZJ6WNoxSoamZ/psBiydXXdvCzxnjkN5P+01PHwNr38C734Mb76E11/B6x/B&#10;66/h9mvor+f63c68l/aE7SVcLOf+AZBjAvJHmmndQmvSs3vifN8B/F3MUnA2T2OUaMMo3DRSBolv&#10;GXO4aMalt6hxMEeikiDo+83XIHZNt9FybewRoyIEaq5khVME5PO3HQuyaFuZbkca+VuGEEge5bKs&#10;DApC2mMphfhoTM1m0QIan2bDfMF2GvI0ddy9pSIJMWrIKN08oPevE83aX9MRkgN3hvJ8wa1jW9KC&#10;WjkxByUztYWzLX5myG87t5qTcXHkCixe3V/Zb3H/LP7i9SfsRl6xvduMYCTRcBFMAAmCEpj41Fr0&#10;cJdVNdcOM3Rb43fcZhAy5+OKl1f7F2ny2GJNzGy7Kwvz1HDpeNMnQiM/4RuSUt/8tisEGIEWQmw4&#10;wXKhmd2CZfZy8Rt5rZgnOMWxE2A0g5G6c6Cf1OjMm2ZrfBjSMwza2SgxLBF9t7tb5h2v+yUNY+Hy&#10;/r+t8PyZo1Ypo6NP5VoiMOyQ6/J4+QQfv4OnR1hOCgFKqXnd5tdkoG4zqTndCjN1Poj9ofRmWFf6&#10;hCieSsoW8I+Me1DB5VN84TdbypcNnlfL6Huir3GKLbXdQI1RMT8l11pYHnUtjIOPhmaOsxD1an7z&#10;fIFlgdPCrF8PotqxaBoXbDRTQbU/X+C77yZUNqtHN/D2jQ6I5wjXhXW8rrxmGvEVTpYL8fL98xk+&#10;Pc5nIahewxhz4Q13jCKAHCXz2S1we4K7E9zwNzc3WneWe9+/319DqKVqkDpDg8szrKuuZT0CrEC0&#10;py2ye6AR3RxLmKnAAm9fl/qGn2g+Aog1IIE4ZF9QrNSjkJLS4+MPfJHNyILBiU85o0NrSkRI6hGI&#10;YFtqfXq0rTMP0pwFdCruBwQKkcjDlS2lTlDUC7rIOP7xcIUM0kNjk+TYCTwfz8fQsBhPhDdfA/4U&#10;2js5rQQDL0X9SMHks/ZPfzUhw/lW5wieBbeat3DChCGlYd8YB+2kBZzmVS2je3Ze0s2KhBp3KbkK&#10;DWrlYqC+TOdqC9apflyPfHku85Nt1HaLGEVAjZ55hmPoUgj13xlSM+64hq+HyryLJWSjb0buieLw&#10;AdfCUEQsKbnAlLcS6ladS+UplMSWTxn0i0VMz4/y49TaWsvwJCqxXd+k5d0Dy+Iy+KOlFYRpa4Fc&#10;JcOU5B6xIiuQlAoVujQIrwClMTyUNXyTXsaZckUwrp8UQoP8/il/B0vh02kW+16kzxjZujNR0Nkn&#10;Q/E/Sq9pes0YmXXFIBGTJsomICSCuLxtRj29WC6b+aYvQPnopVNL+7y9EqVUAvlcmKu737z7Q0MB&#10;+bB8/Yfw6vU/EQXEqz0V/gn/qT97/z18/x8529+sIjYsyh82NKOS6TDR/1tCj7KMDI9UOCfzFhEe&#10;VGjHy1tkaJ+pSQKP8Vh5sRTLCgGzVNFSxpIQI4zUDeLR+b7g0f96TIxz3SropaMWC5wtMtKbQ9W0&#10;5WUxSrqFWzoyWwUOvUgElX99GLpWhvSQbUZN0KfAEg86nu9SwT+qdWRT+yEHFmjoKXJ4gimrDO6J&#10;rLgWiirsmp970U3LzcDwIdqs8yB0KcdJfqCuQghJjUv3Tpw/aK6FZcq1Mrdj6sadYgyU5GYn1EBX&#10;lWcs/pOI7JSecsfARUQIaILU+TbLzIFDUXd4iN3iaymEOPzpF2z0FhXB+MYz7DKMKVxKJMiX1JMg&#10;qZn+MitW94DgbJHsmatvV7QKdGQCClzhaNmUOQ6MgDgJOlUyqAlQqDT0MhaDbdL3EeUvkJA8LT/p&#10;il5URKhz7w5CpbXBzRu4m7xsLm7zsDdJoVHj7I2rKq1pOdtzBAfkgNPIhhGpt5STSHQO+AIDpRxU&#10;so6HxgzoC7zivKor4j/cP/Q8JllvfgoXkenONq6EHAgPRXa//i30p6g0qT77TsvT5LQAicZ6KpyZ&#10;ZqXn8u6msk7iT28y5lzs28M4OsF2SoVd2/mzVHF/gu0cFPggYSDjDULcE/laM6beCFjRE0LXg8oF&#10;SE4SwQpH8HhKFX+ZNpdZj6Ovgb4Eesss0adZDZkfLUnjpvWUmRK8gfGuily74VvIckAeurs3M7OS&#10;sVXCAy/W9RnOPzC+YvRJ1ZyB1toclNVzYbPLxiSsyfWmbpuV1/oFJe12Jr7imvudPl9NABav49j+&#10;s5mkQGp5q4bOfjTMyfPIi10kyJ8AvgH8aMdBswS2Xx3lh6QabVVCStIMnJsP+jWTHElV5fOSPieO&#10;EaYqnp2eMRoipFusqjYCCSvjZifLdp78YpFxtF7L/faNg3yUSvbkT8pCUsk/Cx3Plr/TaNCCv7Yk&#10;7wTbWLCnCA8DhUJMzPEeAY8G7waQ0ENrv0D4gsmYZ5tURjtQCMpzeIjo2QLdxB/iVTYu9iemHmt3&#10;s3CMGBNjfsMgBH0K+iS6VruiJ64qDk2Ja4MoTRs0dDNla6HuJUuqm64XnWYXhK8a/pLwV6wfbcY+&#10;SZBYToFKjX5ozTQkMim1AJPk5plTgiVWV6BpytE2TzQp3tSn2t4beYsxMBovNzTWlyotegIVsryj&#10;FZeIUBk6KAjGCbPxxJECrcWQPKxB5oDMYHWAkJw3dk4yO9lYbvmgeQAU5O+GIYeTYoHkoOBJ9x8Q&#10;nPtkRfYc9lNQQ3XopKy5OD+phpcHRtdJxf36WaQkX48E5oX9WO8Cc0wy6vvY8OKW5GhQ4/NMS8JS&#10;8VHMftTQMdcUul0VVaIeQVYyKci0MgzzW/jhA9z9DO5ZwtI4utx/+e3v4K//FdB3fOMH0qGfSkvC&#10;7zFACy0nYYqTLzm0tjkDir0phw9iYIvkKKkewbXLIsN1gRovgUAyt9i9C9EzFWjQi3fnSXjfnyAO&#10;wKtqAWG8XpfPryYyp+SSxXbLJRbm/JWPwLCKDBiXpVXXCqzaRBekOth/A9vvpljzzR/yS7YjD7oE&#10;bJ0hwH8Pn/6touYR1JNtelsqC7acT0HJBUayAaDEsITw3Zmrsut+ji3puQcs7+DdL+Grn8Kbr+H+&#10;DpabyViSMvHpZipaXn8xzQzu3s7ta31kLLylghckkkQvqQdCYk82yCiR6veaO+Wgbgiu+TaHDGxK&#10;tOVHlrU5dkIKpZ3QHlnKd3xGLWmhSQT1bDMTgzGgikBbNbOguGJBczNYKKmWPwWwutqIolVUsXs1&#10;3emIeW64qwHUWoFnRZSAVQ93B4q3jXNWgus8B40j6D7VYH3/OlndFW3wSExu+L82p1Ux5LaYs8Ks&#10;+WK7FVqGsXikektBLgFDBuVBcJCMy23Eq0OkYF1ZwVIxQ1PmaRLckQY5LsRJE5U6nQLzE60L7s2m&#10;XiD7D5/ucX2gFvUDFMXDxPz2ydwm/nfaL6zPuPWOv9l/JUJARn3QywMhGvMMThaTnEs2GXpTAmhI&#10;ImRf12xLFQRykI1Uu2yIQIGWrUYbRUQP8AYF2b1BRIw+c4bRY/fruWfG1YT9FNVNCBZNodvlkS0l&#10;uMLYDjNNLnvdUxI8f4anD/D0aaaofSHNehwFGPD0rO5Te0K3LJIU40Ej4uxV+UUzdLBhUFqJyyFQ&#10;oSBKHGmyqvF5g/OZfybDyHuahM37HtuMQ0MtVatTLVZYtm7O4RCgLJyN4aKbe8a5OXZ6PKu0sSVE&#10;DTBK2F6iEGbqXFwsd/t8ge8/TB5h53W6r7i3r+fUik0Do7iCh7p7qrNfa1myBLCQQvifp0f4/Ain&#10;+7LnHEq3UiLav24XuL+F25sJ/qk+ph0RtcbRoyyKm0XrFeIysl5Mi9MKILf/qp/KcEm64TNhP03e&#10;vgr3jtaq8gYrn6wyq7BO1PIyLMio/OfHD3A5RwKF1WvN1mZV8IykxjukqL7FbVY2sYCBWuLZQOWZ&#10;QeWc5WvuVxocSvRiA/Y17NkSkldDU+JwqP0c8EurcmB63o1028r+c1IQ31CofviG82vm9xibX85E&#10;VE28+cDROVXO1dLKnk2zuKJfPcolEEFM6EsYEkCwCYNulbSAMov6yXZOSrOrYcPIbdMGXANp3lTn&#10;LWPAJ8nOQWqPxnzp6Wn6/S4QoGavnEUWErjWc9JP95P9xPs+KbckgGplqiGkTaAwR91+CgJzCjrn&#10;4aAhgfcxkwuU5ovBfclwe1buYkumFxF14wtVGiiQnsN4LyFCeChpxo6k+6ddK74MRNExKUceSlP9&#10;bElUbRuLFFoN+bNjHxOL18Z2GDmGRlnXKssb+u/C9Qct+WKoZ66NPWJgqTI8yCqorrH2AhopPo1e&#10;SXIFvIxwa8ePsDA3qZDJGa6CAg5GAbk6ef8a3v0U/kv+wf/sD/H3/dE//Dk8/pZ3jVELE4nV6LG4&#10;SvQosFNsL+qW6r7ZkzyOrmZcddREKkYxrk7LHBPMPNOeiuMt/TlewYEtZcW+/s3nCFfDkKpMAaui&#10;sdxjO56jIVdfUtYEpobMsGXLSLRluS0pJjHUQsqFwSsxYkYlWzp10lSPw76FkUs4ySw1F6VSLina&#10;FAijpxjkbmt0xLOI3LUnbRxUoWEgQ6gJ1eQtogqjNE2igvJvyYkUQmChZE+8mvPNz7BktOUJ6kgF&#10;oJBHYAh6pEh/Mv54V880ugU8YeSrRGooOoJUwkxt9BQrSDcy2U4WSvuMuqBVcPib1VIutJNjdQU6&#10;ARXHMI9MZWEK+1uL12uC0g+6XqCjjHJq0JKjlwuPZANfzB2RKAg1Ul4ZDoKSetqMkjBbqoeCZzgo&#10;q3tuKhDr0XjKMyT8uKQep0/3BmgxwdqJ730/vG/sce8J1bv5w4UZc6NplK9iTgoOl2SwgZA5eGpY&#10;3aB8dmsg3t09Y9HDoGMAG2KBAknICsagbGjFAiuUt1QKF5ao/OHTxcK/J551d9UI1Gwl8ALL99N+&#10;s7gub2zAeAoz22A7eJrXY5fTyqz5EquHnjijCha4udUWO0n2MgMxVRP0mlfGz1DBNi3x24Mea/Im&#10;zdQHV72shqhZvoe1qqglsC2pnN3ecw8Cfgr0C6C3iK9xjsM7GK8mKtlWO4kWE4GtsN1PgZr7wjkb&#10;SGHLJ3WbXO7h9m6SZ/3oGXwxzx/h8m0Su0PM5PA6phTOjkKTVxEJpcJuT0LzzYB238/FLUSq/2xj&#10;giyKQoNUg5ner5KxEflqUH0/T/kI/gDtw/web4rbJPoJsoaSCbE+egx8OtxytuSV94qdSfw8Wqcm&#10;JsNRBMmXuCfBq1GCYv5sFjtuoR0UEE7SjCbGI0tSyNEErbd3sJyheZKZTBez1LhlM0lTHBKlGq4t&#10;meaarQTMF60ta+9EYxdVVK95mapVtYNLoDhz0Q2ku97+2376qrXXuL2iWQe/yBk0cyE6SNlQdbf5&#10;4KZRwipaze4m8wAfpvjPobVrt42Il1rRdtAoIYoDt+61SMbA1fmTgYqR1rsNuEtXPQqakcm3g/6K&#10;5XQ9ZQI2wRRkHSGhgwNqO8IC3XWfmvZDUCkxJUuu+FSP0yW81DC5m7rEJ3YnKqpHzAhTT4qfhEY7&#10;+qvbjpEzyG4N3TuhH6PZxMaNtUOjXsa4MqdyaGpTt8D5zjdcRHjFwMyNhYuLnQVUcHRXaeuqueev&#10;20TlaclIo2mm6fQ1dBtY0+9qqboZQCUb7L1BgIxJz9FYE3wIfJ1veb96CrwhfEHtSvb7mrd2YzyM&#10;LRhg4auRnaaw8thamNVnl9oAZenqmR6y4ZHcGgVRu4X11/DN38Ljp1mp3Hff7/8Gfv3n8I//F9BH&#10;FskdmPI9jt1Qu4KRsregXARTO4PEyQtRfMi1IMIwIa6mgKf0yhtDdin0c2ptjSnHuRTFmKx9BU17&#10;ZCKYzZbJIPl9RX+RvFIgudc6p17iwO8nCqiGyS3dWn5SkLo/JGa6a7mwJ4bEuLKiwSvG536Bfz9r&#10;snc/g5sHk3pTEI1Vv3I7VTu/+Xfw8f9Rw21M9qdKa1trJpXGGVNiqN+sqf7bKwYMBsAnwg2ZD/+7&#10;P4Yf/RJevWJ/iDWuFow9PSsjbJa+xzCvvoLlFTw/wniy2UXhmxVTtxcrXcjuIHm27EdVExMsjDMC&#10;i3dfKWKSuzqg+025CI19DrgAB6E5oMQMQ6zZpbiD+kPviSni1HI2iHQCAToZy2FatPKeK9ksn8oz&#10;bV4VJpFitJCopNtWx0r3pVTwr2gfQSoiGapEAq8OVsgte2CjGEwoA9qBg2/JxoaaZ/mQ739+wy6X&#10;m4XYHRWRVbMN0Q1YR4bh9i0T01WTAIxSmio2GCRrDOZl0F/qXw0xEfnRG4ZIANaa6geRDVXcG20y&#10;BN7i9jDjH8GkxEBMYIxT449riJFY0QTwzPDFZWcn5Xpi1ij0lM1xJVGwPezCU0lzc+JtQ8E5+SWz&#10;f8G84XjkUI1Ge9OIUt6kQ3TqGKY1dOMM/mgvoelvdc8buDQ8GWq1r6n5EMjQ7URj2hfy+XES3SYB&#10;cV/F50l9257YAONxemA8f95/ggbPB3TkccH+oU+PUeI83e3vX4T0MQmtju2qPqIwuiczxvA+MD4B&#10;MrQsXOXLOrMnNZXdUh2PaXlEASRr2wgqwheovm1oxS6JRfdZOvGzZAK/f/t0nurDdURg37IvVcIe&#10;5mm2wadneP8ZPj4zLMqIILBS582rOQMJEh8uyYIwm0tgJKqYhINUlWRHGze+06cn+PiJ78K2zeYO&#10;Waj2M5NMjPDqDh5uTZAHR/T6hYIv//lcQV2r8OdnEGFu88i/KSWxL1axMwI0Q/vmALzA6/uImV8E&#10;/xCvfCYr+IfZ7Yle0BLJT96/nyhgazWu9i4Vnl3agU5bkLAF4wz9U+J+0ZpYiX6RixFMMyI4rs47&#10;3+mWwjkjN+EgO0ZSW5xw8NoqrYeDcPxqQoDKqTI6RczUhlHNbqZv09Ir6o2wtHEagK9sBdFQmXOI&#10;EVesxgw+aekA86PpyesSIhhG3zoXW25W8J/fsuwhqKj5rw6D1kz+kSLYLDEgI9jmmhlRwAHZnAzT&#10;5FFQJ1iSGKVC9qibXwuqEbqFB1rmFY8B9wNYyez6WEN5sqJlK24JGLQeTMgfYjUORAxtfCE80UFe&#10;ZgrLCZRS2jcYOQMsYEd+nypNjoxeETQ9WH3rS2SWZBPqVW5Ma0r3W7U3JSdqGe6VNjwshL8EoVWi&#10;JwrFhN0yy97olajWbIPEKFYyZSTwUTw412KC6KgYLwdtN1e6fMOuOHTG7Vwy4TQX/RVE7kzpIY5o&#10;9mSO43vwsGJOE+TUbjYs6mqxBkYbgqOt37z7hWkBOWXtX8GPfgH/fP/g7/vZP/wFnL9Vs2A4NAJs&#10;BV0OUkZOm7N5/ahy2lGa1eF18zwKf4DAwDIvzzwlwFxHMPtx40uW3Fj++rjtbkkaGHXxfYukwLEC&#10;qE+7OdRj4NBC7+B8ld07t3Kc5KT92AAP8mehVvDdvPHKridANXjJhwdKC7eAvjDQOy25jgO70/TR&#10;DYP4BEksiFeSwXZFgbz2XEKrWJ3MIrIlMNVTPS/TyDm32kbszquZkpnfAa+oCP1IEYpDvcFRnc1B&#10;Im/HsndSmJRuGHNYSNCYOkRmpfmSrL0oNX4Rs8oOobKXmGMxHiiCi+7nx3kPRazVHO0xgwVyDmUq&#10;5tAKelLQbqbJ20yaOTAiDBnbJ+9yo40GDaXA4B27Nr+Hjc+82Vtl/e+RAVHSCErQsMShbc5gpNum&#10;BE/Dqk5bajXk1+k0bTfm7mbhDUFimrKAs5JqcQ+UXzFzndnrcyU1TUEp2TKkdJ6TJd6se/V7VFNQ&#10;TEaPmMT4B3/8dKDmxBIpGHbN2JEt8RMxqTflzZ+e+ed9Vv/7R7bpS/23VE/8Edq3sDwmdh7q5jNH&#10;a1GLdgLrAOqVZemhKAW7Vb3XosILNlWEy3kKh0YpxUpN0MjAVuVvvGiE6bPO1oAC+qoCyYNmqcZa&#10;yay1IldCSuZvVjnVo2FRgQ60Yi5NW7hjTdOpn8L46YzuRGowb2hPcR9YkfbDtBAU5Aye5/iMN1Ms&#10;KC78mGkKMtOetLvh9Ah6nN6Jy0njmMGz5fIJHn9nLV1bdX7OIMqWtp1ULA6rSThidQCVjuP1uDsI&#10;noFH3pdkJb1YJXdJ+gxKHpJ+FpCqulVSsyWwASo3wnebZebby9tZRpTHQT51N7OMy13NyNyJT4HT&#10;tB8YCIQgcAhj/cjBTIJp1YqBtf7KNDe+tb7YDaZDh8wxRgPB1Xo3do+M1SbL00Jv9UcLjq6wMVqZ&#10;Q9+qqXutQgJoKahZ0boXTTvpr1rXFn0yV92mJraLUYwp9hk7vuj9R9hXpuTf0fg0F7sGJ/3KC35N&#10;b7WhE4ZCqL0aZFVlke3OSvZLah9iTeMCw/MjbhxxZdXApaBfRa41mNQekFBJY8IoWop/MrVAiF0C&#10;m9/fzTQCdzQ8tehWKRjB4v9DZs3tiClC6ne7hcej82aKowMFjo72ejQjB727kXzmW5i4Bv4BNttT&#10;91Csvg7um62xmTRXAzPCzQ3bUse4LEDHquuinhh4crY+q+vmVGU9mINfolgRpLbE6r9d9L5BhfYN&#10;587+5NneP6vQXEIn0ZN4+i3259mt8Y7ROzAk2FsMXqA0nP7AEQskhHUkjHO/KfZ5JgEp7/lNzlcG&#10;JFAj1V70oLBVXYII4lejF8BVGE9h7qodQBPLyo/geT2f4enX8PGv4cNfw6f/yDySk9I7QtOW8n/M&#10;7WdaPVPW5GF1EJjaDETpEHPPy9znsJeH8txwGFgC3WHv3ysLflxRITm8RCiOI8UUy1TC8wWf+dPf&#10;1qzEsBm1flm4pPWf2FGgl4ntEnBBVXHLRZD0QZg0/ZsBPSNRoMLomEL7ZSfL+lv44Vccfu7n/gM3&#10;SGM7PuTgZ13h/W/gt38Gz3+lDLm5PHvUrdQOdLVNCZMJOcPYgsJGhH9J2RnUMUeV6ir/0smLT5PG&#10;8eM/gXdfsVX7GkQ0hGLa5qUQ4abcPcDDV/D8DNt7IyFB1WpQIbASpOgISpxTHCAY5SBpHtGiSWeu&#10;h9p9YfEoS5ueEjrbFQiaDo4kU3CyFKojdzKVxVYhVUhG1ikfjML9qHUD6e5pHjZhZmNTNAzQ4ErT&#10;3EqFXr36e2ISBDxFpenDsAtdGTLaZ90pcZ4TXkUKb1gRqZEn0S6yn7bkJ03lpcMTLqkMv7nsgItu&#10;jQQ09bYFk1x1Uk5kC/OxiZy5SwpZW7WSUiVLOX++7gWnUMqIGsmM21dYX88WBlrv4QLgqbHbYU/L&#10;B1VdJ73QBMNz0n0z+KT3uEJp+9eTkg+QwzFJFhs/FknQ+U3OZKRWW0jS/lMgwIkpY3Q+kj9ZKVxk&#10;5Ba56yI2LKexKM82iuZ5XRpvjYl3TndH6ebOnzX3xYadxGLUlSGR6G0c0sxxu8x/j00dVlpuXoVH&#10;aZ34pJ1ZRLue56ZxcyeQkmDcuLTSLalpzoiZhjUOQgejRQ4K90iwm5X3eXxSDiVZY28PJlsvigK1&#10;oKRIDLMsoy0p/kfFq073mtoLOU/eUIL8ywqPF4YD1wmAbebbJu0eny4TLPx0nuDf52c2weEF3riB&#10;y8Yhx+s3cHMyTXPyr8fUOmnu99YtQtZU/qZhADzeE9HTBOJb+PAJPv3AKGAv8heFcvip3d3C6zu9&#10;mAz+4aHlR92NwrAEp3xwuoY/s0jUfFl9JPtiO4zZ8bXaaFwwyGXRYS/A3oEKCS9YxCMkC028QkPT&#10;Tn/e4Pv3ZvK5Fbd89zqKOiqk19QeY8cN2TxykIJT4i0SyPZDjYswBfC5S24LVIiwQlPtiFIcbbdy&#10;vXebMWr7abL7ruNWTuToY41RmPXTR47+Ow68P0tbnGnrFU7XI9A4l0zoBZtIrpB4QgmD2SslzkdE&#10;tVaiqJYfMCFPTMT/qSUIqgeXhVxb1gIE0tkxN9Atorioq2eIoNmdekVR4thb64LcFFKy1DQ55aC5&#10;3LfSg3y+5FQNDnnakT96MQxHF6vr9+hiegxhfcMCYhXvC4cSIQEc/prGPzg054IooxZMPXryiYEp&#10;hhtL0x9ahl57kkNQVzE3r9F3IH/nMa7cj+kgQ0xaDkjhKBc514ud0U13QjlEWivXYAGEO3PSUTOW&#10;+bvZ6LvqswEChzsgpi9LlnPxqSKLVPm9AKn3IYUBNIsFpSkyToE7F6asSSeGI8JmbGkMsq9pAf9o&#10;fvrlWcs6zxf4+Z++4Mr6z/kPwvMT/Kc/q/tdwJultwqtYU1AyZmTss/nqLw/b64zkllwRhCHbYij&#10;eGAmXlaC00fyRKqVSsrb07jSI3qXGkgpIiXbZYFVsvlkNvOEK4uPbBBELwFyo0q/s1A69aIjTC/G&#10;WuN4keeTc8JRcdZrG4FWBy3LqJdIgDFL4prJ0RqGx0FuPXVKBZGR/Spzh4PkL1rF8sHXACzDOBIt&#10;pObMegHdNuIlJGLFo2lNjjEjXeTp4DeLWZbBv7W8gZw/kV4WFHJU1bmAT7dWfAeISwKToq/WK2BJ&#10;Q6pJA854f1UgTYAKcl5Pjom21HwLklRoXHvyQLLwIOEc6ozIDn75kVnfizhDnsG7FmDTvpX6k5Mh&#10;iPpwLUnaVJs4W82r9avqBvVkFeHFEkJA5fyqGgNjT/BUvJv8ayS0bUu7v/fa2UyAKK0vvCEoNw2+&#10;vZ9a6maBY55r6iTZUjUfLWT3Fn3pJMPaBNt1aa0Vql02qTiQVnKkHm3qvccGeZ5pEkp+n/Nlkj2b&#10;1SLbGfozWzh+hvZpfk0I8D20jR0vZblTqtKykw91s4xLDGJNmykA15YafbWhhc7xANvDVNFNz8z9&#10;m9cT/JtDzo24xh0TzzPHDWNLaR9VjSHui0TpAig1TGpBrkGz0xm2dzlKSgffSPcaasYs5lRhH4r9&#10;arefWdQ0U3/lDk/5lCRy3+m6GF9MyeD4as7PfsJ+j8569raXU854tnLPZebMcsGzNLrC+QM8fjOp&#10;uCVPqNsdUbIE2WqhH4MAeyzgeluvLYQ+ygy4N0Ngn4psF6nB6ilVDymJkBzf92SsV+ZE13VBWyRF&#10;yjffogVdfw2nL6DfzbB+//eUdX5OW0rXqhyNRAIQ1IFHaZ/DE8p6tFIdmd1f4+Z/GMLiLM+dxF6u&#10;R9M5fh6LtGmhCswmorXoaQE2+O1im2VLfvSCxPfo0qzV0n2f/wLxDdH3zJPNvp1GnVHmqaHXOre3&#10;yLqlBjE2VdZKQivFBZ3JLQlcTNyTJGL7BSDdznan43HQb/i3J5X8wqh0KLDPgvDF1QtrUV4PrZhL&#10;3BbTAlp5XXtWDxifbM1Syg1abYO0BRZCh/g616GcO9yS2W9LfpUtNlhMsQpRIZ95IRuGYre0WkvR&#10;LXnHJSfPdlOtfhL4ipIaNcpOPvo+hq5FH81haAqlekEmOPfkidqguMytNRjO/kVbUHEzLpWbI2u3&#10;J3eMwORMu+nf0lbTMEjejHLKrMlMm/VD8IZbdXYDXXLQ2CulDJPrLyV+kh/ZPVn2ndTXSPi50V9g&#10;hDCuMI5HOVXnT+6ry02GjS8Jp9ySzMi9ZOXG79gv9KZSkkVM/6nqnMAcMimJHUf49+CB7QfV4Xak&#10;8mUWeMExIMfC8ONPPNkyvOXyzU20U3VuFuZGyyON2IgRPiQj1F6A1lDg3hv782c+157LpUaEsxQK&#10;iDJLqkPJC65Z48oMyBnZnulsZngLDOKeeQbeJqb1CLI/fgvw1xPootOxWIgeMe571zv2xF5DqqiL&#10;tAfdEzN06vmg57ZbxOdoHphqmvoenv4GPvwGHr+Hp2+nfPPze/j0O3j/9/Dd/wuf/gPLN+8gHKg2&#10;G6vVDr7s2rQlVxuRy7cU7V/CgTm2RycY3ZanIGaYeA8/+e/g9R7zPKcKCBaXqgalpq9IwDbpcQ9f&#10;T6rZ9n3M3uJ+RpUtTFcvyH0EhbsuOAkhHtLkSpA9WgFnUsspeZBYacXIKcaIdXuerL0zFQEmm7Ky&#10;fXmltdXlSUnK0I89EXHE1h0eNocO0COZQOBVa8zNch8M9+By+mPppM73qCal+9E8g9KBkFyqMPm/&#10;sP2mlJdI3T6TTaJcZ2Oe37y0heHLMbveoVtcgoljmqn6e1TeBQVstj8IQNl7pEXDSMMoYfbwykE2&#10;EScR9pnoAvOna5+FDZ5Pk6gnRRKBsm77hAAznd8zgsWMe247ixHt/YVTuKlXK2FqNpbUFAIB7if/&#10;TPi6Q7nWERAMDiQKTwFhnHZvGYhZFGj9zrXrYWgQcy1qTc0IMwIxlOw64beHJVoG7iM6xKRxesaS&#10;N2yKCikWnwMfT63YUikPZARx3abybE9nJNG7eZgTqUU/Cysym1eNeKg2LEYgke16ImM1U6QA9rxm&#10;MFvdjylblDBY899urS6xtvaUBHkJ0WGzCFw6adGImL+ftGrUWumAhV3RX+mAeFkntvR0gc+sEdz/&#10;/XieVdb93+tQ/V8YMLAX6CSLfob7B7i/Nw8DuBIhoFZ7W9dUFCGuxImezeBAeUxjJCUi/9/7/az5&#10;YVrOLLfJhZhsldHE/17dZWP+Up24FttltVBmmu4DcrqZCOhmtLxmcUtn3S1hdD/hHDr+cx+EVwmG&#10;zFpARDjIoa5ttDMMQvSSzzYoKvz0CN9/ZwGYH5FmCUNU/2ArZ5Y8KeEyoptO8cwRwTFmPEn2uotV&#10;7cAMErol3dXdPRp2QCnYHh4BtCsVyoFhs3/iF7MRIKS2ApnyEiBBbpDWXOBewFeVc+B0yCD22gnn&#10;Bkj6AUw8G7TezO5/01z2Q+QOjj2FLv1oGu/wc0uCk2jpZy2Ze0/XX310XcPtZrCyexrfBcPc1Sjm&#10;JYTAZB3fTDFyYpZVT72lr6WKOrY2lVzC4ZaeS3pxLaBpoawbEcBNQ7kfa+XAObc/tffDit55IbQo&#10;eZPmr/aBVUdJDN5GrELMYgu9LNYYIGasjF7ShWHxYsQU2M01sZpWAYuRJh7Ux5SpT4m5IipAq4pE&#10;etVKPBNj02KIskunaycaRlGiAMdJ0m7bGuJhp4Jjy9JQUF6LGg/OzISBNyW9u/y5jwlZpNSyV4RZ&#10;DdGaxGCZ8T/7Av6SUcBHizL34+cP4OHN/w/QX8pNf/3X8P4vuLY4oIBtWBIzGldQE9WHPhIqBlGo&#10;yuoWWZaFNl6z8WNi0MIYtwTWmSc7gsdXGMo9gR8HxC4VfUpVK6MvVH2H6Tgm8bfDOLNUKl+FFdtq&#10;r6Ncwz34wxwMOYOdjQE0ugcmveB0Wg6hDOXmYsGSKssOlSV6QsxLrwqdriZA0pKXOTOSaM/YH6Ws&#10;M5K3uh/qLaunI6/GTBqV4rEvqVGpqQ3CRdOa5EW/d4z8PFoD+vV0zJ7XUZ6Dl4t00R8FTTLfUzfw&#10;k20n3cjUzlodpkAflSLoHokiBLwkuhCm1jhOqpwcGWkCjiVMWdJMzjg0Y2l2yDlh0sKRi6FuPTev&#10;wtwiEQ9MJZESduIaB4bSiH1Qc/WWsUCMnovqFoXiAxaFvM2YO5jS44ESkGnFbTGGdWr1gKl+p7d/&#10;gds30+dE0ja37BOESWLxQRH7epQsP6Ek1XLpJpZWR9ZZo1VLT0wCFHwJEHJZjHeBPPiFpsd1EeMO&#10;MNevbuYP3LgRxaVzibIapWMGGV8ZJys6nFJVepQ27EhqtqY0zGW20Juw4pewvVY6FVk/ngmkveJH&#10;8JHf5MZ6gNl6lEffPkfxDrkhIjVFB2e0uvCXwxWLdWfk+Tnkud9YpH4ydSAYpNHrTsJEMw3991Dj&#10;S4C3c85IJ5XWyoOYA/BxCkS2n8D4MfZbcfzBabjU9wmJ7ug15/OZUcA2wUWhl47n2ZZje5oSwOf3&#10;8PydFuLpoiSzsBNsiY3u5VR3fey1Uzcl4/UW9UrkHkViASrPPToDQSQ/0w70KfHonSO/prrVuKr0&#10;LTq2rq+NHuwuzXTqD6pdzIQAT8qqnld4M18wHrVjk0g/Kck0A3XeZul5v1S62K+6+ptRwrT043rK&#10;sKz9kupZk+Cvc1vEWaXKpvzm5VhkZC1MRL2EIcRh8Xlo6uGsk5CNdqk9mQCxJ+fGJcH5HssuAVia&#10;IM+EArkRoOEoYy3iP5kYJDI44yLgE9FnVlZ8GvQPU1k7ExvxTBnVGxMqFoXWdRgKNkaiALODWIVx&#10;g6eBe9jaqTc+8acsYdXguBcmGUGxJKWA2WqPhAS/YeKjjKI9xe3ocE45wvSAahgjzS1Vk28b0rEF&#10;gqqHc4umrWRW5A6ErSAu2E0fOZLgtYWksmDkbt1pZsXzCZ5tJUJYDTtSiEle6SQwSgUsx+OLs0Xy&#10;llALh+2laksu5QsRBJQyPOfGvnBe8aEgWMVtfX1LI7kFmSx4A4f6e+3eIfEVPvC8ek5OCSMZZ2QN&#10;WSpPBDe5VSzKTReeaxSKIceJNnj71484o9lquuM9Atdw1UMK0BfNMBxaicOjJ2g1wQ75ICW0APWh&#10;hzl/bmqQzWowUZrMw1k3EN/bs63IZgEhhGtC3gooOeKGhT4/3/1xg5xuYBqyRziSlVrqUD7sFpZp&#10;gK/wYU/Q9VZcavW+FmOl5OwjX7DTjZsisvg+CTolh9of8XcAv55f06LgphLqbyohnfjPN3O/pwpI&#10;UyoSOc2Ru25jbd+QZWEurkUwc9RPUxf4/Ct42r/+Fp7+Di7/OMOk+RE34UweAk35yXNl1o9KYHUb&#10;MVlc55r3lZbh5saPUQ6TxO1HfwJvHmY1PzrHVOVfFpRgIlMLl2JpcP8VfPoI46NqE+PcrYZAVwz8&#10;0g9ixv/ECGCzyk+rTQRz+gAvfYpHRLdVvURW2vOCkENJpkrTzd4oQYWPi1cWNVRUiUXI2Ex7nUUP&#10;SQIYEpAlQ4CUqetHAx4M3zb/FGdOe/sfx5UCOtuD0tnkbGZ5DbMQlsw7RDusqT+i2DaSeo7FljW5&#10;cRYB4WxdMVk+7BYQx1ZoQVTjhmYPOOOrJRR+St5HZXX6tjMvvHPqh+GyZcUbVita+zyOu9C1IGI8&#10;sF/keYH1Poq2+0vvZpwpfiUkd8ojTV4WIt7SFrbc4QmoI9kbhkeomNo0W3yoVyLXMFjUqAcXO0Cu&#10;Q/PEyeUn1Xt5E6ihHzFvvjmfk+9XP0JbHaMIYuUeV1JK8LC8eJgz6jpCrcd7GN0uCvk04zhuDMJ1&#10;Eg1i8clM0jTPTNGbz7n/arbXE3TwcoHHx4AtZ2vAk4GjqXg9M2UncmB0RcKDEa6F05js3cA8QiW2&#10;eb5MvYHyq08TM3PhC9Yy0SxUrEb+A9WryUk3tvh+drlmTHG5ZdgMww4Hu6khE3DeHYoTaZ2b8YiU&#10;sCdugy9Socie5zW8eRNE67w3il2tNyCP3bVWxokSyIGKeurk5/dZCb79ZqaW+3Jb7oszkKz3h/sJ&#10;v9F1GRdrs6TfY40GSTSz3/t+v/e3s8IwrNuiSmkFzsQq0wmB78SPb2/g4e4FFPAajDymJxis/hfw&#10;A4i5tCzw4Qf44TudJ22JPiBtqch2C1fAcIPwYLtFWw1V2x8QCzvo6Rw9L4KSm+3Z8Eoi0qKdyiHT&#10;KUFFjoiGYUgs4sefJ1zHqUJdZ2DR37di1JmFTXig75wmN4getZ6GLRnYuE/prbcGjLugiAPJ+xDh&#10;oSBfjWT046r4LyxwnRCwxKXmfpzHaUzBxBOzZd17R/K9GGaRgqVL19wZL7xR3iJYI1vYAu49ds10&#10;1vxVL3DFAuUTF8yZF5W8A+0wEVts2fooAVpZpVZhMqIUj9n7QMlrIJrYhagjmVvaB1wD/tHDKVEW&#10;sz17emLxmIq2z2281bh7DJJ+ey5cLva/vwdm8phBNzqrt7iPmtdtILVbyihiFICwmAZjbVHhmGX2&#10;ZscEFr6AAh5cVNObYZYfUvFthqSoLIQGMwXVTsCbdZXqdqC4g7S5YaP5kEPKLmlIX0BBAZvWsp8u&#10;8Af/ze/t6PdfZw2q4/SX/xrGh4zupKbcyVsj0t0DHzDZeiAVwL9QX0fhDmOu2ozUjTznISFXIvcW&#10;y/aV2d0bevLw6XXHHLXpq/Oa8SoNpis94qhNCCjJq3Mld41yj9I/T0l+B/U20/FAkBipaTPSJGFL&#10;Vk49cYSreVFkXJSAsbSvkWdHgtzEtbmqtgqXgnObHj3U5oJZa5gdXKPFOh1aRpeJ1K74MtJmuiX6&#10;vDRby9v0ksIZSghcTkryv5MCoPQ1xHqedWM8rCaeg0rIxXrZUsu7TQR2Qe+Wq08ZCUWWbg0L9724&#10;nzTPWYxj4z50uo2cZI+oSWF3Fw+LPxKzFyG4xiVqSTaA86qy4C8lotLpDYdRoQceyOwEiStU2six&#10;0bZpjMRhRthDzgKdgfjD/EJpNXRHyviWc3MtpUbdOxcIeRT+HgPhG4PSN+NfrFGn1ldyE6nbL+H2&#10;tvQUzL3NB4V1jC+CQWEwUuQRtaFunC5YfNgGHW2K3ctL87qmgvrsJOJcP8ervO/CtsHzmcfh2Tym&#10;LpqZB0/QNtshOeHJSoFDwWNqKV7Pe7WMtIRQq6V2bHe2H9XblxPtw6yWSMKj8QB9QP/BtCkuu9kM&#10;pKTpwzYEFjopOoic3+KN+6cEt8MBYrFQwytbDKnCC685y2VKIY8n8/YG4bU8VszCI0zKm/F6D8Gx&#10;61vhcoN7nDo2Y7AyYXAfahL9JTdc1AsDBYrGszUKbex3Oq7MyqAqsOGoHMo5D2Q/DdQa64QBfgrw&#10;U/a1e8tf+zX8II7K3svC6rkeJZ8shL3mteBRbl64w5spJHJ4vpa8dzaNuOc0LJ0vJC3HuylvqiW1&#10;GycH2bAaMmty0rVnuzOHILvc8L7UTuYfKIwwTv5bTy1DmtbEFVZ0BR6+pEAiBaRV4z2SyrAntumN&#10;euG6yhCgNEtz1R2mzCTCmxzgdkWytREaJQ7EMEPXZLU3X/ZM8N3UIzIAjFnzhJh4JKmumgtD5M2J&#10;ZebvCdJbFmJm3wyezC54miP2zBDgGnXhAMbs02mEN1qELlTIUkhFOBUjM652bDnPL5X911PxolXa&#10;mTy7YZIdSIeggRO0Jf0NGsi9mEwN9R3mdsdvvj1PUa/4prYegwkJ26MRewi2YktLa2X7Nn5eX1u3&#10;aUjEtdzgimoXjRG2MPqGVTsoBoNBnhvViZpesgfIjnyb0QjuUtvdxUhsUCvyVGJsTAstLDrXSmYc&#10;ybqgGylhC4YTZeobpojOtqmoU/S0S3hf1c+lM3dtx5Nwr4WZE6MWUNxeLChW+wPioXtKp/aBLLwm&#10;LC21o1YbiUODgOzFlyJkpErchsQqO7RmWSw5qimoQmsj+8pVEVVecSM1dXZ2zp3tz2gAFTHF57qp&#10;ATL2JpZKxtM6dhaH2m39YPPrYduaLhuPE0z10PuVfOTmf99N4R18A/AbgG/5WTsS7MWhkz3ZNQ5K&#10;HxCkxFHA0i8QR70qwuxy7B6/oUUuIjM7d24hmHPAV/KVUejycnu2fLAyYktSmfbJuVOdbd5SMiAZ&#10;Sfx3V9mW7OD96pfw1Y+nZ11I2LG4xhwrwljwLWTt+LJMs9NPH0th5agGzqY4ZMt2qWljY2Jfo6pW&#10;qwhrzpoP5uSoMlY61a7JGYoLMBizkiOcwFtie0Clq9KV+1NmHqcljK00IQvYPinIizsuqM7PUFjU&#10;ZCqyVIRqEEJo1qMpeI6a4fT+w2kEuqhfNbRkbEXR94eIVLaVurbkZl1Sd3PWOW7aY5Uu6qLJFTpK&#10;BB3MfsJy8naPf5wlCYFRhe6qVI+iyYIajzfQDhDeR5BVg42D7XWB8x0Gnxvp7kZxNRRULwQB2oOJ&#10;Lc44h0D1DpUL6+1wBurQdDF+kpZ9YB6bthYXNui5MDt5podDZQHNWKYT1SPXI9oOkYBpr1dJJXKQ&#10;tQSh0NK5pyJRbOHSrYnMs/Gmq/RqA8tSWUQ4L9K7StNhmYecgS8zXhMlEH58g+Vf0wvAMDk9H7bp&#10;neMbRWu5FIRZliLomlLoWkg65N8bQXZw8yvZf/7p0/yUfS6JZi6rWt0onswxq0nXbUw3wiTR9azv&#10;uz5zpZVTsNO99szTdt0vbYPyAoKEFJpstFQsU82TeM535uWcz1NvfepFvTfxvxPrYvEK0LpCwg69&#10;u9TLl/9WeiV+/AjffzvfcE8nZ2pzirx4/6x7NgKlquDJXbWOukC4alUO4ZomM23p04F23YIM5/Ak&#10;Wot0ZwfmzWmKyO8L+He4xwMGeXCYfJmyVv9k/9jvPkygup+i3IGLBv/tFN3E4xO31E0G6yYvnMLn&#10;GnGl0422amZGVa3Rrt5tTZ782aGhXUU7VBHHFvTH9jMthuRiNaYOo2rllaZophcfj7NsfC2m5U92&#10;hUt1tluM1EVh/4ap5V7Yjfqi6GbPgKlwnZ3qK5ikUnKXiy0qBwy81k+K5JGLxkonSE0NnUa2Bf8m&#10;/GDTfaGUEG8RtheKSMVxkjDO5H4QwBQequocIMyo/LdixK2O3FjOwTSl8bqKaEahFfjCa89PV/VB&#10;fm86AldXZaVgUBXPWFeHI8IL21Wu+vNJIs94Mi2UvWfdbkkfGdQYpyL6muMKHiYWRA0L/N/qjpHN&#10;0hJtFA/xm++9uYmstyrEJJMh2+SxipXL3phTcAxlKeRQLUY8bIkQMfXNlToeutv2JPfs/03Tk1wd&#10;ngw8ZItpHTjKrUl125mOoDMAuTxHJejyHdz/ke25/yzivzoff/UP8M2/sVZDcqMWWGm6u6Ucw32E&#10;rQNEcGnzDjWuIJ/k+0e5BDBS7tFq8zanVS61ljTqCsjQFdU2dU5Lp3ILEZFvFV8ZVpNdKjDeq7QO&#10;knPmViWMVO1TrgeejmehZxc4ysW7KDlaiTiePcyvcqtF1axXW4LHTS1kOjIE3hIjGp8O2zFGfU90&#10;nRwW4d0hV8QEGqNtrL4HZTJ/q2dkCrwsV/FW9SnSoep9VppnYHRwlf2pmXgOj24zhRLeUnGni4jQ&#10;9pIThoVLu8IRZRobYQTFaWrgsXOkf4pErnuQ/Ybaa2ivuJJ+wiauerez8QPezp9P75c7RpOevXk7&#10;JqNdfgprlVFqsYCvObvIkz01GcMR4iGVzA4jFG/g7qzqpORgdk92YaiwBzn4Z22K8SSfqDTS5WH2&#10;DJuegXeqcZkJ7T2XnBj+dMdXdzPTyaFNzNme1yGipZKAUJuv8J5D5ByaYbSDi/ace3g3+7iAUdSJ&#10;SZ3u2t9bsE6acfekg2v4EJrNXU/dASmrTBJhOZ8ulFtEQDntcqlcDIkRk5yO9PSSjXHCwY+zJNeG&#10;6kXU3Y7CgF4fxJaE0ba+mkj3Dg1Km95aM0oLnqFfDH5gJIzeTV9NyJ5avVT35oTq/IdP89qmoegz&#10;dwH0CtqiVOLpGNkZBuate78eyWyjytAVV1MVVE9ynJQZSjTcWvIJbGH8GCW2FWifde9EjYoh6zSH&#10;9OlzyE909krhBSJ2NPxuBKuCPdNfy7rE4bPZJo8SZ3jLcRW35cHP/cCc7jqKwR2lZlEIRUSl6/sn&#10;CD/D6JFzN63P5vT+QQs6QmvtpB3RvOJZYHu0LQKTrSKEAsY1T96/k6i2QzMbEOVOn+bSdjeePchb&#10;Pxh0h4mmlwvQV3YcaD6B3uRSBT1bqii1wkGZosNE0Jm9CU9R91R/zuRE37oqR9FsQsOUW908Kn8T&#10;Qh4Ulq0MAZKUyzE1DTKOM2LpweOehIHzJag1Wsc19TidMspVrzAQRLMYJTAJb08sGcKw1Nsq3fji&#10;NFIlnan2VLRrK7fGfDVL7fM1p+jaKAufznPa7/8enxUw8z6s0Z7TUJmGCduDAs7lso7DwOH5KXPM&#10;Yj83QYUtaQebHVItfK4c5/CZg9kTMjdOszeZO89deCq2aqsY7fQuM3C//yW8/uPZ8PL8kXkkJ2Me&#10;JO0X1oQ8bEtHUrS7vcHbRn/KV/jd0Upa497FNoEefeAovTP2MCYVUNP7jwr+qimKwQPh+J35T805&#10;VQxjnK7cSiH5EEBiT99UFJaq3fSh3jGShcaWvA1O3J+PQQtIvEA89B5rpdNhuDtm7OSZ4brKyHaP&#10;WbX49l/dpQ7WUuMzJsp8kyeb9mfrEFn5AT6MeGgBgKlSM6rjQmpVi9n5EK1i0lI7z0NztWYG1Bim&#10;r66T0KG6VGFTeoh6d9esNQhuO6r7PU+hM38tiSNVt3riATw8ozJKp4SvV727brBb8jKB2iY82ZYg&#10;qGO5mFqLT2no9qB4rmhFkl0QjqUBbyrZq/8/pEuyAhx11LC2JdVUWjjFu5VqBS0NL/KJjJ/YY7bx&#10;pLqYsedzYqYe3h/KjKKV4JEd70+1+EiF+haQs3z6GfA1/PiP1MzYw3ys5haIhYOfbZf8oexn0O3D&#10;RAUu35sG9xqBS8IjPBXbVWtAa3nf3MEKff5omUNXzSkyk7UnOm9m8VLClwizeu9IJM3k4CyszNLY&#10;U+I0W5yPWTFwbVVKFXHP2OepNDDJpm04MDf5IUhOW5hKvU6uH+gSv3YKQb+35gjSiRqmYbwvFc47&#10;WjPjGedwbhWK6wWlhjN5qFM1hWgN6UlykmSsuq1qzAhQHFAwm3qlkq4Y+oRi0+uXQ/V2Wnfd5um8&#10;J63jhOtpNhcYswmitok6Lbh0d7WVg05nBXcBxEy96IwIUkx4si56inaACQcFvduG8fm9IsLqqD0v&#10;WJoVITkzyJolUVBtVsDNnJlBRV6CrnrkFplgTd3kIW7DgvGgx6HFS1NvcdtZl5YUMzLfNwEUxxHg&#10;d1g0sXbQ9R/Sfl6ZpsP83Ro+fsbz06zLq0HoecItN3fa3NE1HF5YU0S4GTfczCEpl8q8fE9xIcSV&#10;pXWboKMoDq/xqmzeQBTGnoVoO6K6ONxFjKDfzivXF3PYP6jkj3kzbMmp5Tq2wev6OO8hfWFLHoS3&#10;r3V8iLtOLqfQxHj5kSr6eMTDEmNPQ5U+v/bt9ze/miw06RcwY8N73Rn2CXN3moLvIlu6YrwHO7mV&#10;uwhSnU9XS2P3b07LrIQ8r1wPaQpRy1stLXyAW0UT9xff3kDvpQ8fwNU3vx/5q/20qgKE6y37gLx/&#10;mkJPoXRHdlZNRNUWxfzhj8p7CsMzOpvpjjWMDxT/Yg40UNPe67Jtqydju6roHuyv8xtmHtX+6V/y&#10;V8LhDucLpoM4S/yLIRkWo5o4sDYO9b35t7O7zLdA+vWIWQ7mXrneiaMnq7zGjZBGajXqiYw2nYs7&#10;VWaAlws46F3MYGxQbduG0a4yKwiLZHBUC0AGoNStlArWoM1QRlSbi8dm5NGmLMKrgvbB5qSlpwOu&#10;vUvd+5LnJR6M9LAKcfEFNIYqAFadP9HI0JnjkxYZhX2ltwo+XkO9HvdPHkQB0GIcItq1k5TNPsb+&#10;ZUPtYUxSPriU2aFBpSzyH/JbkbZppCpeVAeu6iScLWGzJi/EFWEMWawvDvv2wWIUcstAhGqP4Yan&#10;MT62z2YxTPVwTRoMinOcbHfVM1d92sXzwAoJI/W78TpZUoPgRAF/McOliQI67r3BD7+Fn/7zdwec&#10;V3Em+Iv/lSkSt1caI7hqABNYF5ZaJ4W1TtkQ8QjXh5lt6sWdgniMhD++UD+uJVVm4iCgGRBBbm5H&#10;obEAawOmL7MWblgNbcpHU4rSWipjpcJuES8etHFQu7uPK0+VKjTU5jSAkeckLDDZEWKxjb5mqVDd&#10;xbJ40etxHd1a0Dq0U8m0sdBgtcp2iyH6bObu2CB6nvYEMyBGToDqKT4j4kZ68Usy8l5yGcXWRTMQ&#10;CwwUFCRyqRWudiDaYLGpybHPoWUjVT67d7/T60EZB8QKqjVvLWt1B/P+UuZeM9YfWm+3lafuDeEX&#10;0N5NJKyJeLxbwwLeJaMuv4jBPU63rkUb9c3a64aK+65h/Mzt1GV2YaR/fl50hFSWFetIdPvyTHda&#10;ynBh7YiZ7XGwFVtUVL38fC5StO13tDxAY2UVmvwlikFunH3D/lQ3ib3lTgjiazOMndSNEO1Wn+dU&#10;dkeMCtpqV8s/2fPbu7c6/8WyY6gliCUwhyaxycE/WzZl6XO76iuLie6KL7XLBbey9O2NAciZyaSI&#10;ubVoGE4JEdxv5PNn7v7Sruz1ksOYdiCTVlU9jAFVOHKyFlm8lTWL5BzImQCeSGAbJ5kLbG+rUqFf&#10;xfTD+vBdJozRSP9wnMI+N/gNYmnSlfybvbspN+w96XsiHTu7BIuAwk0ayV5cFWz4DOMNsoOuzrfG&#10;G4jSbz/wEjhhv1GbIb5Oc0AgrbOP1fL5jdHNi4XOI+kOhaB6tr10u6pdHqxaqEgB0LxrDrQGlRvu&#10;o/Ez1RYr+sJLYCLrH+efn15Nw9u+f72aX/uaGs+VGLhoRTJaNraEz7WadSxVebmm9lQ1mB5maD5J&#10;Xhus76f3iIN5BKH1wST8gtTODVIDMO8oiQfZPSSpnEDg3i6IH8TCnkJo/MThvJHa4Rw9XKZCpPWm&#10;FLJjZLcQr2DSKI0JVWsytChW2u9R9KsQpuqcSKvNkJHaciSWfc5jgwGHYbbp5mPWWcQqjVSIvfZ0&#10;cD9lFNLYN5eFsiv7/HWnadL7zVVvJwMnBB4g6VI2qn8dRdlXYc7USfHI6SFDZSgWL2brhZH2sWG1&#10;SzOczNRvBf4pujlCZql7VzZDqdHarKJMmJOV9RPFyqeoVwD3qP2Lfwl/8Kfw+gt4/SM4fQmff8d1&#10;9p6sdPGl9s9Zy+gQPunnTl31I+GnClpQIrcN7QxHPcW3KTzDXigmHvaoKpGMszLsWWRnbLJCsw/7&#10;rZ2kh47OWHf71Knx6FGT9VXtqjkWVACGUnnigX/7lNDcSuMtGfNmaqqeXOsf+YtqmN0TMJPDEimC&#10;3GhMVUROg1kU5xpJOpnmcMbhFe0Wkleq+SeHaNXAvGIagUdNc3EYr05TiEkoiWm2rFcH8ZKYjj4s&#10;i7Izs6BH302QPykMXcwVqhuWmb3IT6HXD8vWa+9ht63OBRpmj9H5qoB1IOFhaeEZPh89yUCpop49&#10;WdRifaA5ae+1VphyIsSQXKs5uZNNt9T0AcJBNMqUS+LQoNGVLixe3JJ/VDbIGd4d/AXTM21/+yyb&#10;AxbJb37lxnj2fWIRWfHr9c/g7ZccqKQoC680GbkgizVMLebJneWAxTc18QOaHkOZ9Il5DregHmLu&#10;tHcw2oFq/HOoDjOiBv3K4zpY4Rj9kOXvl2Q0SrUzZbWMK/3ZMqC7JUdrqLXUUakSvbJjqWbfmHzO&#10;k697MF2yq22tnKphYFKftx4ITbTUfcmeBJNyA6qT1bDkhUNZmu+5iOvK5MDJb9VKoaO7XUmAF2E2&#10;q+b6zWS1C3UyUmFjI6eSolSFEzoCtSkO+4VsvV3etPV1Pz/0ywOur9u4ZTobm1vc3ODNzbxIazVI&#10;lAp/VCQZvMG38L1sgkGjVBykVwZC9LrjsIJs0Q9sRh1eWX7ZpUeUYYmUfBnYIDS8LVCBPZRvmrWp&#10;FrEUSxJxGH12pELhIPPJDN/IWQ/dKHQ4p55CDNQGchOrk4RAGc9+1zlbFbPTZL+BRVImBd91m8o8&#10;bk0SVIBtm8hTkzpNNz82VEe4hlrITf8ptLSo29ttYu5CJ7f89KxmPB4KZreP4C4k5VmQybwaa8Fe&#10;hCT7gNxB6GW9atxC7SdNH4nUu/faIROvVLsj0cvVdmKDx8/w6mH2wxssEDzdWNLfSnn+5TotQamh&#10;VxXdsswe89/8TpfeLCY9Mzx/N5/LPr1f3/MCzW0gIVEGrz6d6ABLxM26oau7AS19Klcu65x1iv/1&#10;I6Z4kBx1lqueTuYBW31H4dCtvOJhhFfI6NU/+8h/eIQnZq9uT4nyRWUzx0OducML7o7i0nGxfsmt&#10;tH8mCVdWKGKrgwto9YUukBJWjzGs1K6RgMPMzeI2H+1HlsskT84DCoipHy36tKFj+8BygKaAfP7h&#10;Y3rxEsSX+dvbDHFFZlEYsZF+aHW0FMPd97ZpZbT1hIsMJXH2XmogLbOobXdy9x28wnjGeoUlm+9i&#10;Ut0RLbWDkgu7fPdAFYCX8CaTiqI0gJFfJP8kB8AcCGyYm+eFBs5xH8wLo1qgHw11mzXy0yIlVvMC&#10;zIEchXMAvOiqW64YXyAl0BBrbj6MhlhYC/InnGlyNTwYxcTgOTxucq4OHEXWadgamWpQLV7laPbp&#10;TemkszPLbQ18KmJp31el3oV8gKlOmwrXhtiaQWhWgGBGTakoFA8ErqziJKoRrF7QlE4Or9MQGltL&#10;24jEjm1DWjdAIu8L+JS2j9MsXH46w49+8V/vC4qHTfrf/qvZ6gDu0aQ22thyPqVOnhOW8lyqgBCk&#10;YLd64AQIh0WJG4TflCIeNXYFqsy2rKlMv6RDsV0J9Ta7toM/j8uGIDV7SyG7W3t5HTDu7tAs5Jr6&#10;gdUtJ+N2azotEiW2yCY61rwtH2xqTsFlKZvm+dRJSq/ofJO9bjLPuqUOFlD2OMzmojd6OuKCYeI6&#10;rK/byVthIr8Aw37ieD4huvcj/h6fFmlAPMRDOnGrRtKwU0X18hN0BtH0tsKSiudADa/qXJDKVUqi&#10;wUSl81Yxtg95judyulNqRbNVEFeCrNfQvmT8Tzt9cz8Gkn4O5I+4NWmZMNHExs0K2mt1954lldx+&#10;iQzSmw1RuLXegiXflmGUsFGwxqHGXJwAIfo8ad6Li2KIuLUDbekTTzY4Syq2OkhmedKUAD5gO0XL&#10;RnWqtF2ytWSjJxvLLUQHRHMFDHUUJLsnSrYGZEoR72pGSTIrWfQt3L7j+ENv0zq62uHiWrpQOZOh&#10;g/7ca/8DSsLBAsa1OFGiq3atxh4k81RjdBFACtGyWcVDCKrnDxNukbNNvT2bergLQu/4hBp2n2yd&#10;Sg1rtaFbTJa0CR2e33OfbI9MJzcF3rz7ZRp+hhazbm4Re8nT/GwOq/vXvWl3MJjOlA36eSdspsLB&#10;ViprIfNy/EOAQ9N59KY1KfJ8oGl/CE9l5xx4nLIn+oL9lJLAfT7ef2Ta/j0f5Ys2QXFXVTEu3x/G&#10;4D5/QmLFZ2gfDFQ48A1lwng7gaw0ovBSo9yA1lAZTHYciIGFKOSwr4hXoHaCJ/Sukzphn/fUF5d3&#10;2iNB35s7e22fE/p7Vi8+rMp4SshTOLEO9ZVyj6Ti8cg2SVL6nPY+j7Ml0v7v7Qf2Al0CxnM8JlvG&#10;YasSfK92jdQcbksCMjyap2EzaZqRcx2zF1szYZrncoAcXjQw2F1mbXeg1UnVgLbUxTCZxMvGMp14&#10;yZSyUK2KkqErZb90c3OS4oXSbKuNJGDtt+cz5JQExyO54DYDOcSS2i914+3ja8InfiJDxZ3T2HaE&#10;kkyv8NDjlsqA636SbSRzn6RRQkhFf9ervss91UPTJ4ZZsc+xEasjt8fL1WHZ6Ir9L0a1KFBYjADP&#10;fRpwMzzv8I997vYJ7n4JP/kXkwkxWBl//3o6gz39mp3QWjLstagpfDwoKcKHXWo2ZvnASuKWMIZR&#10;vB/n1OpBvMVWm0lfzFDaedAeXV+CGkyj+sBAxUVkzB9MAYOhuQn9DdYqufuTA2KvoddWi+mUShvZ&#10;5qEXLGR+w4rAfX4ipXpHDyW3BirPib72bI0Anwy3OzAq+lVXbDTO0zrDp9AeOefsA6OAJrY4egpl&#10;jck1Pur2kpAsT6lYfyuSURvDULdtOXt1jorNNFNZtVRC2irKRWnyZBQ/QxR+lOMVpf1snfNSR8Po&#10;0OlPzbqqEKRSxCjUAdwSQDuSvQQWA9hiF7xUufxWRXLydVNEGMVcmpJrMR27u8HB1Ii0vV+pN/oW&#10;txlpbE1+GAdaTEvxJ1YbJgjZR+DlWIxk/WSfG8Jmcvw1vkELGwiSvAhrb3XURCyIev4sbuHLn7ND&#10;HYSHGCYWC1boBa+ayJaTa0xv7Uc+0x3EUqf3HrDcAYLC5C4Q4WKPQiG6TyYl7Ldd8e4Tt4NaaSMi&#10;Oy311Gsut5xYrv2brlobHsx4cqFgrZeBtf4LVzi9hJM9yd+pQqFYjEO1kpuNT6Oze1WTj+QAtpns&#10;Ho5mWQcXrJaNRrJO3aIOtTzhY3pp1jqRt3Q9ONa41Cbd1Ly/wKr8hjYLQThdHM2VtCWzE7ma1MvH&#10;7TdQrEq1WY5R33HD7aY/ftXXh0YsSeT+SG02oDs1vJv/f5PA6c4UvY72j+gkTdYvN7I04kielNNj&#10;F0YuynMtLCOL+88vfEnD+TOFrDDfbGPU0OePWoGYptCtrakcSqZOoQDksmkYgqsJzeiO0F9mNmvz&#10;J7edccEhHpvo6ojG1Zg26llvzSL1/11YYNNA+lyIQGFwkvj8DJ8/2Hqydk3TDn3/6FcRhnHddqo6&#10;lskdx0FR4TX3UU1rVWUo7hj8W0GbxGb/ss6mgDJjoYozikglaXk9ie498m6A0vRUVt+ymCuM3XXD&#10;0tjPGdEDQhGIWdOf7EnQymUHoG7/4fPjHL0Hdh+9uU20pQoiAL6E/9W9KFu4z1nB8e3tPXx4bwng&#10;NoHAzlLd+5v5Naia0Fy12sGDrWCG7hIMIRPgoFZcGpzXSEw6XvXQStZHyCi1QKHL8pIxe/6GjmNy&#10;sOr0fTU0eHwx7z9pbL8+J2sBz56cu5/sCpxFEcQmP3YPSm6vQZ2N1NiC16JhxpbqpVk5UFv8Hv2l&#10;D22GWxDcI9Vdp46/vUvG/o6HNdNw56nS0qM/aE6oWA44GVdfc2OUrK4WLMHqTmU9Olbdgw9HmaDc&#10;MQOCZQuSnqWuGW1Z0yeWudonqB165RS1cYTfLlOb3UZe5FFhItZI3wSugqoZAzKXQS5QG9xSkXjS&#10;IZxQC8wi9cKK8qbmO2RmuXYmJcwRKT07FcPkZllFCJzNwv1/0S2wGFcm3T8e9YVXwFDVJ9JLDsX5&#10;+aGZdmLWZNORx85nKtXujlcWpgCuHkY9j6q2T/spYkXVcrf1RGbAfEexeWJpH9iOBLjUPVGXT9OO&#10;sJgx5mYfz+EEYXXxxcN2cRTJYTxJO/JUaZAJhVw5kzij9GJMNJmAp+YjmI6g89vLp5pp99mT/HIH&#10;X/74n6VBoN7Ln/8b+OHPAe6wGgSpozkcDDYPXbV7UsVRooQnbVxspoeOAtWPEQ/YTLYDXa7a9aV8&#10;OMuTjSSLJaV3XylI2RolZgSVLiOUtXcQwji8bndxsH5utTxBB6v42v+gbvrFgLZRTWawsLZllnYK&#10;e8xryglciRSxkmcx8cFb8iPCJN0jdNvAAJl8x8wmyJKJHYaXsMhA2YaDcv/Ica2hxKAVg7Fr6aUe&#10;Fa04F5VWiz2RdDoGgOrCR4OOjs7gS60iLRj0UozykLI1Nzryenr0Foh3Zg0Wfg3TAjQKlGj4GclW&#10;2BpEOQqpeQcv4vD/dmrmZqr2jGHK5zW7TRgjRqlx4c5NYkwLM7drjVUQXMjuSfo4MNUdsEyY5Pdb&#10;OLwI0SWVYHk3iYSF+bWAu0i3NA/JwWYJvx6Se1j+8w0OuljtgtZChsVrVpFOVU2Z+1m7g7t3fN/i&#10;dMFIsGgBG5ZCyTA1nt9v63E2Cnuu1Z7GdBXXaqcHLGYXiKl4nTcn6xLfEnVXMnxJ1RqEx9rjJ+4T&#10;cEpGyqQ9n3U8zVcBxGPQm5KCOQpeuFHfUImMohHbbCbXnpN8hMPlxgWmcZsSjFZMDLLv+f4m/Ylr&#10;5cAqwJ634nTBDrJaNO9G/751ZMAALxbamidJmNmmVoJkQSRtiYM2zPLu2Uo2LF+j82yu1n/H9JFX&#10;sxhBOkVRTUUMcZlfj1a53rPQ7wE/62FByQKOBPHi9oFHcRWlLjigJlpSU6NMubCFrFK/oa3gQnzw&#10;WjerFjSEPRmF/hn7vXXOcANJ8fz5dFWvT3IfTAFHaazNlkSq3MXa+te2Vly12bgCVxfrKHkqGS+a&#10;UY/LyBAzfy11AzU+AWCE5XDAtvM7m9p1z40bRgnjOntxYi9t4cMJLTHcU49G729HEObhwYLfTIu2&#10;msimpRdAIJGlDggBUPlP2pJ8jTBozgFkduNepDANexJ7CVFgDR51VBgXjre/8+sXWJ4f3KamoxJt&#10;65hkqqNjeK9Zd8J3SraHZDgWCwn0qrrRqkMLhS8imhlvQFwvxD/lFHaAkFradpKyDd15phU/1cLZ&#10;3JJEPvtPjLi7/cne/xLefG3WrMxdfbrA42+jRR9UXxrfAGlLxb9WHvfRmmKkLctUXHTSY87JIhp0&#10;9aKlQ/G6GSZHrplIKCNH9bTIusOHJFc6tD+BymWmq6ZZUE2WDo9sVH1nv2qIkusLt2bC2ZIPAQSq&#10;HTFYS3WcLRUv+kss+2vzJTR2Ua9F/x/4K8nKvblm8cBY6pTGZJJBhRsdzjBp1WfHS2kmh3fWfLEb&#10;hHxofHCwtcgNyLOnIl6Frx76LokdlYxxwmeiJYpGYlTIuV9KJItN5gPwv1Ud/BpRCqaAfMarS7Te&#10;VLlQS291uorYU0fGFzpXUDJfyU3W8dgIU1fBE1/bTX2HbCmGCT291pX6k10NOz/HfkujEE8RKwRI&#10;tXLkzPBhFUnSJoLojZatu0yhb3q6tJhnBqYfbtNy/92PzcA/O3/iS5KUK6O2Un/nwdmjuOfnaYaM&#10;S7EaU+swSAzRXlFAk6TQASj1AlI38qhwE3O2mKyAtFxwUwNOz+IP2uvso0BJEZ6bklJaX73qDvMp&#10;1msW3I586fKHS8pcDm2TwOI3So7TGE5rlrZYQ76RSroHg1+TF7fk9wXVaSzv/0TJ77opcw5Zr7P0&#10;1K5PvEBQcw3dDSrU4V0A558vqrsQD4/lpMynrAiUvxK51eBfsQYR5Ye5qjdT3oHjpj991Wl24eOO&#10;2pq/NEsWsN2xMF5aXTbqLSjzuZDqqI/EjUvDli3L+OLYjdNPYwarpGMj9/8b6iHBnl3Nrtbq1QSC&#10;m0ZPh5VwQCR03tvPxCQztULErFchswodRhEbVmBdR6l4ErmgYgJvbd64qAnn1UjeKlv4xs0gF4KE&#10;L2JqzofuuUekFqByQonlqeBqnz7D+gQBBm+KvlyeZlx0ex+ZjhvPbiMRIJL6s9nCb9YCMMp1HKY/&#10;76HUc7J5Oni4pT4qrmluuUWfv7iFVEhgSzl3+k2plS+8YwxKbTiSl5Mbj1N1oymKHf5db/V85z/9&#10;8MPE/758FxpxxEq3wiNhAuuJRnn07Eoul6kFvOeG6x++M6RhnQDYcgtv36SOJHj0LMGKjJaydbWD&#10;lvmAcIQMgXeJuSisHru0IkEGOn7K0hVRvjnVA6VGpFShvxd6V1Mp+bhi4f2nOW32aTD7TTyFcQut&#10;ljU4VrRZPANVdnJO9Nxs6TwS8WK1eV7LGs5oQXypxeNWXC6IrjqgZwjw2kFaArMvOSb0gT0lMwko&#10;fe6PtVzMTcVTV0g7Tco1S8z/qCURHMlxRP5qMdkb1qZtGLycXDLDamhpmyOJciAYKi5yImZsdL6u&#10;dtVA7sCeSPpUufc9IxvnTK94qamkWXxTBMwGceVhpBrPB3aApYGogDbqWOl9pixNU009qof2Yekd&#10;p8rhJvOiQ1M0JtgPaivTg1MCHlgHVxa7+OJ/kovg669ChoaBGKJhDAn+p4wqYolkqKgsD7sK1RwN&#10;1SFb2+4mFpp3OYY8FAcI0CNpN/3G2kYR4YgCemTioRGmwUsXrPp2PBhp5H6KB29VigJnJJ1kPXaG&#10;HbvEaoS1HDdw9a5BrNFsdDqCznP88rmWt3gxf/xbuLyCL7/+rwQCNVn5y/8bvv0/LeY2wCAyLkv5&#10;gjBLJUmjihNEW9G0jxDUgB4jOPbaWTEoo0TZyOWArQqrDxk4eOobxqFqdENX9h1YucwVm8QXIfPf&#10;08cuPD/pSghy2KEwdRaF0vKQrjc4SmYHYvnYsHAG21URBCsrGVKPgoYly1XdXhrYlm5E9DFo6jfy&#10;3nJpT0EzwMxUFye5QIXW3BlpU1dP75kU1fBFpU8S5FLea0ZSdw0MJmnYGdge7qLA7eBFjmrdORV4&#10;WLrW31g9AioInWFO79BmYfbRE0D+9iJcXfdW5dZ9t9R+Mv36goDMXqA87QlyfuREiYn82dHek8eL&#10;dGj7AKoHperVBkmS201WBubz7e5qq0RL5P66GKagFAPoMKFATQbMRMNxDwfS8m/30B8Mb7PqD+Ze&#10;TajPWrv4JLe9+XRu+RbOFfAblYRuVlE4iiWCaPzmpW42ARhQ3C/p5rVZDYgrbQsxd0tmnr0lXws3&#10;DGjJ0rBy67JtRXM8L3nxkxrCFPYDJiGdd7LNrWVbapuM1uRsf89Pj2z6xPfOVFCzVbS/pVXb5iFD&#10;NW4xIRFza5Y+rVPsMlsMXvR7eDaTyeSGMdGd/SPubXm92GTIORPPU0ooK508pmypMUkvbK/oAjii&#10;/5+OvDnvuX2lNisVYUfTMi5a2B3xLkUqK73NZ+ez23mnxJK16af6EeC7+f30iLtwR8/FmsI2bQI/&#10;E/YTjQsDaVKn3sfq+ykEdI6qyn1GIEDjUmqjxSTKCjqzI+bJRmMJIiHm/g2H3rFtimZm0fwLre2S&#10;9kjD9i3hZ1xee9OUsI6cidlj+NQdrOdwBEKJ5hk7G5FK10bkkIWOnHq94AvCG6QfcUbhO0+vbKkR&#10;/rfSthCZjUiWb2B2+KGSErv5oUoVR2IIJU4PsBVnb4k+TOEU1HoIVSXdbeKFm/QHmNw4A5VfYrgw&#10;5QxK5N+0lyr6KdlqvRWS1QMUy3jCsI9TLpi0cxsp5bMC6zjb5tlSetxso1i9LoPzvrA6iR2sUH3F&#10;ko2JCVN0b5c3FJj52RhRr/ibz4aSps55QY7r1cxgFCuF6KCc+zpXVWjpfeXV8FFTIFDb1cBoh7n2&#10;pbhRxlbEEyGhaFodcFNir7cShAepIrti4bXBw8/hljPJ/UP3jeG7v4LLN7wustwTq/KMQvGsg92T&#10;se048t7CidQw6eBQHyRH3nGN7Kw820YK1W8/hUKx/4xkaTv4sd5WKtjB02IYjORtCFpN48YLdJAj&#10;ZLhcdVDGGhgP05kNg1WuAza8Ag6hVvAPWh+6Egg2FWsCUzTgI4uunnnj+shfInynaPLqxGfsEaUr&#10;cjZK4SUGvLorOlBR8Gb5uuNblvjqhtHcmxR6tdI/Vb9fbQQu6WXDVIa5gaLt/BZFJyUWVfpmNinJ&#10;gMewwCn1DqCWMhFKBG28QpKaCt2iq+Wlrm7JKw/q3pxm5y4sPfXM2CqG1611/ZrqiRl+9nLe/oJ/&#10;CfQV4G955G2XyFMLqRi9ugUxYOVN7jv2j7k/4gcjkUBtMXCoefj8P1Xj3OwwmXsxUgIm25XqFI3O&#10;f0rCdCOFnN7Cm69S37iW/C3wKqL4PQZsuaHXHiiuF3j8kLJ448140yDEF1BVyD2esfrsUbWvJyzp&#10;IQWNMlqAm3iXWtnugn2+2MHU3MyDdI7lxqjNOogPyO5aRSqBL5l5Hpy7/A/lJwt5A/gou7cEeVKp&#10;MVEdZK0ttohaj4UFPpvaiWigT12kaipoGFhQ6wwe0KZ9FnU0w7fwJT/YWWSHqoS2W+7c8EyqAWJs&#10;TizpaKlTqfZzSrRId5hoVaLUIsptT2/7uOGaW0fpvLG/qanxLB8+0bLNkcaGAX+35KJpqKcoGNos&#10;y85eR3K/MV0lpabgw3h+PwzfkiK2O7gMUwR4bdS3zHX2OrJbM1vDKHyj9peEltj9/x9h79okWZK0&#10;B7lHnMyqvszOzO57kYQMCQkDzIAfgPHfwYxPmOkLBhgSIIQhhCT2vjPdXVWZ54STEeGXx+PUvKy1&#10;9fZ0V2VlnhMnwt2fG2u9cxiRdG/s69BFkwNQdEXBMPJo/DwYiremQ9KZ1bRLp5EcYx5RG6QTSLxm&#10;MS6pmMKmiDU4A+x/fe1oVjEnKrFSeS7IfSiHtqew0HfHlDL6YS2xi83e7B2Y07+gNe/e6NtLfz9l&#10;cTugiHp18C/AbAnQS+zWzxq7NXA+mFrVDUaMjlMUfUwqbEoFRnk+FxYYdnvh7V0zOlofoz7/4Uf6&#10;8ARPuevds9flefcVWaUC89v3Xc1+Hp/r4+eOfr3+NC5X7T9xu9CvfjjpuQk4SRkCFHrflXSmVaG0&#10;Z1FD9tV1WJIoeP8SwLrzweGxFUxh6+MfQBYJbiX8CxqkxbUYF7Btql++0cvNnMXmgszONF0fRlbV&#10;D8NPmdyjZvjfbiOF/AY0XWIQWMWt/kvwNTWLgdJiSPSs4rCZDa84zLpnsH36+CUR5sRYv10IWCGE&#10;j07m8+VUuSXRFRNGqaG0htaPLDcwjWBT/vmn2M4hXAQ0W2tVhFeBlED8kNlxze87jkgGZUbtFwCE&#10;kEsXSl8BmPzQ54I5QQO8AAotWGU8g5lw7u0HcTGfTkil80C4M9YrxXEnOH83k/FXPSAKvwfCQYrd&#10;kpQZDpCmk/ezJryC/f/5NM/HZI7To8VR18Z4OUo18WLBkpkitDd+UHmPMdYaC9hMq1kXi+08ejnn&#10;PjOOKi6M27K7icKq4HAa4VNyopykeP6jUw/KSYAYKsf+lVwWb3wjpkB+E+OlFhRSAgSb2Ax+XORA&#10;RK2Ijr74pz9Z/9U5rMzJPYJ9Q/ajJ8WRJhSQMrA0jsyv/5q+3OjX/zBRQn75f++JsZnebvTP/zv6&#10;8/8yGoz6nk1/AX2ip48arCUcgXyM2r6Wn08B6RJsjiwn25Nyuv+I25f3JPYpM9xH1Txly3y8l0BA&#10;MJqhjCyCPU7ChJaJBp004KfPGwCGADMaLe8yXpjI9RVmImp5PoEjCcNMoeVu4k+hBXYlTmRhk0j0&#10;57VmWFfga2YY7wWOkZoTcdoyagSfYGH9VTPsaq0dL4lQxRyON/VoihqQba7km5U31TuroGne9Cpr&#10;+B+D7rsSIpiBlcpp1W0O63Lk35JjkM7MhHhIt3vV2EJL8X40UX/TvTHhZrJzfuMIL7NPkNlDlEgZ&#10;9CWhi7l8GNvNnXVqY1NOqeL5jjp2Z5C6X2LEoO9kTvrUgXq85rY8d0wQl6WbV3XKj307QM58ofpd&#10;tGeus5llVnDSYaP0ILd4nToY3A0aZgozseDrVaBitWQV2y/dJe4LX+n54wAGOIf8OTpsadhkOepI&#10;ilJ0bXxXkfCFc+AQjQvK4i1GAfI1mFg5oxBNthi2ytnhaG8vut90LeBh42CG7c4cWMqWtMGpzdhi&#10;di/VJIBFEYXHjdPosk2hF/czbM+Wh7q8XX90pknpS/+lPFYzwNQ2mBMlfIKaZUBrvOAKZqM31Tm8&#10;h2bUc1lmQzLBof6eJ/Xvbn8PJge97b+GbqCb6+4woh2vX+4kz33f4HlaN40H4D+Q/E6p+uVbhwDr&#10;txiPTgyvbBFIrnag9AtRNNI/0ePJnY+Yo1wMogqngEx/iWnO44MHnmXARwP0D6p/IP6J3B1azOhy&#10;foROnfumT6u0KJoTEg/GCzODx9WHE/GSPWILNUx35MzJd/T4xX8KPe4aoGsv0rusplPv1DNwyPvE&#10;vU+bqS4aAGAt9QOEoPLFRHvFCdQWENhAFDK3iIumKqKBpI+rYjEXE/BdeqBp1AaUwZLTpE+RJ89E&#10;FMWrGBiaaVsoYdVVqgkNi+nzPMinJbrflPC6YBGVUuITUlTGoI1nMwtQD3nawXbyTR0X2Piz/W8k&#10;axcIfB28jHG1UDXX2dnUtAifiMe7YrqO/o3HIA19W1AA2XXhosg3SyJssZnY8CIcLFBTHVbA7BHh&#10;oCpAJ5SYkvXxT8cXen3p4ZqP77rf6Pf/O339v8aTXpPMSIA9FkJPOUmRJNeoftQ2A4wzJ929x0di&#10;j23je9B7Z9UdSLY/II1neSiU8dojnA/leXgD7LmV4JPHBoMvOlpZZv/VKAXrqb0op2oZfPVZwIJi&#10;s7P+YnhJORX/lKWKeRCTUCVMBCeQtflX3gYQeOcUj01wktIaQcdtTTLDHPhYSFdD+PYMEruIdkKA&#10;ZAb7HCptbr8MajaDu1zXjhI6AXlWif4T2xxeHEoge0ybZAnlKJdTlDjG35KBNLvF/eLYlMBtlYyh&#10;VcECaw6DyonBTadmEIBzbUAWwfGhJRlGOiVSpj3j8v246T9lYaUE/hfXhyKaPaTJ7jOxDf/wb1qW&#10;KwJHIEw8cm7QcRI1Hjn+IFNeYtVtthNaN8cumHuG6Z6LUI9ud//5B6BYLdOQk0cTgouxlXnxOXbI&#10;rtr5Cle1pI5+ZfyUpP8QMDfjDKRJC5tchS1rliw7B3cLTmqAiOeDeJUdu/9jNtSV06ntmY4t+Ih8&#10;WItUkzYxEybEDXJ0uifgVFTeGV954gBKXXn4VpaFEoelQjfelMAzxFLl1M8q6O0OsKlai7M+aS7S&#10;mp3lAE91EnpK7SWd5M5Dqtia96a82PR/1Z5yGlf669caQEL3q38q989jZDj6smY8VRNG2Eixw1ZU&#10;7/MCyhAnmcSNgGo2hF/BGOdQd/mz0hCSs0mkYWaiVpls9An2qWT4tWgUaYvpKaEtSGQDscf+5Sgn&#10;1rQk3PWdDiW+mHCf6MI7GbMfl9TMC+QhRn39NiS0MQoTGJMIh0HqUdWR77Eh/en340TebJpXIHVq&#10;eEjcXiJvT6BfECiFfHmOC8FNQuAwqeOPL3i50bch5Jr48VrPS4J1retHjJWyu46a5bAlGjxes+tT&#10;GzISRnABOIVwWSUywdIpIDzixGOYP86f0wlP3t/o83f0V7/p0r1SIPmyZJ3uL9EvOMkotR7fBzgH&#10;e/j2RD/9PIjLg//x6Vf9MxLZUy/Z9Y4SkRQPR0QfpwqQaFVzJgZL6SigX41iO20Tt84Leehmzewx&#10;jv7LBkf5Yth4Av/8dvuTKS0QiJdX+vpqtsNjJNK1gJhOgnnAd/MeuA+O781GRpCUNNsxVSDcLSCD&#10;LBW45RqjweHrTgkAWotkuQs4xkkLcm3AOZnAobvAoyb/Ps6IeOxL/CoVwinonSrifDTrKGBZyTx6&#10;OkP7uIJKvqJFBCdExdVdXvZj5AeggOEwYdPs2YywgGSgJHC6FLSihJ7ImSVlhKvdkpltOKMulnKq&#10;RdEcWGrsY4TI/tBjBX5uOeVS2fgvcD82+o/PEDoBl0udJtaM9pLvMKw4IVVn9R6cWWyyGz555TJm&#10;gWbzTH/yJcn1khBZ7Ike2616dEtAA5JOtXBaBhH2xLomjcA2rlHHmAZuPsmte0cHMMBlLQwy7YmB&#10;uMA5uzDA5XQ5w/mcnf6efURBnjEbYxN6gpQ5a7PtvwVXxWq2/Q6LYfJyxFr4YSHGCgE+rsPO6BI0&#10;879aC/9Y32ML/HQJFPA/7K6iPRfw5IQ5H7bX39Lv/jVtn/vxQP8/WOByE/r//7v/k/63/4Ze/1/u&#10;3Wl5HxGRlgpu5qTMYxd4WcQRLeZdSGqAHAiuxGeMEp3cFmQrqysErXgWB/+gYI9bXxhnVcRAeSiG&#10;NtXs35LcDg3KKtmXlTOps5zkgDi5KzDTlIxpN/hQBNGGbclHdLcIC+ioJ+OsmqnHzuo9stVJcFJs&#10;RzMdDPbJlrZ1OsA3EysRiC9R71g5oY81Q3F4iTZgHcp4G1toDdVvM+BMTuhjsUKv2sO9neJhFstZ&#10;5uRjM/G8zUI4tuyhig63zcBFD5ua3pFN0snhyQxzxnTV98x/02O6iohjriP2byVwiRe8R6yTMmt/&#10;ffrGN8299SN3PvuL25qJQDB1xN35IV1NOFgALds7B7P3YJG4K9HYH5YLSDrBB7qG2JrnIM7Pnc4s&#10;T51O1bI1L3bCzUJE0GJLgaj9UckJkLs5iC++JA+73bu9BwFL97uNg4+uL3z6Ttd2tatUSljwBRwi&#10;yUUwTsSWec0qZ01HmgBryuMDPR9TjMzYgL7aOP4ex1jOC2rNean9UHn5NiDvi1G2l6BTVmkgw+6l&#10;uUTFshKPICII9gYcou3KCg9MDVz/33OmjEmmO3AX1dU/K0TKQ1w7pTBzyRWcgpn+u+8iR3iQqq8m&#10;Rlu1YUnaYkMo7s7hYF6xgtsGE/rgzGy5ooPXqbsKmnY1J8DHa34ZYV3gHMIvVP8d1d8OXHMfEODX&#10;UcgWbZjr0whpuICkdRvZgbe044VqcGzFnWC7gdLCrSCngOmI6+ncIlTz9Df45y4K7PGNX6n8Ub1J&#10;2xu1r1yeu5JPEYJpIPNns9MsQT6gosSDEBhNeeVl/JJs7n2AqKJCm3TpP5r/CEPSRQnkseQ+VjYw&#10;UjEe0HYUVLH4eK6ArmtJjCO1cKwftHiSeWsEuJCkQvPWrFe56E+JRA33eBnOUCp0qAqDKV2unVRc&#10;Syp4/suAQqE5dKcvtkYr9vxdER1F/hqEzCE8XGxJg0tY1KdHSHP60/rMXfvybTyDz8NqZgA/kyQb&#10;Aa4Mpd27uUd7Hp6CMDFsZ1xqjGh3YQ/VSOVZidY3pEtQAHABO9bhldfFUs/jmKuROBWDnhIWuKEv&#10;rFA+HSob4rfkTxBz/woh0JceZdoFzZVuf6Av/56+/oF++j/o7d8PCPBipU4JMJUBZpuoeUwooCwU&#10;HNkLgHzWzSJw4pd9shwYZooM+bL6veCKU0qS4YbeoRiYuo3F4C9QUL6andWP1exU62QU5DW7GggU&#10;CVTFDLnUYCmmcp/FuOItLbOVx0anWC8+if/OShqXr9UVkoyzwGW+dIoVbKeEOX9SjkAI2InJHy1w&#10;dwfMY9MAUSoWGi2KC7Kz3zys98j+HwhqEMSMgRYTpz/uHBCOkWwmKFtSZwrTko3ttknJyLeBIqqd&#10;+shswulM/KD3uSXyNbD/xS83Bl7gQLACfgRh2xAzz6hI8zOurPLEnv77p5H+K3k1FhibcN5azbvS&#10;zRgH306xH6XRbHlgdIBmmuHjL4AZZVxQMlCX3aQd0mbP9dnyMraNevsVffw+jsiSnejwgsiC4fHq&#10;Beqz7LfXoQUsAP0WgAMJjHYI0n9rMIB1G18iDAtYK7dsitOyfdlmjw+9N6FDQLek44aBB4+DixjS&#10;1ROloCS/maRrRI9ltnRhNmqbRHWhXXzTVKSVM6RNAfo1RoyQsPj8jfGsLFa4WY5asWAbX10t5w5U&#10;CNa6Vm0TLpsiiA0dR8yUZ5DlScPnSgy+dfgBiUJsEM68wrUGITlGGpKiH1Qzp6/Tw+j7YE7K/bkc&#10;H1SB0di89GCKZ0IxebS35U6FcV8BsYKO8yQu6bAxFAsFlMGenT2USBiEjSxA7dX2SPRx6i+6Ps9s&#10;E9U07KIcHjAbi6nVSBDUut4fwNF1PrYQKfaENmFZPDDKwAgts362frN4uO+9xL1UVTao5fkwJi0j&#10;5mp4lyjuyIA3n9OJ7h/4+KBcsb/8iW6vWljO7qk5lY1tdkl8+9YBKr5asZ0NhD01ShRk0mDCicw9&#10;VshjUb280csLnCamvMyaiySSQ2jN2xeTIUbMDhL0XQgo8bix64oOwJyETkI6YDD4e6gcSM98NAqb&#10;LEnor3/TPTAdVHOoZlHPgBlfkj0tMO3jFjc8MsbbeHrqM7DH1ZvUxo4CVpPxLQaklA5E9FBFCLA5&#10;dgWn9lI4aSEmHQicSRMVyn7tuRzzZkUB5zO+jzUzAwIlmxe+pzqPPwgFRWBega/fOgTosQ5dKHnv&#10;4Ks7WnGDpQ4DhEQ2PdQ6ZT7qcstcLoTHSg7QRZSrZGiQ8iTzgGYErCzJPXisoeZmgJrpsPqPeO5D&#10;sxAUXqyKqMoGLiWOLcbGCq9nSfYYQiYM54x1DRpc8AKBesUV3Bcu/myye2l6rwfpTsCQgxN/Mlo6&#10;o/pm17DCSmPyJFe3sHbGOdM6eeuA0w5GAtiDt9WSahr52MHBDBk07tnuGaKrvLJgsS1L/eAzNL50&#10;C73uojeHeHU4gnoNFGUGZw1uBpMECDGeO2onGQktSBiK5AIvDLoIC0oHw940MydoSTpkpGwzvyNj&#10;FFmjRqUl/4B5F/rGcowkvKk7TwWmuPLbaC6YYBroKQQGLi7KkKUESa5s83x2/FWS9/L0tNhqkFqK&#10;u52CqW1JfwObAPKew6wVveIYzXiwPfdidD/CLWyKXjp5sfJ29dBlnmLr6VSnitIwCKnX7/9hZwLd&#10;XxIFMqYto0VpX+hP/4r+/JdOG3n+DurXX/71eI3f/2v6l/89/e5/HA/qR0lWlnRq8zL6GuyypV2v&#10;AM7V98IqPSiowNZZgC7KwI06KwIps+1KkvXotMUpUY0D8Nh8PZoEqmStWIWxnWQkUsDxnXJ2HU7D&#10;K2SZLJMvtnBvJC229zJmJdVJccc9T3VqsJylKxmApCw8xy9zqAHrD+Fp8xjy3m1x70l5UStzvMHs&#10;rybrGEvlJo01S5EzPBPsIjZMYVeehkIoNmU5uevUgOIidRb5y4WzapjCTmJgFWpzZBvomNFziqnl&#10;E+GUoCWbosNmF2kklac30LHM8bAM1jn/NdUfOkqn77Yw9CDePHMxuJEhi67XmvMcHqasPrTVvKgr&#10;JJahq62YT50fp/M9H9AAo0PRAY16zWv44HXY5B2A2DbcAN6ufTQPwYeGb0nkWmH6dzEzWPVka4mb&#10;L/dAIgOHIHh7uxUlhz3mTePfVENmEY+Pn7J97J3hLKYRzCsQ50ucPD0K1sqTDGh4jNfrJZ/zzb6r&#10;ZJtijMQrnAwBxPbz2aM2ymbWoq6uPNbDo5WSQz/pnEY1J7CD8pIYVE0MKsOWNhx2Y4pZGG0wF5MY&#10;iJQJMzzlChgI+49acBsA1UQctU9zGlFZ9TEO4rIlEQYWuxtEd1egTk0ah+y1zb70Dhom++zqw3aA&#10;0d9Y7XI1praEykr2GPF0JPLRCb92pv/j9/JC9S9UbmNoPt5JYdiv9g621QsQP0V1QsdXHbW7CACj&#10;1LsQ8ClzRzBq8bAx4pYdsKcm4AJn5VfirwPV2C1V6N4/TnvVSf3jqTle6fiZjhd74mRlUc0JrNjD&#10;y5spFOVE1DAUIYLctpVd0dV+cPTIYZTAFhHrMUls4fbG4YNklO1mMtAa+VJgRgQD3+dxFyTy5LVr&#10;qgZ3DWhQWas1LjVqtlRD7jEbNQe5MZQTBPgc0JO1JbY0LAeoGMiUjheqisClfvuJV9RiXbF7rR8D&#10;YxaQ7xSTzLpOhWEOaxyO8gkon1v3wvUfNBFWOfIyKzDFmG5se/ZgaGuBEcJ/eUcHJihk943aDild&#10;6pLEW+r22fF4pk/Xp//q8vSftuMQ+Z0SMAVAUBOjG/LxNijAr0ZNs2qBOfvqOHugmFTRmnO+2dcP&#10;HfmjtNYs5GqcP/dwc+vXFn6nidaD96KBfZ9PBHJsDAsgfxLIEMs6MXHxdHTO9souJZQD+EybXeRn&#10;2HzOyJYr2p/Hx79AxQXVe8Anh60TVktPEQhIW4cmHAxiCYqM2nVOeeKrfvbMVFsZjKtH31nCyCfr&#10;E7wpchr8YePT8rccINUigAAFavjdxLUcWlg3fmT0/mIljvSLXOGovduL3+EGbbG8CelT8x1+GM6u&#10;l+TaYrNhaMHnjn2xr6yJa5/kaJQzrRlwdAbeGIGnPYHWlqweu41fefjCtg5XLfgiaSX1fmTYtNkd&#10;j9DYFqdsjNRA02TjVHTYrsbqFbBe3/Kt95pnnB1c1qJXEcGSMTN/qC9A4IBZvLTYD1MI6zIiqkFe&#10;oXcdkOyD+MnLluRaPw4tYFttHjlxx0n+Dk5zHgc/3vzrC718CSc0vHcsaSwQnpZ8MpVpcEhJknEg&#10;Hsnl9MASXK5lxaKDTgHXFnyi68mpGDTo6bSqGXrPzkOMNhVIpWXY0ypIkBvYSpU0tbSzlWcShHvc&#10;WEISJBLVOM27qGE4sJWS2geBgECWBKI7XWOzuWcpidUxwozc1k9pYZ5E7gdTKWGuPv+1WKQxswu/&#10;tAxD454J8BzjQdtqohsqD63fU96fy/7ERbixTIJrzNdCGNHRqCJy2RfxwNge2BmPnS/rVNJhGDOB&#10;QZbkljL+fvyYJhBAzYqfFSOnTvfOw50PgUx7DAiQTUco7HBwGOgUCqVm0CHYxvom46scCrdDFgXZ&#10;wLIP9qJrHy3P1DtWm0sN+LbPb2bnUZott9INS499KGnMjn6eRMeVuUeB0M+/pW9/1tgOXU4t1v/j&#10;R4cHD3ctzn7TMnvbIptN6dANnA5bZEA8PtTbG3371jeTMkzd02gVq+hqpD1OroBNfJ0zymJ6uLuA&#10;vJh1oU69aYG9Ys6ClXdbcydOJq4FDFK/eM2G1LDD+Rb2O336QD/8ijB20a2AwifDd9bsdrOMqvud&#10;GoVQWS35aOao/fxzb2rKhT59Du2vC08ZRtjMGTHgJAEUyYpwyiY9Ptk3LP9+6EVwwjGbwlUFsuPx&#10;2yq4qZuisdYYxf1d6hSBCYmpnI9GX7928WhoK8cdeVz226utBwFjp5bcR3VeC3EPLvt202mCSPj3&#10;TeYoFFFJsEHJ3C78zI6s2icg1UlETTNsxYpbXAcKyAYyFeMXZp0AgslsoqXC6dIt+UdIio0j/s2E&#10;j0Zq1IQOzgPAmtMQJSnYJGvavNRJuH6L3ieSBXEiBB7sBHGVXp5N/E/LJ5bRgDNXmCBRnkXAWSyU&#10;3Ia4nApOPjEL0aRHfS2zB8ZlikZC4M+eqxcNYqqx4uQ1kEoI5JUosGFaxkb8juQMFs9al4HjlizZ&#10;fNgTLfsCYC7vqBSVphRbXFsZG5FjN4y456Ube7L4TS81iRmHsIWxoCslqSCWxCXs3phRv6dhjUP4&#10;maZtvnnWLasPl0ThJUI1S7T5F+yU30Nlk5rZ74lfsXmYzsH+gPl52yJH2V0P/Dddnn1+1VHA/qTe&#10;XhKkFMMFD9AWuv2R/vAv6bf/ptP32uCYXz6smXTf/kB//hP9239B/+qf0e//Z7r/NPsKf+byGQUk&#10;u0Cel6AX4HGQpNMoFNMbMOkqxADMAd/FiKLOKb7Y31NMjmbxIZL2bqSxCFp8zG98PLFPEqNJ7502&#10;F50Cj67FmFIogpro3LM166tsbkueReSjbe03OiuPlxYLqc1HFvEQ0CtkiaajVaF1sStTgAyLGsrK&#10;6L5lkA2HNnGOnKrnfHJMhRqvEyLKyXzLvO896lPiFIedP8e4pIQ2yIusxRQoMs8kJ8HM1D3fflGP&#10;4hrBCcUc2jm5/dqw2sR8QQvnMPNS5vCJjudidgNFbY4c0NKRYhvfIkovdEkNP1H9q/ktWvVPyxM2&#10;YaInK4xPqhYkk0cz0U3tNJpWxBJ7nxkhfpFQVbronhM6izpoHO5T+JC4Qguuvo44eQ4a2NfAYcD2&#10;1N1aSFv/+2sH22jO321AUGi18ArejJVWYjNoJ8f0y3tnemFdyQzxOaNEHdYwYxbZjCW922N7t+mP&#10;B2iVngt42R5tiQzZTwKLCf1L8+BRN4nDWtyRzY6KULEpf4OKJPxq8jjmMMCjcGIjYkFf56+i79CT&#10;6h+v+Xrr3RQZclnM8IHcY83N8Sk8EKSFFwrbZS81xRoxhCjrt1RlCuuwZqaUPY2t44gBR//sbyMw&#10;7+uwzBIwyttCnOeitOn2qROQV89wVRiveG/p9OFmg4+p2xtsPkaEJvyomWOoEmKdVkNK7o6jUcff&#10;+tvQz7j35VRG/NLjydUbWEfZYkhPGWCemGZL7T5kCAEp/n6KaxkGlJoGd2i+prTomthjDDYbqlbz&#10;FubI2/Pi2AVq/cfdFGJ8LNHjaw8CbN8GHnlXwShlK+izksC9qryAZmf3y2k+2AiJXuIeIBTwElfQ&#10;6TY4kihxSgS845Liodg7KRZwZTqwwNhs3upGoLp6S6Da8+7LkURjSoYwtQp7ymkCtvvm/9hyuYGy&#10;uiSbU8bK2BMmJAXUeQifmn25+zG6xlEEpsoAD0oF1YsksHneu2lSOjuiGMVSCtjrKZKXjhNEC9Tc&#10;Y5nZUFi5Q8MGiWhx0B8xTk1DXjBkTiZLDc4IN+pcPFsAA2DQgifo5fH7S+F/+vTpn2xPm+yfjuNf&#10;pAWssCiDF9Dj8f9HW/2Pufx96VyBn7Wj1ti5asfBYu9GwQBTZ2Mz7A0fJAP5ymxBvbzZUzwJlkO6&#10;VkuAFnGeGuwdI4kCjqCSJE2MSdJusUsgDqYQT085vjRINRMAX4dfZRw6JQs9N0NtP2r2GFdDDV/H&#10;xo7GUyXL48y8LnIEW7ZsMvoXgx0fg8RZuQWoFUBKk7PTjhSpwi2b+QDhNwAhs6lEm0Quq2emYznB&#10;lWlWirdc+Qh4XVo1KF60HwbplRNdRqw1YLjjMhan8zlaoqJB5QnL9Rj43w9D4+4eqvt7QIgAkw/G&#10;zX7KM97Nlik+eVXzdQ13jAykRhaBNQSdtxNrHmrmIKoLAD8NXNydNVIzZIgmFwwdGQMQBf8Z+mC8&#10;y4AOzjOOKVkRxGv6YqBAa3yjYIRF0XpkkT5LMoTvyWY7cAiy5o85TUCW5cqDCNKfRyB94gd8/Pnz&#10;XzkDMDsm8Tsg3y+5Bbn26PGCX77Q2xfFLbhCIB+BNw+c+6gGFrjOMQAq0bxPmo4jLcJZJT/HQBda&#10;DXgkd8Tl5EtR8oPAmeWQJYnpPxngwApfg9koV6B0OKk9f8Dt0gdP26YajoIqT0m9mDgd0K6e1qUj&#10;mK54oHKPHWInSJVhu6evrGWhmLEBO99lTu1rVWgBJ7kzxytGcgLNmVnKF9s8S4HE7hLbRYgAujOY&#10;zJORQTTTxtsq47N0ZH+q6MzqTO/8pRxPpntbZAe2Xc3AoboL31kD3dF1FKauxfa36ZUzsvfCDRKT&#10;05Ula9COmOvm7rI2SVPYMk3HxqfoRmdiWhQjw09h39D2MSsxmDf1ZdWFuGs1yM2kbAdpHiHPvDri&#10;JilLghFXHAvyPsqtayGku0+idRtat4sp/x7l6/W5zwDvrwbbUGQDHzt9+S13CLAa+81/ImdL5Dnz&#10;7nUpH3feb/33dox/rEpCFTH7H1ZztmPAWm83+vITvX4jx5iTTAoCombW4FRFuIZDubamuhAKDoG0&#10;wHsWBTMq7dzkcyJnU9jXEKYtimOhbyo6KJaFVGFF2mN1ff8reroaJaVEALnIiX3EsWMEHDSUoPNC&#10;tQNKOw6N2vxZj/3k2zd6e6Ht2pMCkyHnqbJeg2TF9X+cuIkcvimMGBUSmoc80W8ERoo6r/EYcEsF&#10;gyWlJh8dC5TpXAoyAKFVdE6gKRyJmPT6Rl9f6LbrDcIm6H4bWkAC/iJ0W/p572DUabeGgRSiIwh/&#10;yjZoeVo42SRvfztBZEmthuJB18CRHfV51dKko2d6t3zs5dwk43pm2CofS76jnDRnJeOpLWVtaieC&#10;8+dXmMJtNg8vYdYdWqNTVOQ8poXCiob9YUGcddwFnYIWLVARzfUK3GE/p5i4PWw7zKJMyPP6whOo&#10;qlEQxjYHK9H6rHBnqVnZX1bKoDpkllzL+YOyjUSnIuYrGZ01l+z6GWeH5Q6aKhDdsKF/W+RSgLpl&#10;8qNP4+YMUVJWscRFihkxo2Pw6psvnJBuhmfCuDOcRYRicdDT6rNWfn7iDx/pwzN9+MAfP/TfPzzR&#10;8zM9XfpmNcuMZkjY2EniYNWEyCw0THX+AsODraqfvkyap8hnNwtWC3SWxFlkSH/nZHTIiZb7Lg9A&#10;EPyL0nDWDG7Z6uCoHwe6L17Cxc0GyEzvYZAeMcimYOuLLzJ2S/KQ1GrCdDD339NvH7/+p/6fz38z&#10;EpWt1nnsqrffQqf3TCHqnkXTec/akodncB4r9DnNdpiWuXVHvBRHs9Sjnvusc4tZhmJOJeyx2YPQ&#10;Se3+2P2dN/tBR6ZwcshsdVvfJLw9bSYujgp4t1HyrKTAl8GARiQ5kvUnAlynBBuPC94gEeGwT0Q7&#10;LKbFTDLFHrQUADmHccKhfYl368bNhr37eG7AJ5ICt0QS1jtqTxGKXL04q8bbXpItSnY/NJcYEeij&#10;ClChG7wfyjT87h0gCeCc6+Sy1OzDivPIPFCwiYhsJLBuMxsTsbXKgVYvRlJeAbnkpelRN1NwGInD&#10;Aor4Clo0zsL8eRIPVIx/Y8lYRRsdgfMPdSezSnOJTJu+/6aQm63aYwdRBpzPFz4RfxiKwMkZLBKk&#10;xApD1X08TUtSlOjoSox1LjgQmVLaapKsLSkINanI3K7EtT7XUVW32OjbEQESc1gmBl27T5prGsiJ&#10;eA511yxDbJaGdbMCxEqNxwWXIw12A005+nCq3el4ltp0hthIcxsn/fAYF88NJ5slAjJpomHjKHxT&#10;kDjomZgXNnCeIhlIUKzqbaguHxXzvOOa/AFB6I/Gr9Ue09ITwq9q0L/UmtO4VV5jGDoz87hAcqTA&#10;SNp8CMVmmkLJiHja/kjTw6X+pV9DGVafiv7eu2auDkGqXAPn0Jr+ZlIbS7mbW+i8v49/7ZI+k6D1&#10;VL820grHBuL16GSPjuUtM1rv0RRNgtg0wIyNJTxqTNs8Mk35G8kn82QmVQGyq4jv2RrCerD+QUZ7&#10;LcPDKBjxG5i5sWkKpV8ZDvw+33c/JnxSf5gYqymiGVb4QHqYGJgYrBWfcab3zafmSS+7fvZj/LQS&#10;fibSwG6X7Cc6Ha1qyT4P5TjcUay2YHgSahIuWcdW4f1vAO00OEzNeKRQ7qkaIGpW6kx/CTIfnkjN&#10;3Mb46ehpGepiNP7puI9ddJOoIDf1qZtXTLfifWDJ48Fpu+HlrPfl8SPbvdv964/YxnPaQCzk7w3H&#10;Zwwpj2Pf052kDcWzqJGvHMC6rVr7KE3sYq9ZdJH0D/5Ex9u4kEUdINuNlMWANNiZBeM3aJi7dvHf&#10;ZkZAN+3EHot5xn9Kyw7h1dZGMRWgAPXHN/mSis/AWTkbD7DlF0KGtA58HVA87Ov3nLs87/LHJv/m&#10;9u1vS/287/+S6Ndjh/mqDA+55wjko5T//Hr9z2Z3uR3/9H7/Z43+DclHU9jcDWHKTbiYtgk9mh7b&#10;BX2L1Rt7+2Fs0xk9AvmLscMXiwGfdd9hTzF6eFAo+aSlyMblvREGho9b1mzdskbWxxWTFuHk4WlJ&#10;xtF5snLRKnMtbxwkLgNe8vJms87ieUgkfylCw23nd+vtgb69MvghSiAWnk/YP4/wNspefB5giflh&#10;BSx5WxYAycnCl1bcxdnTDLu0cjbRisDKGNkBedoM6KJUomtu7tvwMKxZmNgCNu5I57MRIKoKWKNI&#10;S8ADW9kHGIY53AbgOsy3FUFkcCvlkx1IhQweHFQ5iJjdfuJJvwOUKMnhapX53t4zcb1D+7AYiQOv&#10;hSGfRpfuZjW201P83m3QhZf0pCSE2zVzzUxQfVRkvZgs2w4yEVF9i6a+6MIiodckz7+R8N4MWrp4&#10;4Bgg+kvWnStBj5zS7bao++L1MlLTSk9Lur3Sx49GmcWNQf6ueKpIY+II2pjKpJt3nWV9joSz2O6A&#10;y272/pI8VIIrQwzDbi9U5k08MlO2wgJeVL8lZ2dycigNxLectoVySm20bxEBoyBK8Ll6zzxL+2qV&#10;T9O42UfLs9XOL5zzbrQQ9GnOcdA+IJyjZTqm31vti+2SDP0W204+RVruCJI8KO3k0gGmwBWaKRmb&#10;HQ0U1MM5sRLX/IVKL2h5NORWpcIUrEUi1EQFZNQM+51bk+2qgU9lstMGkNmD7JtNgMYP2gEX33a5&#10;HdzK4/RmWQ4LDYUznO7gWUs4dJo8Fe0B9+HqnIU8flYV80eVOe2I0YLCJ4r8yeQgHtDH3RtdyvyD&#10;Flz7UEcVA5+4BBAlYBU0LVJ3mVdpSB0nHDLQozFF7S3FbFNsmqIOn8NaLXtEzZeb88Am3976Kvp4&#10;1TW72+40Cc/9I4/F1v9p7wfIYTZ1syl6dJH7jX7+E71+kQI+0saVnxBc9DX9jQ5itHQ3I348HcdO&#10;X//I9XkA3nXwfevMXhrQ76iZj3uXbT3+0IArGdYdhiIbpCTaUxRBRrqYaz162OpMuSlOI96MHzof&#10;mwJWNaE1ocl8G81peRVURwIkYEk2s61lGxt7J4/fr5c+6W4t7UsABPbYliH6FHAdkIll0rxKZAXb&#10;Mi4Acw2yNM3nD/TlT2k4LjAcb/aANeNxo86SABRIOp8FZ0KQHLKf23hwpj5vvXHOuj/P68fVfn3t&#10;WGDfG4dGk3hl9oTIbGyS9zvd7v0Re/znZhpWfUC4L7z9UPrOo/ef/mqOrMw725fci83xjjGFs/Ri&#10;7180GNvdLA+ziEP/jAbJUE3rW0FqZoVpfAFByNxjdxA54C1uGQ4U5XJxTVUrUk7PqMQ7An4fXbaM&#10;Kj2WmaddFtsvsMCrMMPEeuNi7MmZ+A60YCdfKpXKWK2tZc3iBTy6RhGoaSlzBmVbgZgVFoPj3txD&#10;eqvuFnpbsr5fJShA3+HEHxnlPEbVnovPsOiBMjWbjqgZjKOgJ9GL42+ikjqLx6NFzseyPLrrM8lL&#10;pG522dEfPw9Lkah44wloAYsMq2iee1Stmd2n36t1scz5f7TGUTKGdnHsunMu+vxMz0/drNhMm1mR&#10;Dre2s52kP9Q73W790X5sIHXJIWrJFC36XMkh03AdyjtmwmGomkIxJ4Goy0WCNuFDdSSrQRChnKqz&#10;k+VM89DpYSegyKwq7WfRFlGSSv2Qy9PYFXYwk3tcGVGfdsJ7DW6u421uWf5FJ0ny8n55dOzmQPL6&#10;b0+7xcXiPZwj0CzbcAufw/GVovta85MBcbuw2hfjdPtOEQ9YDZuX/r8nRqYet2wewmZ0ucNm1PRD&#10;qZB5z+EQLbSJoYCpANWI7e8NnD3cqk45VHYJDfoWzwg5IB+lwQ16fOdhbNBm3Q5De8AEAUSyujYz&#10;yNIX8WXLjU1L1pT6yhe/MhzBJMpYG7eqZd8/RCraqbEUG49Ooc0+By5g47l01Istp3u+1RCAE0qe&#10;i6BH2URnBWmlcwh44aQaKVCb0gAC5cQ9Fxv3VyufKUC4xOKsfY8T73ebcbf9yB/7sqCgAfYDhZ3U&#10;lYMnMMCHri7v5JVZcx9b6uNb7kwDosNY2inpU/BxM2dCVTIZRrlxO6aT8gj7E5NLD/5df6YO6Hi3&#10;8Vi9itqigsAr5TUigQBGYLLBjN61CAdMN7YT6akkYZD4vZhAQomKmc095rhrjpeS+ySswB2+elyN&#10;yf2Zvo7hEV9sfGb+sfq5JqXgFsCzUDwazHSKqhg9LXca43Sdrduki8ba8d5SJHhJ3VPFqZGS7EHg&#10;QB/g7nxAzQ40PO5NOtAk5INxbts7vJSgxcWchw2Jmbd3DB2Ow7xJS3IkbnfjlVcdqbDp3sT58sY4&#10;FglRmqIOThArYWvWDvvLsXWUG8k3u/+bKkTFo62mRudQKSENILC/wjOcC3Uk7d1tsHsYoDiZmCYM&#10;LajJZvKHV1GcKZQ0iKvtqv7rUPomLsieMX5lQHSKllkkbf8Rref/scEb7jEoNWTWvmO0Fh+tRJUZ&#10;7MLUv+0Rc61D9pnLfNfyN9mYbMPM88imZFDK6PF0BFrJQ9gkB7hyVcMeiomr8DFH+/cKrExDZ2XM&#10;2QUtoCnZRerOsEe8XyA9wDSfx6LbjIjb9uLrjBdhZ79y5JAJHJFaX5mHieOOvaR7slHjFp28omsT&#10;CTsg/Uv0QaA9vjhyyznMKMLGvIOF0nzKM3ePw3jTRckNOMJjW41iJ6ZTBSc1dXobREb0mLPIYVM2&#10;90PO0gEtBCbufhuX7vC8SZHkzCbsLUo1uKh1d8f+s26DAUoq5NV1vqfC0t8VtVP/cgebUIwhsuhK&#10;aWAuvfRa92wqTsE311fgZKKLs3v6er/9t8S/JvoV0d8bf/MD0R8HlIJD8xvTP7hc/hOuRy/MipTy&#10;VOW/aPc/Q0LbNMttJu8TwBUOY/76hvlzFiz6ZxzVvzbbRjYiG44Eqmq7nz6hx5rCEMkQORbFm2Ht&#10;Zm3F5uBeE+o3PbncKtYhivmh4rB+tWIVroZTeRhCttgPWZyqT5BJDBs+IEG5uf27hBHonVZP9ZZb&#10;HX4nX5anYenXk35rkS1SBFYlCakD5zm1LoKQDfEVZEd5J1KywWMzg2I56YoOeM+HEZgkQCwu2T4X&#10;3OxV2fySbMD7pPzxKN+zCeoYvyYcUbJEuADUgdy7FhiJRjVDcLsIgCJ3wOaRSi/G+vLLfgye2Ycc&#10;eS7ZO/FQQ1cneSTpuQT6IlhwmvoBs/3iQz1bP0J53OO8eNskU/dUM5PJC5gDtnfYhRLPbwmE48TL&#10;ZALGIULgiMSTkW8E2kbAupLn5GE1zLGOnwSfL4LYSHN00EfY68BX+vaXnhrV9pN7/+IEwO+MEZe/&#10;f+xmrze6TUeEe24Y2UifaSxC65RZ9OlIlRUHI42dplaVUuMXZ5ZPUu3qUfwhbsqeHpbVsDfflNS2&#10;LK48AGxPUS/V90jGA9pqPxMaCPEnenruMNtWkXCbwqVmK/E0otHakP687Z2QrZ4icASwZRPPGzYj&#10;w2fZr8iEhbehw+ejQyyFwv/LnEg2BkbsoJia56has4i5BfGScAzGTvUKz2mLReWozGzxxgfh/VEy&#10;Vd42mZYcM0jskAhfmN+1mcNlZ5m+yWMzvH92ERyBx5+/3/a4F5e77hWtxbTHnTx7hQ9mRmnMbllu&#10;s78I9EJZt66eUZYhnsWUA/D2xvcGkzpSgmYzKHEbdp1HG01Jm+ZLMnFfnbLaU3Zv3EQt+2Y4oDRJ&#10;kEwzjeEyhBnX/+3Wcb6njZ63cdqz3DW2oDdnHyxN8PV1UKK2+XP7MPTxXd/+3N3CjpkFWPVZbmpW&#10;1tdfe4tKQHVynQI7Jp/1cU7137fn/o23b5oiUdRommeXI/aCjxb7eh3c1trXUh2j/O5+OQVwYza9&#10;Vc0sRBmfG4aLq077XIuPI+CH48ixjWMzOQZttNrtlhZrb860CCw6XKFytFSVFXvwC7AzPdR2Vlzb&#10;Bfzcwh3Qb6IoHKjal9ih5D0QLm0CkkRyc51dL6tMhYHJah5sgj9LkGPJQmcFHnjoueZSYvps7akd&#10;+n0020ZdYM/dcShofdQRw+kaJ5vXd+ju0DtVq2IGHmjqS+VxofZ9rArIUxBKXqYKdla6fjIkCXcL&#10;35EOterpdNidOmnjpjhWsEAgAE/b3ky/UyaNTaJ4C/GctKxqOKAwm13zxb7gEtb9+jV3ysTNUVoP&#10;Fys+gomSUo2XkxqcGNaDe3agDEM/VJcVsE6RYAFGVDPlakdStIQ2/k0v3QwgKBXQbcmHr4kReZKY&#10;90QY6sSRN23e2d7A4RklogsjzLQu9rlrnreUbM5fsrpmbrA1lw3LMDNuBzPl3tbFlBtYGLLEV+ag&#10;P05em5FxJ0DccdQbH0bVmnKuwARUZoG/8FKzmaOJqCVSk9D/jSPODTyP3Wcd5h1gKnOjzM+fweb9&#10;yz4/mdSQY0gWutpvQID6Ex+7ckNHs2zwO2qDHlT31N/Ayyu/3QbOMFVAhme6aamOUoHbFKrByAKU&#10;tA+OgWmTDAuKfn0tMvXELmI213XxrlkMSvBFG5600SHkaDyJSkx1k4OkNC+ljnBjwCub8RW2MeU+&#10;zD37sUE9tp/tMr1Du6ECAcpux4HnkTyPkrqlB4kpCd2iLncDMTfvLpmyJ7DJlvnWwTdBN9Nxf2Zv&#10;76VoA2qk9cnh8tGy5JlNmmPpoIOXFWEb4W6OgNPCf5ylUzPjU0/dQD1iAUZYpu9JprB1QtkgTmq5&#10;74aHMmDzA/qcuVSelPSdnbwlWRXhcGcRRvAvDzKcjtrAaFSyHDMbXqfh2jklpY51fRu4ThBFR3Ws&#10;4wkJ+7UsMx4XU93uE1t2B9S5GAtVNRdGNayD8zbT4+r4cQ2i5oqhlWyXrg5Zz+MVLrmLnmfABo1f&#10;MbO74sQKIMO6zs/yDUyFw2lJCId1fQX8teXgq8PNM8cQeZ8AAIsv7yM4ORInqChUMLA9mZNEESdH&#10;83NI4J1F6+K/JZKajShPo69rbaZ867HT86hF4UOxuKA2ONrl0fl/GfLwZtvP1r1Lon0tQBKHoYZU&#10;Y3l7YXGEikjBtpuVTQd4JvAgsFdALOyJVq8YcPp+7HR1PP4NPCHVOHGL+mNiXaXCLsymtSpQb9Uw&#10;3yPkHCAZOd9rNp+E+4t1BQMG3m/W7bBabmoC35TFNp3pOyeRx5v0KI4cA8AoXlWR36FBZbPD6Ydf&#10;U28WAfHfPMAq2nRLijpgA0rbYGc/f6L9Zcx6Lvb2SCVHNkIYF9MmYjNXrFxiIrbwp+anxmwbYhiu&#10;zdr3zUK5DqPg2XhO8hrWmUKNFrrc4CYOf7npxChGr9MBgcTaUFefBsygQchqOyjtqvkZTki+gLcI&#10;2Vxpfvza0/76K1/Amult/KIY2+mBBUK0oF9s+mEZ4m3ipN/HBwwRLXx8jlg+Hm+4faPyQT1JVOi5&#10;61AvKXEp6V08oEX9NDaYRHPob6QAOC2GYracy+tDpc1QCtE/tz0G4rpPbDkit0QegEhoKYQtlNsl&#10;CxOF2kAUKJG+1oGxoo6UseFAbIPeiC37EBRA0YDbKDBBYNyLqv3T/MMYL3IWQdK0eRohNg3yTctl&#10;zegto6lryHyyWlTAVFxcrOysuF+JjshdJSBGnGzgem3UAQWZBt11nKcy+QVC2RvwSAMpFQLsRt68&#10;q49c+xKjPbdKJl9OJbC0+Wgnkg10XO+wKRGGyc3tXN5hBLSfgjdK0Py4SMIUvdKYisatK/M6mWZe&#10;uMc1+Q3R7y17TCEN5g+jtLuxzjvu3KHix/n7u+63w+aEKV45Q5fLC7uujME3B0Ni7ksYMyNO4vE9&#10;ympdga0jWvoDmI9yOlIluykAcqA7CUCAaJgpKMpcIDevqKdJ4w/2NHEeYRRwHobUZ5bTbV0M9JI/&#10;pCRjvQsU+b5i70OkfqHUSixWw5cBNX3Ny2xeoqfxQY7sjS/ZXR9Vxb5XFxCqSmJvuMlhKAWZ0D6E&#10;fZDmVdOe5yMMnDPKSW8tK8lOPh/snoAtg3OS1Y2Io7PdrLtZOzAgFltSR6U0CxviqGKG1ek0Gog7&#10;QImTHEYQWDCrvm/jBm12MLm30G6/0JYA1XU1wUVh3Iqmo5vR4dGY6wZdIefbRLlFKhmCQnaUBZHG&#10;mWUrgZ3RUgFrlCz1Y6AElRwbX7Ke0j+yCw0nNW2D6hQdwyhzQyt0XlZgaBl2DwEiu47NtCWadFDp&#10;6x/oh78dCi1ZlRlEyacuYZbAhvdxXrcD/TZK9w/jEbjnRjuPmcPZT7INQFtTEt/j4BvvkGKCqcSa&#10;zcDFEqyjhO3JCa/1tXroGmaMzKC8KlDT2eJMVMZVg2DUAoEzVhBeP9L1aci0WuTRD6XX2AaM5to8&#10;AX2cDtuFrlsv47++jeG4KWmcSCdeXJl8PITLxbarahopUtPLJpiRpcIsFbsaQX1AGgJTNAsvb9GF&#10;HUcEs+Hz1No6ki6G0MwchDKOurZ3OKoOWWRr4To4XUyJg+3UpuLt3mo/u8vwbQI8RGyr7thV2146&#10;cfAwxNEFfKnLnxkRFC6hzkc6zFilt/XjcSlD2OagYFvC13FnHfKFOv5wb96nJ++1WWiPrKPH19hU&#10;c9RjZZiDHdbQzWfkGFXg3PgJDPHCF3Ebz4FIjJumb9g0CBpd1uN6fjvkfvC1AzBcB4m4Ss/QKCMJ&#10;xx1BZPSYt7dupfj6ZcSqOfPVqbrjaiqJ8MoTkhRJ0cUqTAc9QNlCwjtsMKSvH+5eNZ+e6fnKTx/6&#10;ALSSZewZcWpKY2/3QTW4w9aEzEKKfkc0V0mS3AobH9vY97dHoT68Z806bwy1x44yhpmBCzY/EXg+&#10;GSXjav3W1zmdtziPBjpVNq2JoYb2BIoZxgnHbHBN5Uq7Lq24YBCILa7ycukwqnb6NhB36UxSFmVA&#10;kf9uC+iQ3S5v0/gEzfZPg7EP9zGaklPbrxoyCQDm8Ddwv8fxzYagux6XLIixBbYR4aNOh92GBauC&#10;wV7uOXjvfz/TN6/Unvrsor2OCmeOvMC5QRY5FofmPuJLGgjKydyzDqjTPB57JKmXjQRS6JyHTaMd&#10;m5WSzPjk6+hrBjrokzeXF2d3x+x5KylqGtGk4lSJlqTSYe0+NHZUghn8jhZFADh0/cmh5Z+2JPP0&#10;Qe+fBr1DCdGta3K8i9H3UCNEQwpupzBGkJgbxJKyu4w0aEKBl+MOPoWmk8hvyQwuSSQuZQ7DWTti&#10;IRctE68zdHTZTLmuAn8n8bmU+EWrGSm+puQYZqGwMRENvA0ssF/yOUAooupkFebpNu61wXHEGwrQ&#10;R5DgZcbixo8ZEGAntdRK332Wjx9kqFMsnAXUb4nEcKIyPA6C7z7T042+vfatoAx8TuQUa0hm8TnT&#10;iysXVWYLJ5WgeO6p+0iq6dHYt5+6Z5h43taqs0QQV/XlQ5o/6qMZHLyg72yIaZjYWX8oXnKPUSaq&#10;zNlwR7Exr0fnztc8dO5tzgcc39i0AanX7/9JfwT3u/H0t8j6SkPwlnPOoRdizkucojXShAyTkTJh&#10;qhI8MBW+fYtJRJBeUaflRtowv+OrjQYw0aGaj6XlfumnqNApMeDoOj1Rt8cYZ+D7LAkUVBzrMu7E&#10;MXRUNljk4GizciptBMk6VWTlFFlDyJL5y5RDyyX/IUWdj6VVwH1DCdSsjmDMoeWik1a45o1B4m27&#10;NESaxBWghQhpzkINlBnVZXY5VpCzTYoPjLY86TAXsjFfMCtLj9GyXDd9eCMciMOm1YNzzZl62ns6&#10;FAYRmfNOcZwKjvHCYuOIaVIgkOd2snHYjTqla27JdcmNZ5Wxa4cBxs27dxXg1jzRnmNc3sqanFcc&#10;Nuby40wXi+ijYiliM1QvkuGNGOjJzEYjzfpwCeuksMMqXZ7Fd4oFpgJlePbB5W/14zLhl1SgxhNM&#10;apC8f8/YMw4c555gZRBmomAakItpXELkHX7BqDA21OotCUTYraKaKQL3PJ7eoM8voFcel2772CXY&#10;82mY3R2bCHJWn8WB/mZWGNpI2GzLeGqFYA90ZKWAyK9or14AM0AJvINWW4X9w4EfO4bdhffRhX75&#10;Mu7e1gmbs5ijptdzIhyloDwINlHNWcz217sZqojilAyHEJdYA7wlu122FLHiXJkDAEsL3VFlpwUc&#10;djBSLG5nC8tBBvCMm2VUzBt3z2A5EsaP0NP4XxY0wc9iFB4RgCpDfHTCB4jkOMmaGYiBbNxAz7qb&#10;JhjSwnGlGQr4+L3dw/6aa0pAZuTW3XXoKTdzbWXFWRMxAksXJ+49wbFOq/REcQt02UUPmRJcWgKv&#10;f59oW6ZqeECJXXavCjCOF8mD4nYH7aSJKRleLQBptOhPYvtyB0XnLdrkmtH3fzeynht3AI8yJS9W&#10;2MmKR9n38L8xy5CYJhwgzpPsTQ9/WQr4OrogbIulaxeQ5TqWsFlEFsebq1EKjkRhm8JBFdc2zfDr&#10;/qUHpOjJMqAELgvpI+b+0uLRCBTzVv36lkLUEuEJMAxGl/JlDrtM4ek925+S3P+gKWUukoQ+ZGln&#10;h93xR+n4/bizF45B+ddsOduJDoX/g9KRPz3Hj/23rf2vWjN74CUt2DOq6KalGoOrBHLaPJlSwOJe&#10;4lAQTJtHpyNKhieT/5tgIUlbljNScS7jWKPDXX50urOrotFHLvXfVKNPnwGxIEhNKzkKq+Qb2rLD&#10;5B4GGGFHmb1ZmIEE9mEAsR/6DZWLuYuX1cOHChT8TfHytaI+cuFNuZiRVWKIbTmjdac1F3zxshMI&#10;eV7oQlvrUUDcTjpXjF67QJFsvDQq77UDLVfakmuz7GKKu2VsoUcu3t6sKCp50aIFInjR9Ep1h3sN&#10;yUKxTwogJS0KBvKSbL7Zt3G/bqtrNFN2boSP5rSqII+aOU28W8zRLPCLVrhabScu8P45DVMC0pb4&#10;WaHxPWC7LjHAinf7CqsUb01JC2DVPi5FCDADcOfB7YXRpOiAt0Qmw32CBAGUpZJVaF+pXejzrzMz&#10;wzeid8fBS4bU+OJa6eWN/vizPQIb/CCAY7VZOAKKjrOprNED53lTJBt5BidMx1SxfQkGVTIEs4MP&#10;R+EplMGlLQV2g2WXWPiwnBTMQRHgLH4ttH3oVLynq86Ru8YFbFfZkKqq+Ir6/HN4KnXbj+tQQuzH&#10;qhEfsXIJodEXqRmBgFjBUY2wGzWJRNg8xpsZgsNcIpt87id6rA3pgDjGQNG+IcxgUzkogJtuGOpc&#10;2roL2X4PBU+bg/vpjDqcwfabRuZMKQ5P3ioLWtRyaaW1+o222xi0PTpUZqwuwqrBnpsG01d8z035&#10;ZwyexykPSGRUrxLmr0rTEkU+JvhR3HFNJwRyb7yVCcT2cnLMKg32k+nvo3ff6KHS3oF+TN//eBFr&#10;+VWemMQlWVdC3dim+631y9sns/cxmu/6y72PF+8jm+3bz/T1J/r6J3r9Wf3tlXdi7eoUobq1jzSZ&#10;Lby0wCbdQWE+4zp0Ngxgfs3e6PJEP/5Iv/k1/fgDff5E1wtXjhz6Yk/Eowd/rP+PT/Tpg8pKpmLM&#10;pwEMirRp7zmppRUsTCPJzIa/MxegAIDhU+lScmgUyMGrqx5hRjz/cqrxi02VnAX4uNRPl4506ozX&#10;WVA6mvYpOt65lX6Pc54FrFtQvUkv+DJSkz986OOCgB9KPOCp7CFIKGd611Ny9QflOIDmJrMPcV4o&#10;8wC9m7JmF47Pn1theOWUCc7iRaasJ/aniUOJ6Ae3gEHrXGCudY6OZpHNgaBft8rrmD9PorkXeHdz&#10;IUK7xqLz5+SAfY6VJTjpJv/1mfjzYG1uiiAmXK3E4dIPsg+jhX8es0F/rJ70TaYoX3DQQehC3nUI&#10;zVoUWRadFznfhpPKxW5EyU4MJTOWcFFNih4lQiQ5dm6PW6Tklogt1B62pKI0rK1LAr1YTkmKKE+S&#10;UxfAmZXFGcJYBIIEaXCLyUcxeIwn5KTAAXNKqgtFGSBJi+M6qjk5lxyM+4KA8yXzKuxBkM3aSxDe&#10;JYTYlG3mFdqSt0cohIcXsf5rY8pgsyVfMCJ5E466PtGvf6Tn55l4xyDOSym9TphgSuGjfmEuF7pe&#10;+3mz3+Opn+m5rDP/GRA7LRZ6tq5SOngp2hjoTGFdum38dOXHmXK5rLeGIXAx7YrjHBzHU3A2rMJx&#10;UTrzso0yZCiGmFtcKdTshGXXKc2SwF58nKHjBzzqpYNRUGce73OMX5++/8f9q+6vnEpwC1tSthpn&#10;CioDVXOh/i1INYfkEQMPFFIqa9Hs6dD2nHOU++1kjWL9Gz+dbEsxxY1TJIMOHS7wmhsz5RFS0UFq&#10;Sgu/DrzHP2GFxrjZCthOp1PhGEe6+UyxT6cEDUbmb2Iybgsjg1ezI7PNTh2dZG/i3H6kKBHKEGAa&#10;jnBYhm0xYIo4H9zZmdN+l9jcvFIkEKwdzOGedn1wOLGEIh6utph1DDZmZZlu2sylZOOvXnG4fwos&#10;413DWsfEVuI9E5p5slsQ6AXxZelmsMUE22pWwopc8hlLdr8XnpiTyoyKqQk9nHXqLHWyy2Ho5zE2&#10;j23oB552GeL4ukmIZmXp0bIMHjItwDN28zftD4H32j9MUXcVmUd7DTENxNPahcpRxlKMvuaZba41&#10;5FNdJfBAScAk01A07HPbKHG26KKjLGjhwOZjTW0hkERsOhj9p9v4XHmChu7PfMAkF+uG453CiF6p&#10;PsvTJ54H4WZTsyJKnuKR2OfEmxnL505iMxrQHcBmaySwJQpa5Rio8Ojza01Wn2qG7rrNMnDqXCi4&#10;xIKBHvXthd7ezNVkmqiIzuibGRGzuaIpRNcAf/XU62am7aaBCx9XEK650mWKXNkWO7eUailm7cg1&#10;BX/OM6VssbTCeZzj9xCW1ZiACwwx3VxLY/zYqHZDKcsSI0VnpTHGEG5BbXPBRFCWSraYb8G2S2pd&#10;Tsb9MsRz6iz96JRe7GSwaECuwWxNG3hRKJ1rsCXVTtkgIuEI6+YalQGWsJFyDKinUheXw13ibbDE&#10;HUc/28lISClZEuHSE2tnCT4mbTalqlAKt7ABCX1VA5EEGKMRRA2prGrLUEc9TaiNNshofiCj9QKV&#10;/lwt86EYszCOgVozCoWzUnrxFztda7HOyfikSUZZ9LlgGO8WM2AsBfLh4Pzlb5pOwWiiVbWhUsVw&#10;1XhCYdDELAkBe9inBE0EffnU5xxoUqShffoU3Eke+/PHflLLkTdJuNTiHpguDd9PqlAfQ7fkypB8&#10;EUoOLiXArVtkR7mDvXvJEuiAaQY6frLBWxkQ4Dd7V47ifGvtK9OPvSGXcux/PPb/YXzZc2K9MFan&#10;LbYsruh2kGDjOafUWN/TRAAhjYiOy/bv4nmEErtx0EEMAOOaC0KJOpYXI+53OGFgGumZuDe7Lx+6&#10;IFLolEbBpz8sHuDzIt+yJaMHthUQ5Stowewv8tncO4pC9TxiXONZqJnF6NYCb6cpAAo0cp7c2kHQ&#10;6pYRNB07azRiZL7I8/h1y1oiyReEzE+b3kMiyYZHuDYq5Aa3JFFK1WkNbjVJBroWpxBZ6Tv911R5&#10;vhpKRGuNN65qysKaiby8SA+dtX2evxhNShmonC3ldwMXUZHg4HdJoqJlboU01tl8MRpLlExyPZNO&#10;EOerkBjN4AYPNm7KliuRM8RQVKgnP+Xgmfm5/lrR63cs8cW2BXtC0VYx/JMPgJSsbeEDFi2KrY26&#10;ypw2mUGDyPI+HIibG+3tK12+65PiA8RbzCFs5TP0JdmAYKgx/vhlrKkL1Od4U2zyzg2yVew6J7F1&#10;yVM8OQXGU/i1ssC4E+F5yp46sLRSiONpeTBHQMs7JsMnrpjXVNBRpgfq8U/XT/ThoxlvFwXMCgyP&#10;ZoZWiO2KW1CC4ce0CR1cn+kO6mzPUtTLjsuqrZm9YS1gRXgaSGj1VCDqr5iJ7EwoY+0amTUwb5Iv&#10;ZUJfIOiZOV6CaKKdlbwqoiYQKKOS4Vk51BpRtdMEspfKu9KetRtguj9TaVLfBLlQA5Rr/CaXV7rs&#10;Gm3lQDXbBPCgMAprQBH3sV8tUdOS505xjChaaMv4EJsMF7awwAFYSlx2aSHuHGZoj7/nob7tZVcd&#10;QOb0bkCr+Rl1PzHFA9rAeG6Q8sMxaosnNoBfG2ClnrGHL953vh18a/R6p9tPdP+JXl/o5Se6vfTQ&#10;0FmpajtmD+1km/W98JCEhUisxi6SmFw0sLtPRd0QSj5e/Ne/4b/5K/7VZ96q33d2MSij3zK5ApKv&#10;lw4HPl/7xXm7B73SqRiq+7TXZFSJAW91LrPONN16cIYcFtrnAnSc44rLBMcG3DhJ6BQKYLYm3SGr&#10;iT/d771n//yZRYIJAvNusAf0+bWcDkFJwaD69nBXB3/U/aCfv/TH5/ljv1YSoVPR6+HAPabXjojL&#10;O9SH5OAHC3B++9yaGEA1M+UbAPMg6k2Hz9nOlBzA5mlIeGbJSSO4qBJxCO5GOL3kOSzWcYFbkPd5&#10;JnlY816eNNEjFC9Fbav1q64mAawxB+DFLVNgUDC4R+XTcPyyqYLOPSwtbw4ieLOXKiGlePy48gyG&#10;TNsYnVE2HOIgnf/SFXuH04McVmCy6i3+Ai4di/VlAWZEyajtk1WYJWHPxGGONWkBbN1nKTH01dFN&#10;VQrsJDlNq1VeDMYpPKt4yfwDoy+mRHEDwzZr2z3PCGfFvJKfeKnokqkAzzzU1Nw5OAT46Dl0+Xyn&#10;DMNg5l/mgFDWDBIhFVQMwkHXSudAgC+rrOipapZNNa/YEqtlwsQFD3CiMunVfO6Oo6cA/vhjd9f0&#10;EFYCtWueTeUhJtselJTTfL32n3a7r96/88jjItvGtZrbSJH0EDCfQEH9+JetRxVeNsXdEizT6x70&#10;FF0QPSiWtE7ghBd67CDLu6wOgVZFjCwyRZyeEs0q0hmQCsO5PiMVxVWbBj/qa9br9/+4r/fbbeo+&#10;QQ7FwN6tMJEhwMk4w+AlExlKPNIhGCrgIOr2rAeMkhEtdQrMke2hkPF3Bdyxnkz5a8K6VGi5Zbei&#10;YyzZmmZbtIG5Cg38bwNpLmff/3kDhiF9Mv+tThXDSwcSQM6U25bX95nt7hvnklg+hVmSIiLS8MX3&#10;u/DV4ThvJFtpeXXoy66mOZHUkLDYreRV51fAc5VyvkhyqgGxoGns0opS7xd1B+W2KuvTu9/gOgtP&#10;MoJdDQYrVNbDhKFiwx4dqcGFgyF7GCFL4OqW1ZhoWqWJYcPhp0QnOPAAISzmFrjszJdXNYh0Pt4H&#10;82VoAathIa6/IagJCBz/KKTYzNCsmLBPyOR9zZ6VQ8mbMt3PK5SUJevf25lXLh76ElYWEp51lMUH&#10;GtjJaPRqFYxHy4z0tekuGFP+FhZVQZpw6dIRY1kGOq0MGFXmwJfAj6vYMmv5zBZg/Tt+5s7Du01F&#10;r3z9PtnxcdFchzmdmxY3/lgENinK6vWRShle81uB1FksdgFlEX9BScXHvCAVUTrzC9XOXDDWkH5+&#10;GeFkJlw+3mBUscfQln3sVU1RZOMqAiSPWbPKtKc6YGrmzrcEUbpk+WoCuXEcpHUyHyevgMsFeHmN&#10;kfHAAhINAra+QZj64LDZx8MF1EJ30xrTRZZzTF82SFYoIU90S8BIQqU8QiKImwJXyWKADQOXzTkE&#10;7a4aOLGWyZ8yjmYecJ3Jor2wXiUGw9ti+qfJAH1a/aU9p7Bc9DprqlMNy9xA5kqmoUnArsjd4S0P&#10;W8vMF2F1PBjPu2bXbVnVxGlml1omWefFlG83UXacm0/oKCq4MJbjkazmjdlmrEmDanjSvg7yeit6&#10;IRys2EEWepfKnWN+SLBQOaAa5ve4lhKOPQqdtmAGxMJoURoWJ4d+IHmiBtWatIThlZIyEaf/6hzE&#10;F/SBbGDuakJnj/NkYPzM3EF1uZjLexoJ3tRt+8xylVyZoPREt6OadYHZDUJPsGwRkwQixdsojq2+&#10;QKaaM428DrnBU/AyQvvE1oz/iMdW8/uj/dt2/OU4/u/j+OddxNP783bKiigauTdX10T0g/GQOQQi&#10;lf/rsfL/PThqlpMHDidvJXVOzqTs0KGam1AiAC1OHiUTV032529AKCfGETK3QCs2q5ePGgEbB3c9&#10;AUtnDGky7d5O0MtGqTR1Bom2OIY7Xt/h4SrZ7jj5aiK16wahXwvId0o1W0fgNe883mVc7KdcwFLV&#10;uU17Bq1lHazwgvy17DpQARqZiHvj5AuKwW9D8axKxEuYuwRTqua8Q3nP8RK9Lpd9dc/PBUUCoueF&#10;M5Kg6zKRhB275LhEBstKyiklDCzsZETPjK1KxvMYbUWqPXTYFQqlZEQ6eaVIrgwZTlsKHg+/N5cU&#10;4PVHRjgGN0w26n85noLfgh6xwvXhrG4nzZx2OwRf9iwrZh9jFKAcCYd/aWKwPWm15omAVE+OYcNf&#10;4eWgp+96jlQDVg1nuzlsZRACnPvMn770+W+dBVjV7F7ZV/zb2fQsUGwU4mVWC82gKwbSdXbps52n&#10;8fBeMtzOa/og83siv2z3FFvQkQmyjs2DrpQaHEMIOo6R4tPnPoKfZXCtwd0stvY26AImzOaBGO5A&#10;4Oq0ztodl/cwoiogajCpIKU0CQQuqBZN4tH3C16cfwmaV2UlGn9+KxZuXRUHUhHbsQgHx41qcIp5&#10;VBveFNciwISsmH8pFxGjtLrjyGQotkeLd1UaJ9+Fb/0X3aS8SXnp+SbbMCuqGhnAOpobLrjaDjsw&#10;LdP6h2e+ngOxviQsYo8NjYs5nAr+erYJT4uZif8dSDF0WZJhuvOf6oQMJ1PUhoCTLXyMqUgxDnlP&#10;XBEb4zK5wkDMPFJolW2xO7eTzlgWXhpMoMUHTbN3q28jMaQZFMHZ4KzxxH17DbzLynwSVSQTzz5l&#10;ZC+Z8T5b+ulM8bjdO+3g7/0D+vX34/E1slSfuxYZAJ6NlccoNqZ0E74dytHrlT499Wfq7d4xNkQa&#10;FIgSKO8LGLOLPk0zD1Xx7Aq5BiXP4i07w4zQVGhItrjcBM/Be8VU4NG4vXTJ5ne/SmYy4VzFWYqq&#10;jEpxieqSBs356xGZ8yV63+nnn4dF89azSHWvLUrXZJDtZuABVcbnsXmGAM3OQUwA9HYPkQ1TQIB7&#10;G16gbukpoR72q70K1zhZgOL5u0yMg/I795AJRTSTTRumHi4vyOiV2GyVI4uCrdE5zofCjQ30pAYZ&#10;mZOP8S3Gc+duKx96Luyshby1TLNBNKUrIMmYIrNNJ+3ekXVBYU1bFqM9LGfMRU6t/XI+Qw506N5e&#10;SX6G4qGAu3jVw9dhyxjUf4ivd/J3sf8U93IAVYg31MxZUC4WA99s1FOtfig2ZhlbGTPHudxSvYd9&#10;0EqCZLWFkAMKNgY6Gp8CF/k9V9j+xngOEJjOGY26sYPaTGIywrz4E0yxGEPdeSLGJV6h70aJKRLt&#10;Eic5eXbHZc5CI5+uoxmVv1VJjuisUdPsbm2Ph+5pqACLBZoyg2Mov28qYXLAmGfHgafZeV1cSMMU&#10;upS0Th5HQHdrK4uakF3kvYj5fMd7euLHL3NklhBxMrxnSHJlzkQaCgX+yOcTTOgM+CPjvgoMhokx&#10;6wi3uWLUDI1p5S5wBIi5JRK3Q4b3tUlyuodlvX7/H/WXvb9KdIbtpPzz5Awg0bMz2bHZqDZDR+qi&#10;b9MFSr/FD3DZChEha5lYOvndcxB/NZ1ByRKQPfsRgxKFkw2mAtc6e3IIt2RXQydfW53ERnKf3p6M&#10;c6sDVN4F0LvC4D2cJG6xCGTtnJNob2lc2zpfW/eamMxy+izu1WlAetyOBhihvRO5rA487MnSc+OR&#10;UwSEb6C7GXI6jtXyfS+MDm8Ksle7d9WBGbs4m9HtivnITzfcEccYu8FhSHsxwA8VqfOQP9xM1bSx&#10;1YVUgHOPoEGrEYGCzZlLQjAy27M8qOWzpFncYLjtdTtZ3Td0bVsfdjid0hg9/fqPi/Y41L/XhAYB&#10;JSQXsb4rcnRbi+4uXGSx39Yd1HkfPDh6VhO/DbSsWBcdj8x7bsBo2KtDw5jfab6UoIoZdsMd7LlA&#10;ecw7nLVXkAujRE8g2iS76U5urFpccrietr/kvcVFhz5Tuw+txvDQizveFBXQ/nK3H3qh4979fC7j&#10;BJpi846r2QZQcuXdRjExV67A9u2UN1d5Eqh8nEQjkAnv5Gj3+WzWDHvGshfZhQACtLvwtnctYEzo&#10;uOeueYtS7NazPxol8rcdAnTrwhkUxMOSnq8mnzK4yz9OkTAP5JEDIe67JZEAFHb8o56um9bfbFDN&#10;hAOnL3zZcq4taHZ1AXujOPmz95iDuAWHTLh9hD9j6KaYxiimKqxTfsZ878PgGRzUElhKUo4vAu9H&#10;VfQOM9X21nP+aDewikOLlkTSiz5jdCPRvc3385Ha3yP59TizXu0T1ZUI7+6gwtHhMAduQZzNaRev&#10;f9iINBTT47LEdp2iImOemNzBK5roEVz5n9j1zXTqoxgs+yWS6jxc0JhGHOE7YksCWCl9IV2t5djG&#10;Rei4L7vLJScKJ0/6YZiLwtLyzAlPhwpeE4N8PRshjI3XHtiiO2UpJw8QbICnTdbHrsOj+WhMnsRu&#10;02FTTHKJaxhkDgCo5IAD+gBKhANF1bYbZgUa3f5/eJL3jfo1qF2plSowafWOwtisK9GynVzy9BWy&#10;+Vw7+fiNCnv4YsgMlexirNlOo1/xnnUkU+z+xbxACReh/fk6XuEPRD+pBYUQPOAMMn1g9aqcmkG0&#10;l+p17nX1X8YbqH4xGRmmOhTb0qmnjFeIPxRvgyVhYHIku9oz7oXNm0iGYFsGAgXUmRUUe5eYsFhh&#10;wCkhGP0YD7tEO+SBQRUq7uJI4G9BVvbMH3eFJ7cmqLu/5j1PHxiCCefPfT0Bk+5YiPjToo8sOY+Q&#10;MldycigrAANlII73MB5cO1qBSJizncmpf5cChJj9FNOIXRiCf5TBP8nkwpqdM9oJycB50z3juAWW&#10;RDtZPC0WOy15q3KNYOAwH5M8hh4sTy5AQsIbDeznVL85veBCmA7uQyL1c2u07CbBTwVDe83asWID&#10;SQw6jK4nMpxTV3fLmUbtstcP0zXrd2PbOS2MdeoHasuk9yUDxvzgPsL6ggsANiXlyjMsaRFTKlB2&#10;7jXpf9gwjC/79tqHLCEZOQ0vzgoMIY24+8tXermvME+3oCeNVuLMr8UuWGlVJfFpcP7AFchAkptl&#10;N2N3o5Gxicmi+Vg66wbxRYv9+CI9zHzBRAPnE8R+fiJqDwKcl7RvKua+g3JA9LIrDBNgCDkLfpq9&#10;8mXrk6/bHcJgpn2iy6HG/jyNHAt4hOKkeMKQag1jiBcjddvSiwuiFtVQPdZWSMz/kK1xdzGQgPhv&#10;ohrTu1KGz6cyrno7YElp5gM01aVmx2PN0fiW+3VYfc5AvzLtKFmzHiZzqShLMlxgi3oAO9+fGLzu&#10;55ld4goIaKqmHNP7pGn52AzVuB0jNnEAhGANGsKLY/JmWzByC7vQizFUwjhv+iZ3UW9JDUgZl6+W&#10;FO6VyiZJhDZDInNar7xHp1AlDsvG9Ub1GM2dcqy1zJnjaBJyPFLHrM3ytw7rJgq4cEE+H2+8XXl7&#10;4ssHqk/0m9/QP/j79OmjCiBqib2RTRJE3ek0AZdW6RuuO67P4/l6/OpA4N7t4PqIY9TAIvAuSrIG&#10;E8hU7tkKnC1kKPZhjdJsutol07a4sC/+UgL3FQj4aIcWbPcXriPmakyL+wyXedHSLfWBML+39WKs&#10;e9avYDDV459e37oWcNZdzx91LEeUsI3FLUbn08lONtvzEajh0WOMVHt3262Zgo7msMUcXGF71QkN&#10;zoXt718Ebx8AJ7RqECUvbLc1PpoFEHpqA2hUQi5bRnRi1lwyr8QjnoOmNzs9K/gSURZ+gEY8WC/m&#10;IcGfs2MHlrvO1ylZrFaiKGUO6gxvVsM8J1tFVEH8ImyEVw8pCydHhP7vP1nt7e+hWT6LMdsYP7tX&#10;aPVkTOqLrkEAHgObE8Y7M6glDRIluIDo0FCKfXog3OuYFKOFC4yzUCqzZYNTzmMTpsW+8pcQQZ5Z&#10;FYixgwpukXDwKglkrFgYr5rE08gnNdoio02iYROKibAnvzClJlFyMKe3ojKDRdrJVIN0PKh5tFt8&#10;lvmhH9vd5SI//mAzTGdm8GqtuRTDjP+HZAhy6u9oHa40ncPZjoatDoc2WtE+xPBOCst+yD4/0XZR&#10;fNHuDrtbKeC1yrphNC99Z1XYKSOcKLxJxB8bmQgACK7157XozhmIQKZ39GpG1E5j9m4T1W3K221q&#10;AbndbydDEi/jKnSqJXRg0rLqrrxDkmVJnsVJwyfZ2/ecQHu8w1xOCZdbTrBHkGPxhMSyu6H1JWtW&#10;XBk8q7IGhOr44EJwKOVgvPIedXRZTA3yuAo8sQVdQHVolWw50ReLs+Lq3ZkCwXQgBAEM/efw3kSm&#10;w2LXuQH/euNI7KA8Usca7pC4+zWPTmpGQxuvnbzhbYlg6z+vQFQejkgKRNPNZ+suEB/F2hUzwAnh&#10;BcrhQwUSRm4mK2wUz/QGeX4lR2h4j10zBiZ5huKawQbE8GKxAIuIBx4ibqzT22KSwZ0jaMSn87+y&#10;9C/7pL2yAVXrojgZCjA3ZbZ9CcYKi3tnjAm+jfGou1EZBJ64/y1PsjTaZ/yQw6Yh6ncXLawSdhpa&#10;sKYgwGAuk47weAy7S9NRS6kR3hZKCA5RJRJ5QnT4qLm/jvmLyzQLsHcFuL0+lIRgEsa8cWSa33qE&#10;+vOP/f6Grz3bJztikZQWkYE0zqdaIYFW9NQ0eqzwDOmFs7+6dQyDM4bZgbKAlrVEwCUDzXkGks9r&#10;++Vbb43AgXp4noy2h00vxS2TARcNlidi7qrrIteXHDaCQWb3kZcfiP8CF6HYxstVcTUZHsUlE1q5&#10;GomPTzlJBSRl1TRnDWLtIO+HPQiwmXK9wRXzBVCXWSQ4b3DKHteNjlU+O4V987Gd7Pt2A3MJB5Uv&#10;/Q/H16iwXfbHJsjTEUHxVtzq7Mu82ozjvPZXRD8wDWY0/znM9FliVTBl8cSY+qkMbjdqYTEiiF86&#10;zhIWs7CbqY1AHYDDbt4ndUoUkiSt0NukJmy6IETeL6y5ZH85zuMwPNHYNOAVEH0CIeBlDEPdrOGS&#10;SnDXXjDFAlAvIwlHbt4CgZZhH6RTqhLiPB428QQUeI80YHM5Vo2pY+0YApdlXr2ee6yWZ7BLGA+I&#10;3CPTVL2JPOCtc7UDtIgm/Eh+IYIhCoHxzPAZM3SdpctkpR16HeQG09uzZkJOEcgtOcvFWZBCzk2+&#10;X1nr0pZDxSZntg2jdQJjju/6xenreTcYY4mCb6YCPOBEPsDqwBtX11cR9JnVJv6OF9pZr1vNXMAH&#10;Tq8GYjrUFvL/9LOVrzCPFmRfA1s/t+sosGbbsgSF1JLUMBFJWJUqK7DAQt66WMS3jK4x6N7IgIEP&#10;9j7d+xRaA3VjbrmAxD9UCO1Gs1YKswTT93C/v5v+xMX/Sr/rbfxaiIaZHa8GAO8GegkszGXpLoba&#10;YmYVWv0yv6sm/KVvRPPAkt07yolHXPIkFzb2NI9AhuUFIFhc1WRtHeK4FXouLOCPXBQdUOcfyTkZ&#10;NbtM72SeeTYwATuNXccG+QKdp3IY1ls9c+E0YmBlpGkJVyGZr2VVMQU1PpmU+uSEs+zYP9o2RHJX&#10;OGVagDdcTjmLvkvvnaL3qM/7o80nlWGJ4SDf4K0SmPI5KPsMN87TGRb5o2RVhj3FvGhhFwo5RQQX&#10;XU8TBcmnrZhk8GM/Wb587T/iechrpKVUJzp5Us1D7e1Gf/7WJ79lGWCZJkOK8be8B8m3hiWzKmui&#10;1C4jy9AntYzOQgc9Ga5RHzoSnON/GI1nS8C0fI6lbPlwKTmmUXLMOVgmbB/p43Ns9dUGI5vp9WtJ&#10;fZw/X1uJIZH7hbCl62ku+HiR+w4W8fYHBpsBz9/yg7hRQBpNSzZFYiaPfD59ykZ3wor/ULuG82iY&#10;KKDrzwpHSBiBxtGC1qZN4gDMRGl/XZw0XmeWT82qhUGuN3Nygz1aoeOixv5zzjh+OsRe2GRQLH/R&#10;CXAsKbCQi1GjOYVrELx5idhEVtRzXLFjvP99/LKzn9P5YnZRjii1GeBnFj5iaYZqDeqeajz1f9Bz&#10;u3W/ZFPHsF4yB6ShZgBDPZBzyHu2h5S/ZuzS17kIfLbeVwxrmslgyM3kBWn6LWICZSUyesrvEAJ2&#10;feGVnn9FHz7z8yfpEOCVfvM9/e1f9fX2uCC18rb1+WkZzXIt5LErbqSGEKD/Y+HwX71cuijwtvPb&#10;fXbcItncuF/hA8w/Bk9UWtqyjptRzE0dKwJO9kUp54w4IqkM19MQGeyRBJJB76+8v/T18933VJMH&#10;6NL7JE7jO0I8XkWKxGlS7N/8uA4/v9DXL93pdF6ipyelhqNlJZ9k37nZJtTliJzUpOb/omXayO8U&#10;BEBkJAUesXEVY0UX2wYDCARvQkq37x0vvuQIyklG9rgj9yMJ1skaLjLCUHGwZ4Nwq8XcxVpgHm4Q&#10;7QUy5q2tDm7EYnNCoAamoQJ8htOnxjgi+WSU4Jwl/s2WA+znG75YfPsGz/E5ICAzkBL6IuDv7S1b&#10;A3HOyxgSbsFv1oFJBU8LzI+vEEUsAEkSuF4JeFgKjHEosZAd4RZvz0u0JDjVXAPmkeFR3hkjBIVr&#10;AJZ6eE0JCngurpytbNvHODEDV3AKzAvmRej9i7mbScIZL5XdbplPHc9C/sR9XoCDoj3jYdFL9J6n&#10;YEsJf9PqZiYNl0vfrh+/l43rlccfhnnyRttlmEsVRc2KiaQf//vhB752ZL1zOEpJ9Pr3fsV8KPVV&#10;nHcnVQRq+N+j7Jl5rpdNIcDCi8UxZ9BtPfGennh8I7upsh2/YcmecFl6z+qJsvM5GW0FvD2d2wEc&#10;FAZHfY7Up+CEMfh4rz+LItCRPIhrmJfaWLlPCXou4JhDvqzFa+ot0U+mxGbEdMoe8L4OY8aDGS2p&#10;iVVohJOcuZx6ZhDMRc06hxHEOpE5W2gu75yy4yVpCaLJMRMZ2TP8uVwHzD9rOdF9cf6N0Dhe/Usd&#10;DyOI8KoQlSbQ21+S66a01U0urPd/gRo5Wn2rzXHWsMHjfZxotiWfoofhN3OcfVgjekTqISBAnMmE&#10;MOJBJ9gKMI9w9HizekJzPwu40sGoK/Z2+HObaQmD3WejKJ047HYgzde5oUqd9Q8OABQOk9CD8yyG&#10;41RrED1l92J0j+O7TPs8YRslaTnqvI2n0GwJZ2egtqjuBn7YWR7zOVZkxWX4PUmAH+VCcccANN0G&#10;BjEGbRp1l2fgGWVzOTGrMaAPmF/l1zFZu8Ag7eCAb8s7NJAOZG48E01UsNvABBjDeFrYzSWS1Pze&#10;ZiZFmBp1CXaPCEzPKaKhZxrfZEbzcFacpKE5Ge/N5E8wRxbQnvpjfs9eAZvhWBzWuCGmNJzsOHj7&#10;ji5XvaSXqmzW0N6NrL42it3nDz3k/NMn+vj49bEngvTg2StEZ2vgua4mllAjTX0nO1WEweGEgqzq&#10;CqQYEBMY8Y/Xf9v7WCckZeNTH2+WA7ebUcYOD8SRxkzMMU9nb6Q5VT9Iy/CkrsmvnM+LtDDN4JLq&#10;qno1yZ0R3osNWVxWNVWPAqQkB4YdSkm2CJJtoATeQwXmooBOvYAXIqo03FPRZKbKFR04lrc+OGQJ&#10;YYroo82gBeyNxOsIArzYPKsG33Ca/Az7Oy6fqPx6lOB3q7Nl/NBNYg51mI3e42r/oUthtE9Aa1OY&#10;eflonofPrRyJUK/SCjRA3mBvBEtgxf7dqtoIy1mUvM7OzB+PQ7uPDvvIj6kn3hIkoZIkMhC75UiF&#10;V0N5xKaSX33YyQboRjSe394cKlONHbvkAgXKMrC9MuGfpg+sp7c6dx5ZLoWjjXEBJcMprB6tYovN&#10;UMyOGT9FoqcO+O4kb6MWv8wdUvNt+ke/mD2UYQlBuT3YdXjsmy0Hg4EFXP51WQ4+9eyLmu0SJT4F&#10;zgoYmr0ghzWd4/O54HSgjrN185Z5V5IoNS4diMLmrQcorh6V861+/2hHRs7cYeq0mg3hkcRWc9Jh&#10;yaxVzolQDKK6PeLu54Y+/7IvOQibdJzYMRjX/ZQtkqikwRz/SJO+ifPJZdBl2H4K6pz2wF1Ysk0l&#10;UrIY2DC7pQBe9Sd6FuZESvyzT8OcpIZx0W3N5HW8oVsW95/LZkphmVQNvMHVNdfJW8aekWXljO83&#10;qDqQN9CyUSflKQnyxFvwnUPjSCejUTkZjR7vwHuLJVGyuuXsDlJzrXWcSj5J/vNu8hyiVQuf7s81&#10;8DsTmxMyHXTpNujaEM7cAydOVsnyjqJRCJ6Xc/giJwfXmB+5F9OC3zfwgbCvFMqfdw9oE4EiBvoa&#10;N9AgHga8fRwbwnTleo5f/Tgej0My82nJAUXTrz+PWd5PcO8WVQSdLGdMrh2PoWgVKlbprde/rHug&#10;3oUP41w48gJu7+xXelme8rFIJ3R53tlnnYU9vvf1pSeE0RCubRXKIUD+JhZy2+nrK/30OrqWLf5V&#10;gOwc4OgBdsc5Tg8MslYRRtBqCSg+5WQ2WxaKbd+OBSUvQJVj90bmDDCUk5FsyWLQHHqSMpvfVZBc&#10;evHvuu5Z1ZcSwTfVqtwCaXCMlw769fkF7YhZ9uP36zZENkd8VykJG5hYjkiS5oShXzheRkvi16tQ&#10;opzO7mOid7Ph4gHdeZgNwd13zC9G4QaoTFW/q6zEUJnpIgvOVxSBYGxV1qN72qhtfmqwTtnYnP8N&#10;oanZs4rneIYVb1Br1gwpeMchGNk+F+DE2TTQjecAow14oxSQa9gAWlL6inkW9QZWh8t7U5/PbgZs&#10;4X/z196SkqC5x76lRAlhrOZUGI53xpmaUse0sS1OZKCuEjBjY0O4HlXxm2geJEfskEKtPeSp74Kj&#10;awszSv3g90ATZ8W4faDnH+jjr/jpmQbU1/vo757px8+9C24S7kUMe4tKWikisZfsuhQlZQvs8V0f&#10;P/DrW4d/ShJEqvcaU4gUJzxJ1hhqJXzQceN6CSN9ERTNMBY57u8q0/XUmHwi8Ydi73UfEGCnqe/0&#10;8Tt5flIsGTuF7K/5Dr2D8L7LyScMC0XRDecvf+lywDq4g4+f+OlzzPYY2zVe4eAT2MZuWCgnYNLP&#10;8Pvez44Cg6lGc6nrax0S83oBHkZXTLZ4bJcYP8oQCC8EMAAdNafIIEB1dDZEv0kybQq3yXtO8kOO&#10;COa7X+2LL3k+TDqgYMQCOQig/ffn7jIynhzoKViPiXTY8ck3TqwC51QTOqLp7QbJysB+X1ICHKB3&#10;xaZik/9+bX9n5K0K9vjAeolxSrMSJTkiJid5MZ4l8hiYsvpczMOJIsYiaYEGL9+jTOb32ByMmTOE&#10;AV0Do3nJptRqtZt6fP8GoisGNPyEBTqQjMA5h4oMLLVLkvkyRP/SL+Q1pmOahdErGOVyRJF+FShu&#10;wu3VB+iuJBSRbHITbD8Zux/LznM22PfAK03Yr25Ru5ZBdH4cndvj7y+8XTqQNqV4HlD1+RN9/ijD&#10;JCmSqphOyjmAPtmzPk4p4JyB/AkEDmYP3279TLlc8CXg4pzUsfg2rtceBOj1AriAqsp8kUAz7o9M&#10;75IRGAwbNHyRmdN94kUcOKNkxyHCaYA5pk+OvfjEJVSDsmqgESyfU7br9/9oaAFfTsqGkpvSlsR8&#10;PLekDdK8PFiIckQBnjoGgEPmlp3sNY+Jy0kYtOB8F3CqoTQEjM5qg9Sxmpm2AoTrdqIJuHmfeC5d&#10;bo0keaMl+8EGQB0D1uXtYuPVJ+cAq68jz0TQQgdfSsxScuaLmoy3l5zOlL9Y5mphvVYF+Lw4BkWG&#10;L6/OJ0wur+SkblzeoQOfrk6inONY7UdUYNmHMXIeyE5ATuFG5jxDzG7AQ3BmYhpGF6mKgQ0Ci5kj&#10;iLGEYoZ3w6r97xHddL2Ce5elyJkcgmwasgEzwwtSDjsB1D6sw4Dj0x8QQ2F1LFJNY1d7dHB5VsGN&#10;WpyX6PGKn0ALKcyJzDDkmsIdVfyAqaay+b6M4drmpS0rq6iBwRqfsi5wrLbD6rpDPhyduP/4vZK4&#10;VLpcX8ap/KyryDMz9Oe3sDXTcYwZSwYYhkJAIPuz5OEvqDwFHClTTGmznOFiNKiesUpPP3S1nwN1&#10;LKbGs/Ll0wf6/kf6/B1NzmPZFE15nKbbtVvzD45MzzBIwTOgEC8Qqa2Qp8TgwN0LE6dCoL+TMPD5&#10;089jQECaXKg+PF/VsJQ9XpEgFpF0bRRIio6YukP5PtxSaASXoOFzVbe6IMWUnAxs96tYRl2/PoNh&#10;Wrc0sEarZxFHFlnApjLiCc07Ypo0Ri96GBTEqTB13tC8R8khpyQFgMD4W3NuSszZp0om8BvbiAo6&#10;XBleJYde3sAFJSZQDFFtfYW/Me/ZtnTiWBXkBa/EX4aZ4U9WlHsSXlH1sJurKfa/h++ckIrhAn6o&#10;UYswVM9xYHlv3MDZI6I7eJVQS6ZDl4gJ4bKK7/2jsVuDtnULYmT2zInnxm4urSvt/2PszXokSZI0&#10;MRVVc/eIPKu6q6trZnqO7rm4BAcYLkDyYX8Cfzjf92FBLobYBXZ3hn3UmRkZh5up0FRVjk/UPHum&#10;kaiOjIh0N7dDVUS+CzDjfHKsglABM57iItastBgST7Q4px19Qswmwk8mS7Z5HVMSFSswHEku4pjk&#10;tm/kqggmz5Xk6q0paWpv07uoiVnLgXjS3q//qG5kaSTcaTGWPpgr+IzUoKiW4c6iOP2qN3ZBXhTN&#10;xU8IkbXASxp3Gk89eo2EKgZeBd2irO5/nin9OaV3PU/rDGoPKJBcqzFOxQs81xWQxb+g9GfUZLJf&#10;9hd8UrtIuq3HkjtKnL1l/iUCuwzKuayckmkssfU6fpyiU7MqbU/eiyxuc+7U+H0w5mUwuhExccWW&#10;oF+vs8TmkdWBV92hLDelyJPFxuewkEg0wFkVGR0pj/um9nX3IX8lWSPtp2d3vKQIqweJFd0yh6TI&#10;z5uZkK4DI2SwjQfkHLqMwaxqVcpDkOwE0MUQ2Rc3iJ61obPTTvwRGgYWMDKafAI56uSOZoM1Yskp&#10;migkiF3Mn/H5T/E0ko+kj6GP8v2qv1c5eJmmQ4hLjq6MEzBc4QlKB9PUm8kOWjt5oHg5VIw8Q1Zk&#10;MNgmzHoLaprnnhyNqfkWImtmzhZJXtWy1eh3RQkBFwnXGUEmjUQ45IbdXngssNJjTgwnDa1In5rm&#10;3q1rkUOt3ZxTK2oculHywcBNUWmCVE7UBxtt4ikKKOmQmwh6zba2n/WqLZHKELmwtAh4PCqu9drc&#10;QV/6LLWqn6GkoG3tm0/7LzynTy/t66IDu0zO8U8czCe8IT26jJqv+GBLbKBaMBZyARZIhVnnduBn&#10;WJaEFXUWRKT3CU/NWszF8B9P8ZbTF1gi4iYFk427150X2I+8aOVASc4Ys3+HzDsLeG+Tc5Q7u0D9&#10;P75+XmGubb/PgFRqxls+OAGCVIKzD9Kcz1wVHitdoyYXd7/u/UFet8NyBOpDsytwjY4dTyfMbCtQ&#10;WkGFSWZEaaTATfkJF7VQ5oEu+OzLEE3uSEDR5S6DANTkmMOr00SurJPkpGrLKsWzDUjYxrlVfUG3&#10;VkM2hJApVEwoA+pG5lQrK5TipNmxV48cwS0i3SaFIRjpUmwVQ8IUziFsIoqITSYMOyLzCWHNGrKA&#10;42u7uGIStooaVEbrmzVZY3rDg9XHGpozbrPae7fLu/TqC7rcEbSW9PrCX7xRh3CT3OjBTBZ8x1k5&#10;RSUOwz1cW1oHnZf08amvJcVPzTCMzUWmqHUF3RWHoUR93H9Ky53fFYC80uyHXOEJUksVNrkzi2Xp&#10;y6e0PkhdV19asMjbd2IpNOnuKNFNfIAmZI7n7wefQEXa9sX5u+9hBlnb7P7uMuBMwroIUfxogkZo&#10;veRQgwm5RCAoU+7HZ6lBKks65lZdO+ACSgKZMkSfDO9cIp843nABhfUQd5mkPIl9RVq3oGLHVZHo&#10;cOrIrQVzPtge4DkfqSIvSmeBMYLvWTWO+llINnQBMbqOfInUXSnBmJ9uVAW0gK8AgscatcCrNhoV&#10;qBuR64ZFJubAMQLJ1SuKtv4NbvHZS0dJeQC6Z5iXLkDhzdAnVncboqhmzhATyAxYHUdLAIqHt/mg&#10;gENNS7MhDTzdsssUte0Z28qmm0fw5CVKt6FoJCmiTYjPlNLBBBGlv3zj0abItjGMxzSfRJ/xdA2T&#10;TH35wVYZFpFVRCw0VdTVHeZ1LtRW8nLXqBsNBcz6glWKFqsfMm43ymEaN8Bp4bdvU4Zlg24xDOho&#10;afqZ4MAjn3Bsbbk0U+VSOKsIn4bLp+6fk24P1WtlSefFfpPipqNT+zTRsMgZE3Q4puBe6vSdeRUX&#10;hhBbeVBdwkGO6Aq5JLooqOa66uM6p2grF0GA81rO73+zXxVwBM0HT8usMea22G9O7klLaJItMZWg&#10;VmY+MF7NErMcSLscvW6Kvm4VGF0gwyVKFTlW+RWaTNTwcYQ58fExEGtEFiV9u4VCZgaSbVcw+8PR&#10;QJN2Ra3VJLOTo2LP9pCHhmZrGoovnmM0asHKgNKFRK50AlvUK7SLqSUGEamzEyrzAu26V6+naLI6&#10;sL3KPuqaPFE3feiHSRpBGOGJdFSqT9wWnVptt9nIwcLh9pMpML4laZkdpet2t/tlIuxawf8KyiZx&#10;M+the8McdQgxO9BYQerOExaljqBi1+myML9Xp4isStarUAWhcgo8bhpxiUPqR+i2qlAKixrDc303&#10;deDfUn6T8sWpOuKKWfTYWZmbfIioVYf6pFmjJk9xV8Aqn7Htf98lc8mYksC8iFluZe1ETzn59FVn&#10;95sE/kn0S420+hQZ9LhVPzdjojYD3dK0udVNHyBSYKknjoxrN6wj68fEP0ZhR3Y8Q+lqSZ4CArNE&#10;1eKE7jq5kGscyd4hLB3eG8OdAnY3tZ+NL9+n9z9vO2gYIUUm2/7Tu7u2p75c9cpSSL1Gn4Tx363n&#10;xo8aNydvrVO09UBguEUCvDQ7UFIQaxgBbdfuVIn1Q3W9KQE0a6EIA2zwSnfz0bPXamP7QRuNEY6Y&#10;g6JOhFMWTnqKtRQmiBRggLJnVos7f/I8xXyK9h3jO8ZIVf3NqI8EvgU+1whTGcjluK94E1yHehgh&#10;Y3cOQdN86BPADojM8ZJ0njHAwvoUMi+5AvSF484RHboeoGKOpRtpuucz1NzOTRkw8pBYiZxaVgB9&#10;qPNYLbObWws1IQE0eBz+VrBDyUBCHP0/h1GjRZUQARGyxj5nmT2xLXoQvUDJLJYw4k6YnpIKYO61&#10;/uBfbqcR28osJ3gBXUVWqT2IhygyCgeARwHLsUhdFbCymsRa2CSw421A6S05tkOjJNtg9vdC6YFG&#10;0GazghnkwrNQjhWx0P3oWdV7uply1OgQzfGWKfmTPhz/NTIIKjfz3qlxX6CDhi+5wokoOu8dBUOG&#10;Gq6dxrFpQb3Mo9XwpKSYwWnH+QtKvwL25l2f2v+oslq078OoCX+L/rBkkrzwAoq6yC316nQ8sC+8&#10;v2/+i1R+kehnXXj0qKWacZ9ZSBJmD2j4nJEtuELinYErb2AVgpwzIcRsgg76pclwZbFkfel/9Jzn&#10;P03nv0z5vhGPyl54vOsv8lGdG6vSPliRj4gAhdkcxTNDMcOPD+0rWHzL2nUFVMmqtUF0qECWqtFa&#10;1l75WWvgBKnhyfnmlG7xC5Hpm3WUyZ+3+tzgnonIun/YfNtBVB4roLHblCSgDhukqqA+qTotyWFv&#10;BiR1ic4lGGlpX2OGAkfkb+qt8uFxo1uTiAkjQUIMx4BPxWupqg/5pFhVOMo9wDf9/Smn8FBZ9Qew&#10;IxW5P3o/Ux0wNfdg0bqdXEVEhRlpajnJQmEJlDwjsoSIER5AhZa5+m05xnwTaEdgz0VYhSbQAYB/&#10;A6FtZnKe0Cxonvo+VqPjergfpv9ljQ80ULD0LYYavPR8bZjfU0f+nvTrYfuWs+NYXAMl2eRrUvJh&#10;rZLiXW3JZdU3Uwd3rPzLMGNgAH3TTDlq6xXWhBRSmpgPuYwZNsRtJq3bsYUTzrdcUpJzqYdw5P5e&#10;BuQuciIP9ssay2eGH2b1ryUNeBIVmZDmDGqzUTrlNvXetk6QHyP1Gg1LwUp04okyfFG0Ls8ULmUG&#10;y5uOdnfIvrWXtNYhjyNC39EU2S06oNcrSLWlVzSQpukIt7CkWJIxJaiatOjKfeC7nd0ChClOF00i&#10;096gnZDT/ic3cCh3k9WF2l9PxbBALplEhCd37OAzEbl8Q/E5po28QRuhgCaQQgAyTdGD6geuuk9b&#10;dix1qEPFHmxGoRGfCtE49zO6knD+kqkZ/Dmax9mTJ7DZeujjtzfv5bkbUcjeR8N1sB3K6tUOqxJo&#10;SJnrpm3aNS2v6fUv0uW196bdGoxK5i/eaYYTxSw69N9LBmUSAqsaKReUMdaM7VXwviid2+3BD4+W&#10;ADPmpsIcrmsHnlVFlEvIPq/Xge3R/mt5gUlRdjRpNL+Ne6cdQSYX/0mrqxOb/aVePvH6RMIG6231&#10;/uZv3g4rYJrH43iJYztvQtXjzsuHHbi5U5X04SH98KF9Yaf6ehUfPAa3z0wH/R8K4MDgLB3tOtmo&#10;jPTppUXDDgC+9j+u4L8Bb4AIDMQA+/m5ru4XGkATnmEP5pC6Nt56q277HMf8sGySRw8RaAzMRWk2&#10;XzXW5oCOnqPqvULwOUUj3vGMvIJdJkHMTQ4QxaTeQ6ZyyEVOh9qMhNpLl9nGkFM0nEdYYfoO3BPS&#10;fX+b6LHXBkmrRLV3GoodYtjZLUo8z5N5ImcIkT5BMnvJUMXMgXBSHvOtgsFLnRX0NgvkSXt30Deo&#10;IukwgwcsIjkF8rVkco7MrAObICW79KDtM2HAHNAHS6tFt+6/vCzwp6vrRn5Q+7PYBspjM8Kb2QF4&#10;eBaMczDQZEl1bYKD/iP26Vw4gcKh70/AJZ3eUDlDt54ksl2NPTmhRFv0e+OW5m7mTPd3dD6TKOaJ&#10;ZCzjIkk/sfIBD1JUolsmngcQtO3vXVk+TLBtO/U9Y8Yd5Sf7IV1O8piL7I+QdxJxRBiouGPP5/DJ&#10;6UMIkjdb2zs3yPHAwDoQJ3ZfdYk5WvsiByXu7GY+z80R9Dftxa5PB6hg4q7m2M9jbNsJbGqQjDmN&#10;LDPPyh53yCF/8XJLK5bBMDCxp8JUiCXj6KJTox3lZBuC3sqToJTJFVQEkvgExM8CREKUNmY1Gs2i&#10;QPIundVry2p2jvpIYwhu6KgC0OwUmT4S2lgw2qYil3R3lsTwdLimo8JYjnbFcSKTAAtMagSaiOgY&#10;8wvlmFmGZuWKipcfuWtcHy4MRzIvQtG1tWiXLhNY1SvRIesSOctseWiKky3gI1cA8V1RHD1aDRJ1&#10;ZgFQGXzbJRcwgUJiEY6/hO5WQGevRmJUy/sKDLEp3DFjD08ek1Yhz4lAc0OQdtt7jmZP9EoHcCYb&#10;YngQMQM8OccwZ1V39d5s6k4z6c43Du2h8+st1qgc7pwlzuyqC2II+xybJhe3JksZqPRFj3mNg5J8&#10;oDNzt0BUv29p9jDDUhOSWK3YuEMa++9vH1L9fQS/x1laOySp2V3iibfBMNrsc08wYTSZUVUHxRFk&#10;/Zwu7yUemRXTGjD0z79Mb352jJA8pAGNxfXS2tGnl0ByMJaNkXkTBCGQCaootB9JqcRYu+6l8PcP&#10;6uFT5aK3TN1HMKkoabYvr+DVQOA5Gc2mRoxfrS6HCmo/BV+5eqCaiAirvkv/AvslmibFFCDD4Pym&#10;yWoYJD7MgsRRdsxeqs99BjROZ3K/LBU35EVKp8BcSzGMB4uw4hiVg/GaZC6unvIxycGM4Xny0il7&#10;MB0InjNqdqEGql1Wx7689NWPXLGxquF7v2PppG9VHBfvoa3EZkeWgzsHqRPOAALZHvAKQ4caddgc&#10;qVXgOOrpjzSXLGGdT9HBIPs6I2q8kXRrZlBFn4UhO0vRPyBHe0Cdzns+R1Z4Dw+J4ZgBzB5fiEXt&#10;8PkpkzRceRXbyLNxXbXm8mo6dJ8ljVIv4fQNdA+TD49w7rSD4uFcWrvka015XyueiVqOikw5rajO&#10;xdgn/ZdryhuQRUwoz54XhTspv8QzKZpCFZEOivQzyL4TjKTrLTnUZEBXyNHBLXK2Chihj272WbQ7&#10;QdTFB5JKjbbtSH7a//JNSvdCwCINqU3fp/QBzjzF9F/ULaXufJVTQnrGxEyuEUAdLuW/TuXX2s2W&#10;pq5LrzoxJcFJU8CvVqiNORpjbh5XKa9/B3Qc++BF8x5IHluuEZwoMMJ4iSDKUM59lc5/IQXG2E32&#10;2y+/6kyRpy6cSh6mFVKiE/DfmRzwQ/LN+M2XPvrfdPcvAA4VkMOagnkV+1YakuXnNonw9x13snnO&#10;c9TrPACfafKnzSmE1eQbWEiC/LAAtNSIa74Wo0UZQGC+4zm5PweyIc9efhAEh3tTOaljlT9hhpac&#10;4pCUg39pSAGcMiA24FSlmCO4StlJ9Racj7aW5mYZ7T2ZQLRKB6ey7HAso03lAhiVYl3tw6595GRg&#10;81Vd9M/9/r9IiIsfP7JFX/pf/izR/5Tyv0v0tyn9JtFfJvqL9id96S5SQmyfDDxxrtRVtkEcPEFN&#10;OcDDnKIwPanjPcU1qgaiKkOfOOpJd8hk91ogME8mngEnu2rW/BNAqs68TBGPT7Pbf5seLoE3Pcjg&#10;BSi/DI1kUTfLdCPDBoAfED2JH/s1QKQg5QI343QQLLLChFABBhQzRy3yItbfdKAsBNZI9scqzgAV&#10;aIQP5cNiO4BYu1MKpsd3r/e1lDtuJwFmxQaFFKR7yFQInXcOJp8EGKG4wthyTg2XnUbMQQuhdP6A&#10;1GofxxYwjFYHkESohopujtB8LK8NUMmFCni64ipba5zgJz+rDQtZxdtjGlYcPcEsHqIBh6fmCBq6&#10;Qgq2kPsvN+SvtLQ5znTKpCYRAwelLXn3dBr6hoGgKRFXB52D1kVmvgoCy3ZfvVRdxSMuwhzgGTqo&#10;OXGEw9rApwg827SUo0ykj0MIggjlylpOxOCuEUgXgnrL3Ixmq0ny+Md+b5cX8KTtqb19dEBaO5ER&#10;smmRTPTBZ6rXdH5Hr79qo+1hypIlBZP2Q333Or26F3VsitPkz/jjwXkwcEMqNDtwcllav00vpyZl&#10;vq7i8z+QWt54ED0Hy9NnpmqyQj0pcLiebs9UryoOGwewqjjIkIlKFlOSKiCvqm1dr+n6KW2P1HFm&#10;H9pcn+l0T6/f7OfB0KgDxHvDjjAdR3/YAuPmu5/zbUu/+7axfk2JWxqsSy9rj30ddzoQIDg+fRRj&#10;Bt1g/hazeT9Ln17ShyeZXzMHK3uHMNOcakmQxprIgFsB8yoHhSJNjhr6UvvtNES92+Y+q0cQwRXS&#10;R5Qh+DlRcP7DSMKsZLutN02gkDF5DKNzUhJqES0BvMSHnUlHH7GtDkxNULzMaSYgROOn3j3dA5B5&#10;+KQhewwDZaBs42HL8W0vp0sUjVC0wSiRqtiJg2NP52ipalFElIOLe0x98wntnEhJbp0SSlmGdMBN&#10;mlyaXOsXl/Q4Ab0jbfuf01n+LIt8pxSI4PmMYe90b9EkvgSEwfYw7sq8/TunUzqf9B279XEBS4AB&#10;fufM/Uj21p6yq94Bg4tRc+JRrAtJrc23ub3nlTrjk/yO4mTBcypK6Xq+V3R67Zo6U4iW3Pb3DCqF&#10;TGD1N3q/vVfOA7mky0WCeOko7AYlX7rtqRnEljdEsV4j8SAebVXgz+AkSEx0WC70qT4tvCy2hwYh&#10;Jh3NkLFEA40gpfRH7wnlxDM64foTV41RYegG67PI4NKsw32O0DKbrJCjatZK5Xahy/n9X1HTAj4d&#10;0L4an94ajH2IJgtN/c1NHyHdCpjUgNE+dU1zT442HTZe56gDYFJzula4cz6wTW1GwCqx4ojhlRBv&#10;IydrOyiCSYA6UmV3z3sD7C2rEB0oA4blKJbO4fwgL5sxvAve0YhaFV3/D+ao6XCuRrR7gX6D3IjZ&#10;RVpZzJTc3hNYZBGHoMH3a4VO7dVTTvbUwxRAvj/M93yxKc6EkjVu0zkUKXg5ZvHSwVLYPKx0zey4&#10;rLXZIGYPYoLxvma4gyweJXqICtBG1ZYXMpy433RE7dLHghei/b93XQna9wbkFwcr9s02GBLwMktm&#10;gjuqjR/ZkYztbQUzzE15WRsoqJYDg76CbnIRoyR6q4Kk7A+2dcXZzw+j1jggdkxoWOQPiE0zfmru&#10;RumkHB8CKScaY042X5MEEDNLJgw+A1WtamUADKkwNrJ16bnrJ05qDarxtrSB8ZeKRyVyaU3bj4l/&#10;gPmmzmdpC7ZRgbeLHP8Ks0Kk/1e/2aTEf2jX/PJFD6ioUrbuncYXb9O7r6LxabQRP8bklO4y//wc&#10;2EJmpuS5GmCpkRUmzKo3lwPgmGmR0o8PTWtY+qx5/LT2NldQQJBDtc/6Eo1vYwEn4pIEl6P6WWIF&#10;WvIiwVQegwfGiegA4x6hOZinmyxvvOvwCJXnfQNec59t1Q2mRbYR9DK9NWzF30jOZA+lAPJSHwlk&#10;Mr1jqupQCvWiGc7Q5GJdYbtdIFU0NxibBiaXoJQcyNyLvoUFCSziMko52ryYu/zKw2xTC19KSGmv&#10;6sc4yBnZXXMT+3wZFa4WOU7RE4841GqyK6gpLtcbSgLnm1egcUAunft7mHmLTTmHci/r2ePRfrdl&#10;Weq/2m9DzSrDi5KSr/NUojUc0NvNXJEI9Jeb0DnN23kEs7lPbPbnYqzAphfkqmE2m+Jn+sF5Ip2J&#10;AruTTXUZJ1yHCfzKUhDMMc5ni+7JlfgqG2bq1JCcw4wpWcZJ1VXLRCeLQ+8BksyCg1IGbMyWxy6v&#10;7w9+J4BfYdGuMaK4AovF5JslRo4x4FWIuFN0eDN7mdLTZxGomCwlBeVS6l7/wnVOX1B6rT3BlWlE&#10;He/PzitqEE7tcsM1hfDpCqs3TbS7YdIuabjC5im9qMgAq7xO5Te9mK3aqa0dBXzse5NFbG5idcsG&#10;AUZ5E3pscHLiLdiJQ1n7olgUO3UmmGSuenjXaEfRP2z5phkPEAd757HU109alZU4Oq/Bfp+UHwZx&#10;kqD7qc2Ulb7M9GVHX9YOLi6qMclgLCz9jC5C/XPRMBUo+sw60Ei2EgajzhcFbyZCN80Uk3AjweZK&#10;CZQ0R6XRptlyWdOUnw5ejikSRLKmD2zgS0zh3tNKxh3yxykKj2SG10/wEJm/KPrkbzFSkaIpC1Zx&#10;VbJqZpuHdCOXgTheZYbU2AOda9b/pWTGGLJClgiJZeeJt6N66r/wswZUp6+6n+cXXdL3pqOwZ735&#10;NSAz/Wmi/yPlf0j0dc/8O+l21iMA6Yv2/fYPX3qMaIlNLop6LZbik25Yk5sWxcR069XBcioI3IH0&#10;wFE6LynjE3yebmG920wVlTTx6g6czlInGA2c4yOJ6Qx68wwTlHR2P89905TUNIKwruymNjRNZiOI&#10;hUgSd5FQmFNcZ8g5IJfYDhcwBbXK5NhlTIxhc00nX2YJMdcUrd4IRpMTFbJoaVQh7ADVGPUQaakG&#10;Kuf7/q8VoyjwZJUcps9Fx8E5B4YfQ1iaWFOCtCBLYpxL0yoK7wZLr7pp07DBWEpQ8+BonpWx47wu&#10;tTkhJNuRaH2IwdvAsAQKqWAgSmOjrLISCltvcpVkrHZ4veLa2G3qyZYFLTyuS+/1MSwgOWp7Ki0o&#10;ccl+h2/MnrlI5NrH0TnuD1/Hb4p4Rakvq8Iw1mRxjzfr9z+te9e2ScIZut0HEMVTf2CGOUciBRN7&#10;l1vpbWNUNnYNAansg/igImKfHnoEgOjz4PvuP58oAjXOOCkvQ2mhgeiBfE5G2Wmj7dVr+/3r01t6&#10;83WH2fTEWlb9+ZTev4mTWZpt4ohScDQFGce4DAROjwopEUFOljnQPjxosd07rIHqoeuspEiYUfBG&#10;+59G/9JcjOYO+gLUyQrsSeDn5rGdMY2Ghfq4/+UhrZ8aeU6qwUufR/VJFF/aEvjuTeMHsItXiAKK&#10;TJQPg+UonGG06YwKuf0x/+lj+v779iwMP9fRXlG/ptdrum92RE2Vm+A2QwvNOM3+3NBbINyna/r4&#10;rDAG5IAM5nHSGcW2aQELKm0T55UsNnoDfN2GAXVX3I5UlGopjCyOoy9r/7NF41wgUhvF2XeYfDPr&#10;K7kErJum2JJopqOIY410Er8ZgFtDFOZjdFJ9HgrfbY8mR/JINyCKCkVR/CwuiebJiJ4ADPsocfLO&#10;8kyQIkZhZsLphm1+++Wn7nn+CfL/kFEEae7BF6GE2abbToJ5FZVbaC6C+6pzQvyPoqLUhw8w1pMQ&#10;YG0zZ8uWzmFtdpenDsKdWzpPA+FOmkLa82uGDm+k3I2vcVlOk0nAkUSBqYFRwNrBHt7f+nJpOXZI&#10;x0GkEPEltfKmIRAcd12tFGohBmxKK0yJJh3wkshXyNxQOFTpnSNOzQNmuUz9UZ8qZVKxptw+WZV9&#10;Elioz1TpDUspDQVEM2e0OY35ox4ChqSo8CgSOv4N4C+ImAeV1pQYCcw8iWZ030DW02nGaOngIAqE&#10;SwQw022yCt8GAnNH72qdhaFecTFCuc6yY55BfIntlTxa+UBcDwdSwV1sa46gTcDSHEFzpF2nuRnw&#10;aPpD2FigmiqXkFh9okLCht4gCfxJysElJqebAC9SFwk7lmmcThFgQPYfh2Tp+QAypQmUIp4pLU5q&#10;IOLofcRQQiU4Y0czFo3/0ekhOXWx6osUDgSKCg08vt0FDskuQQcB+hQJ/BIYViAVxKQNKMljUSgA&#10;9ILVrEf9SWNDUvnFUmNiYIGZLXtuUNV5nLFTnTxCskduKqfblNa9CFoD0lw9OYs4VDjuC0EdJIRx&#10;Ej3imKr3hI82LGiJ98RLH/cv5DvZidK5+6zeKQdWESNaVAufjOw8oOI+oV6dId6zLlh8wIaXzqr9&#10;vMV7Dj+xqtMNViJzCoIbmXKi8cXWGT0XmNqAiiWp7M/YH6I+wVgIpmztk01pV4HiRMvyvWyNxHHS&#10;gUadYE8kaFAOEYDuBxHbdTIc1Aj+I+6IDxT7iQs/RmZPHZrKPsVOq1OuWBMIWnH/IVVjLaUYRbY6&#10;boSVE5nID/1v6yHsx1ggqO6taeupMOd3/fr36vbulH7xlZ7qCQI8pArjore3rC9XyVaxcmeUvDmr&#10;y3Py4BDuvbcRSbZNbwNo6fdD+viUPj620kFGMFUCHlo4AYuvTqq6vlawSkDxlo2Va1weDfwAzICs&#10;LE4utRE/h81lXpakQuq0mc8aBpPclZTV3WhcFDS2lQbD7EM1z8+ONhC4DN0pFlPMI48QHT4HRmJD&#10;K48aUtVXiu5G7gmZ9X03Tfk2s81V5oDjNmss5uf2ROeu7S53PfiTILSZICKLDs9FArgrgyBy6aLn&#10;AzaveVH9kPQh8hfvVe9I+GCcNXvSx+wSlKa5cAbpdnGCPIGgivW6OMpVUnCNJhppB3JBK8T6ViEa&#10;BWR6/H8G7/gc85MWxcMoYMZUQFmbZ9mK2M+eQt6SB0SbRIAl54kUq7bxt03NpM4e/zQzHbioTnrN&#10;s25GBLLqhjeknDkLl1nPrdL4lplv656WWc+ie3+1gqENQa6xBlM1JEHe0qxWXJX3OoWWLVBGpuAR&#10;7Qm76dCsblEezWGrDe4OpD6cT33lXw7GjKw0cOXT+V0x6oovR/uX6VLK+1LelfynJf+65F/l9A2l&#10;99y4Jt8HW/VZQHYU/9lQfi8t3nVM4q7/GV6U75sRaI4lNA93ze+0DFt9UmORyQSngqLHYyBknyP8&#10;kxRU4xhqtansz/RMyMAzOLZXI+XrNBxgKIKy+2JVP4HdQo6Xu6CZVIQZEqRIXkr+u1L+Opevcv5Z&#10;pq8z/YzbNvHdMI0AU1nvu3rnlGG2EkLsQRG4hEwLBxiucDvRLcvKmxc6A+pQY3OEJzap2m+F+QKD&#10;hmyyj04hccfYdcEqM4XA2pQOluwctWuYm4DOE8vBo5LjTWsMnu3W/MtqtgS6zyTvRRytoVOkcpZb&#10;zKeJMVNmwze0YZQdash2x327P7/ftP/SHbzF8JQ+a4VfVP35Dyn/h5Tf95RcjRv0d+83fPvXe832&#10;i67R/z52wRybuCSXkh6BMrIcXEBRpmYTwKllRUbsopT2DcCkybMXckadYIEZq9DDEga3Y+qtdQqj&#10;G7qZRpFAKjfqKzATawQ1vF1hUJIg4GIyajPCsuedgBGFv/t6MLNRaw3CU5FBuL/F469BoRsEtTz7&#10;GMnuNpEOc3gkTaPMBhIsh3s43Zi/384KpVbWLktyuynIDsjWvtlIWuPe7SNYrEMmYFNZi883nFf3&#10;JmK9ykAzdUSQeFYq1E0+oA2FGYoiTu7vOln/EfvIcShvxLGIvHjOGQRJqlHzZYGpbspWtOSbKmSz&#10;ukqdzBfee/Pc1ljei/baGYo83rE/qmtHtXMKWewj6WeYfyalQo5CbAAGQ29R+yAxg71KBgHf3ukv&#10;ecaTas8RZD3no+NuYZnVdUs2iG3lYcyrc6uSDLRODcGzDELQ6IhlGTMWvYAIUmBD+1qLs0qo2kdp&#10;JF7wTGjbTqATnBN2cypX7dmz1KLdHMsVav3sEDtbutUMy6v05ps2Cx4P8lDBDqblfmbe3NPdhWzG&#10;mAPml6bxsMtd1OxNMVzyBEHS88FyjWRczA39eviUXp77dV/7eCS792irMjYBm+2dtieTXJB8v/ee&#10;9aUr6pbeq46QiJ5KlYbGtzg1f8zitjW9fKLtoU+6lr5VveuJyxd19lq6TjHTu1f9xste/GC0o6ul&#10;9TYylJdTYMVRCo6XS2nK4N/+3mXEnMQVY1z3MXM49zWKOQr/4hDAcUcOU2zhxrSTyg/P9PBENnEy&#10;zMwedomnr+J+4cwDVlvp7KgbVkAWnTXWnOHBu/+Taw+sfVnV/7OlkamvaZRVuqw5Yk4M/ljOiUlR&#10;gna4J41jnfq6dDv7rQS6MJ1CqHkiAPYo+sClONxOMW1Ove6Cpw4H2foY4/CLMv/K7EvvuurJmUZ9&#10;HdpD8bFDiTVGVtGBBUUwTLPR2cm/eeQJOWIXN0Sb7FKKRWa0wTSCUSiWTF2Qo0QS/e1627svTefX&#10;DQESs810QCImCEdBQXM1T0DHoVsmutMNgzbX+5vedavMnCfFG2N1RfNp8/cYOzuxWsh4KCYxWqk1&#10;ByOWoVDzX6GD48UgSmiU0n7XDAiwgiRu7JgNAnRhbKZx8DaGkWNsv7lIZXo+0enEkwSVIHoZpNzk&#10;dIoUvqDZWNPBBoQ6xoimT0ENSqRpIXMXUr1gCu7GLEDM3g4PPs2WIemWr/4fFYqq1zdcJs/Pnpd2&#10;DkGnNAAXAitjhiArc/sbJKcEwSJj9HB5/5t2v1yfbkFu2PdmuJ82HefNAJ/CJ0odlZLCAjwgFjiN&#10;xHXHHijlW4q3o7MqsHFvn3fhoUFPnqFVGFKtsbpUoikB0S76aCrKIccCIsTkFJhVPJI6pzgBPohR&#10;7AsZ7qiw1dKfERPdVOs2YggzTAfO0TfGysasbM9F6GFiClc0CY/i5Ubr0fGYFRlOhRzEKnNDIU6m&#10;QxSKi0+VkDWiBCcVY8gzE2tQqmoPXJXzi5VLFjspUoy5bSFnoq3/45NZeJDMIwA6Ikk86m87uPlN&#10;+UfaoIyh8DCM5nRVUqtV2FlvznvdwK5hn9ZsdGndSPHaEYrgUGVSHXqJkbYZsCjNOwmt/lCjQi1O&#10;wDnaj0qxWBZbE4xJI81dG0Z5WTlKGwAzOmIYT7f9q1ai/SGlH8CRqcRaxBQwG/xzAOxFvtwR0LHr&#10;m9UhwdyKtkg1AOXQnOVZIgV4P85PTXjXBppXMKMb5vsvbfrT8L8fEn8QuUAooeIQUE7aFgE/JUaY&#10;cG1MvQkcXInl3JrIbPzb6w+NYH5+1T74vsp/+S7dvYu50DcrjJv2U7XJAbMuOdJRgxWu10n94g4j&#10;JkM1KrueYZB2H69NCJghY6z92t7JPKjmrN+0XKNLj6b65ezkaNb4BB88ZQhUM9UvsrOz2xtKuknp&#10;SkESsEecKgdqSI2TNZ61XGDkZArlkfi7yKSgXrWIrwqlVAAmB96WQ/HBqBwt/rUFFlJ2i9F5shOb&#10;HyowM+pGT9bzcJ3VD3mRi5v7UIM7oWH/IncIsHHQGjl0/1HbLvNp7xaa+cOYOco6mcCV7hpFqwG+&#10;7Ser+LIzCEFUNVHc1NvmjK/aNUtmcoXu5mGKyE3OBKt6IStGBm3CEw4yueDJq4hRzdDAh5gO9ZYe&#10;xjjsFBEpQuO7sXUwIVVW2T+UAK6z0XwLibyAGyqiFLrY8hYSOtqV7UMjxqBB6OuaTO3UX1n3aHLH&#10;ok79MMVGkZtQVuZm8SG/yGOHqmRyWCNku40eezmUEafpScDap1HnLfX/FriZtShS1gDEKFbFd2t0&#10;T9z0i5PL1nmkThJwDxEXqUAW2Vxi6G6EKUZHJx0E50O8HB9Al31/+SuiX2mkX573CKMrUTKhZD9T&#10;n7j9k2XJv1xOP8vlTlMKutQs3+f8TaE/47aP/77/62WQCMmRjylY3jwGaq/N3vWagVQReOmuACvR&#10;L2QI6zKUJdXfKgo48DmV6BFOvTEu0XbGhYwRLJdmAeRs7aL5oQYe0oDh2vpEUa7nPtguylTWfx7z&#10;qc2l2/uy3IR2P3WrgNcRDDvCVEss0e1c7R/zsuR/LMsXBIqHnE+ZfsHtjvpwuCtSbO/pgFtY5ooV&#10;gTWQads3H6bQgX+lVXNTrOWWyQEdPPar0uzG7z+AwvJ0oD86lkaEdhd8UHrZQ7EdeqIUg8ML+LJS&#10;xGgnQdUKjggEsCXKtekAPiG9gyEAfuKmujcGEbo6o3nyCh9205VqAXIPuWGGy9DHzflNSr9QN2YI&#10;TWA44Pbg99yp9Pcp//teBD5Hlgx51yjrYbvPKf+8H9VPEK9YDgjc+OZHb7V8f6SDnJTiKcUKM8ex&#10;YA5uP7OSLMGjPRx0XwDR7KsHWYO2OmuEqsZXW4eu7CgJwN7AhyMH53YfzJ1lt2rV2smNvJiPoxmA&#10;6mIEWmC99NkZa2vp955STzhrhF4WcDQdwgIpBWEZThIYkpYkwBuMRjjDLDvNUDqh5S9BhijFYEuL&#10;b1idf+myTg5jVsda9sXvvg0ck0rrLP1oyWqDH1AQmF0DK4tA8WBgTXbQiRjEZ03is/Y3Quwzha5c&#10;gEBDHzF1L3lKEzp5kibNj2NbVw0DqeB/exDciGRnvF0165+wGm8rGIT2269tqVLlSOOeRklcxflj&#10;3/7W0+yZsf916eoKHU4oJKkT263SxnQqQuXN5GgXQAL9JlWlZuUAgm79B6X7jz0N/7RZEUJqqwis&#10;Oc0YGz5fQvsxWyYOcewjSCkrsWncTmPqykMmnkArE+1tcph9UjKhYF8BlBhH02pPFhloxu+GkbZJ&#10;CJWejSo94PBcA//JVidUxxK433uvfknLpWO6/SX7zd/XxZa/mF7fiwjmYKCHoVFhCYleoZRipBlh&#10;RYq9WlOltLDMxyd1Ts3BarXX/Op00sMj6lOPDzRXLXX+pN69tt7zpaOJW0MEG/l47W5vvbbfv9Pi&#10;Bq8tLmR77h9/v3aXrkF/2/jcMobegE1I6eGpxVO9ulOAGebWNMiqTAYvz5gDx4w8M63VW+5ffpce&#10;HyERUDCS/sK1n5xKz13meOnIRK0HJ94AUODAekziqWTaz/BPjy0OkFTHXBme93E8I7myOwCji2lb&#10;7x3FlFu2p3mmyeiKKBI4SHjS6Im1LD7iRd4Vx0Y+CHNnI9D51zhFo1Rzjs0yURGmbz4QBxeQuZ8j&#10;1SwHmgsdLaM0j4aNRZFDIYo+0rOfAQtmn/qIjJ+9kqES9+7ivDceE4PnnsXz0GmFg7581YYOq9DJ&#10;lrYoTjkwpFOwdUkRzjJLT4NDKIeLS9mrCLd8A4EEm/CL3NrHOT3sekpXL6QWeX55l073B9iBbthQ&#10;HtuE0qWBA6hmDsKygDgfYk3tXjpf0t2dGADAgJDxJYiCRROZT3I8wOFWum0zqXE8EcyAF+3b55VC&#10;njGaiKi5dHmdljseux/m37lkVivp7OsTZ6GudPOmRVK229jgJALKFJxUZR0jJJ7QTXomRYdoAhpS&#10;tE1XBdS+Ymxb9GNPGI6Lu3I7PU3l6fMifZFZCIiST5Z3Cz5y/xr2F/R55MUh/JvKquFh3dUpCk8l&#10;b5ECnZRDyqk7TdrIWh/t7gj6m4YxXJ8PPn45Kvyqj9KM0u5EOY7+G0s02bMbZYGJzJQnbylxTKIS&#10;qxoyl2J8RXcvsTXCNfjk0SkBmsKJUkkOMDO4XFbYXfMhVYXAqMdVSv0lyiF4JsXWXdBNCoRxcyMx&#10;PHZ4tVVI5swxqqFIY0xg0dN+4Q7s7zKwD0qas4CRistg0ZnAzjF7th/xITswq0Vq0VYqxwGfDVur&#10;gnY1rilZTU+QUFYgcbBYhOTQDsLy1Ejr6jW66e20gZNS0hHDCqgSxmB0mnxz/rzT3D5tX4TVlfV6&#10;weDYsY1R+47okdIna2vfz7Z+nBu54a1KW1y5oiRDablrJGWbOx/QeDnsqQSDMKf2jYle04K81vhl&#10;8qGVdOZoVNiRKpn+T0gG5ppUMSGsn/pokmBEkiH1k2cxBwF5Vgejw0dfwauuiZQhAs+mmmlKeMJH&#10;Ph3icFa1X1d32VGdNNPzh/anfuxffOz1ypiDIAkrx8C/HLwWw6BZs1imQsoPo+qUdlhOrXp++iN2&#10;/dB09KdX7Wp/8b41ooEl8G/eKPY76Pm5cdyseSYvE8LIfcx3BnvObZj7d+QzlfS0pg8fxUhTJL7d&#10;BXQ/WsnkG5du0xtJMTlB4gsk/WRXtgEhESgUhgsWMKLMIHvKCv4pMtSuz8l9CKlIpLxZ5Jnmr/sU&#10;jGkRDyHj3mVREujF2JqGa4qiC4VEm+3uZKVk1tw+KE56r6IP77BpHRGkdZXcCw+VrAqnTfnRkxxc&#10;nT3aYZ5kZ1/u20vtTfL+Fnk4bpX219Prrgs8k+ie1TLUiHi8gTCI3Om3ayi1XlqDFkfkuUX9NnXS&#10;irG4A+CnAinEytukqIWS2mBQcJSd1N04yWeBdEjkRdPOGux0MGFR1tXs8KTIgFY9KsbcOKIaXUec&#10;GkmmRcZdW+akSa3PalKXokBzyeRoYmuVN9XTpTCGa4Cutp6sEDhvoXxiWKt5cwi/3340khpNQ50L&#10;y9K9hoeLukTS+EvNZWiDcNBNrSnHOGNl9YAiYje4ZsX72ZQBpi22AEVTr77oKjqiuShOb9c007kY&#10;Iv3SLUbUpLfmWCblWNEZULGgb3xO/xulvZT9lw4EnhAPjnIZqfGITE34odCvl9Ov2n0+liBfNfez&#10;90J0zvTnXJ85/TN5JlYGwUo+JGGMr9+qwiZD4vWpH2HqBoYkYjW+pO2/pfT/jvlm77EZwvwMynqx&#10;WIsoOqkJjRfar7309eraqhT62E17ar/6ZvgpYwgKm+z+o1+qcAqjtdcuUP5SlNmWvtlGXf+1n4FX&#10;ekUqhIUHhUc8MzaYWDP9XTl96cxx47u2ouwr5j90zKaApx9r2UlxZG827KzXDiHApEmBuUfvPMTS&#10;Ig7BbxIQ6eYcZ4J8GFC0Va/XJ7ADLZgCkIJFKuySwfygxDJ+Az7iEo+8xCr6yBmfJIAVcCO5meG5&#10;sLy6Ldi2hz4iHWA/ik6Strr2BoeDrX0/Lbnfcn9G6c8p/Qmln1Mj9r30TecEk+gNbgDrUn+ZRMib&#10;3JM24KDGsdsrwz9P+X9J9Kw7IFL7DfFC6vc4Mz/rVeVPMRqDooFnk3FQe8pSsEMPF/eWsUfoUCw2&#10;OAYgcQXBaAEs6kXpDvcN4+Qvm5dpet/xzle6jDy3z0vk3unz3Qt3Tnu08QiLQ56U3A1PTvUiNJdc&#10;ADvLwE5nn+UFZi9Dpjwq1ViBQPtplhml2xBO/OAcw+HGKy+6M1bNXgL7bllROSBqXEAZmQ70ET44&#10;duSZ9WWpgYSUduAB04H1bnBEuWvzJuS2G4BHB++pjNdNR9to2I6moHpiadJxNTvkVchG48ao1afM&#10;pvUfBXDdAixtI2mPFWCXv4z/Nmu+LuYrah5DkPhlH70lBWpCgZkNkpkTgLPomOeOqqZ0mVTOwU4W&#10;RAejGuS6UD17ik3tc5VT4VMZbaiP71jrcxaPKknoGaUfRnAMhI7VSqwBSMoiNoalVJdM1547lSmq&#10;aAjm8wOZJXeVd8wO2pBBA4PhIjqaaTATEU44xvFnChnbNgS02p6cQ6m0CUaP0ejcQEBXsrnW4Nit&#10;PRowq1/rOnSUwt0kVGuJEwzdf0PnNzwA/kGRzNkysZpa682rKHIJuiICqgEOfH1dY8WLOESsucCR&#10;8OM09SF9/GAGuToGdtoo21M38toB8mohgt47ZBWydyxw62zUJmx9afLB9UmgwfZM7e8wHG776k13&#10;w6zFKPFia6czHPrw1FDA+5Ore6MlnflaTjq9g7EB6Iz3M/+77+mnn+hUXCAtHNZiI2MaD+njE1+3&#10;hgKeFsoEGTIBNghywKaR6nD447UFAe5rzlIMHdaYkozigb5aVGDRxcS12s11yxijdemMKR0pxsQy&#10;pMxmReI5i69jwBUgnQkluYki6DaB4oCwJgqhsL5l6/ywoeBXiBgHVrfPu7pvgViFx7S5YI1AMFSJ&#10;aUFs23QRk0+6pTZG+YflT7fDeO5w4No33GusNjuY3dIKnnvB9tALckTVtekLcT8J1CM51Ld8ianD&#10;gGuSfcaJhQPOUgl0iimn4B09u9S69QLXAGHggH0Yhp06Wb+AfSjB4mOSJ+RITAsUqcVuWQSGzGGd&#10;AW82qDTs5rlc0uU8Swbd+ITURT4YT8IqfVCflS4KbAuObdYVQUdFD1f1rhvHV+ckzKYhuaPTa3Zb&#10;nXSAANtC4ec+U0JjiK4C7DZbSq8Qs1PYYiiR53resFJNn1PVGbWI5upqFpiuK0bpke0FBJYspKqf&#10;pfjBoDI1bkyQV0dRqziNePmG4BUlTo7kRarcWPdGxZKO8a5oEBUlkuANbhYRNJuHiTKhnN//TVtR&#10;ry/uZkkFsigKdIMUbTlh7DCN9giqB0LvuCWkEIVB/xjb0cE8E2+rDLbCyOVkMP/JBwdOnB1kV6+L&#10;6UqGtdh9KfViZfbPu96S6aDBUQJDVF8QNVcvH1Sis5UQiQ1fjYfEEI4C9br0aajH8sEZJfTqMYWt&#10;hbp5hjicgQzDWRP4ZsDJqGfwVIrpJqacIwXtSMa+xlJEl5Pkz3xARuthSu4jni4TJAFKwxhlg7gd&#10;FHJVDx4zY4IG/r2n5jGlpgc+YVkA7Cmz944JCMRsjdXu6XmgUP3VhiQ0wTK2qXxT9cqkOQfmjzdG&#10;uh4TWALqQNgwZ8XJK8Svs4jh0qUjBMYgMxhSl8Ia8/+SJclBNEi1ga969zcI8FnDM2o0w6zxNtYj&#10;J5O3Ds3HdlDckkyahqKOIZ+GbegMKmRnecdhioB/ZuxjW+ZVj/AFHpNFkafs/kisEkZxajVxZA2/&#10;TMdnvLqQFx14nMJW4LQ8putTg2nvX6Uv34LBAv0rVgM3UcCXvmGbM34CBq4wcxWCGnihEAYgH7vm&#10;loj+/feNrts+9FXEc+tzQwFJdd7DM91tuyXRQqtSkPoF8nh1RRSiql3eJA+FeH6uHr3gDtcb+GMk&#10;iWdvMNsmMwuhrGb3/+yeLSwqc0tJLO4AY9EUnhFioB/DXlB7k9wtlLka77ThMVyBj5aA2VoVc00i&#10;CxZ4cpOfZhWkdTEuBeFvkpTEjhhRuROx13LXXekvjZI2LClyt55fTtJyLE1b5q37ACZ5TPwrNWKp&#10;TUc2EhqNNfykIm/TyiRwu2Kf8nhBhK6eDOSsQdHIMwWXK3SDHYWd7FhtVWfT7FaPJGT2EkJHXV5R&#10;kkvVScR5VxihL75GEVI30UZylHgDY7uSWVFRUpaAZphZzeRumYuEguSThjUSsF7QYCRLUqxYj2JJ&#10;WpGISqZixIFa+P05w9XRxN74m33RsXyHtX3VFMysRbwWGHVz79Mx0h1d67DtNbUuWW3DEDZ8gR2k&#10;xjjMHH0+iw6X68HPHDOnayST1kOhxQfnGZZMYnpI9AdOvztwNZK3YcCSI+HcP2X6+9PyDyk/d8Zi&#10;JvPL9t577QPYryt/xw4x6gZnjuUCfjMgQ2+UpHWGvnd8zN+3LJn2/VOqTx1Le8jp73L6+9wQkS+4&#10;QUcPqhvLkGp2hdc3EdVV2CfyzWuil47/PbW+3RKIXZZnI/4FYJ5x5M+Kaw46FGvZ85y2j4L7cl+Z&#10;t8e0/o/E44S8upEd7v8tcGUNYxgH/Losf0PDiZcmXQ11w7PnrsI8x7Nnw4sifnNqsRun8/VgTGrA&#10;7acI5PAfS5+HRZtCDcBp/muFUpZkvOIBhFgpZSCB5YOakA/yR74l+DtatvBsIOxcpRiEHML/crQe&#10;Mb7F9NyhbDdOlIzYbiQbOroaZDg53cs9/ZzSP1D6dU6/oPS2//kZpT9N6WtuB/wj/KtFSgLB0WvH&#10;534u5cQ0aUKjGqnr9l31N2oXD/gfAVJFBw9SyaC9F0t8ZO47Ac6Wuw+xwZ7IZJQwNcVj4VC9Ol10&#10;jk6JbhnSpjZt7f0qpT/rasivOv73phEcm/j4fTs5+3/pbX9wVhnbOfsN1+Gqz9EJXGQK1Plr4ETK&#10;wdxBOjJGKEUKPNIZkQdrU5Wk+WqS2jI9hVUaYhsaCHnXsD0OBBHiW6mTFXbenGii51ftDtAxlQ68&#10;3nwA/g/sIku9QLCBaqCMmH+gONnkRvkSS38K9pV2hPLhssT75Rxy4+ysooMpLgU437f5+3ULV0pq&#10;MLArd9/aVZicWxeJVo0eGCPFpYi/4vjO3lCsGm8zLARJy2AzIcRVpQLfS+sZOaqqzW/V2JRR0u+l&#10;F590wiECuI5tDb+E5gbY+8sTcyEcvy6Fl+yekoN3iPvUmFI0eV+n9Y6wMdbf5OTZn23GAE2fxwR2&#10;aeC69Z+iQz7FxBhzm2K3ypYK1zAeJnDZJffeV7jQgutYsEbCOaNIF1iFEcYFVIAQdUs3nWxhvoiu&#10;jyh2d6FB/qSYjafreSKftBub1MzLq3T5mWfYj1lR7rTvJjVjupzT/QVGwYfUv4DOEBG6/SIyQQfl&#10;CISfKYYtZLmPHzt+aYp21YpyEqOvdvMPq/wFuD7D+PTcc2QUQHV+HsxDutGoOs0kZf+/aVnLQa6a&#10;dXwnrobt9m6gAqUPj+lSuiKwwkM67V78rw0UulHtUF7+4Sf+6ROdLr2jXAj0Va3BGRGGonkt7XWf&#10;X+jpiddNxlkl0zx2F4mqBILui8zjSzvsx2dBBEHMCpMB6H26SyEgteycMzb3GlaXslt5dYzGSNFr&#10;Md+1e49W0Ux6XiYs5+ZNSp9haRMwKvw3+SCiIs854quO+zhSSWKuLZWQo4zmlpMwF4247FY3sCGX&#10;OYqPoPEJFMZtFpywxYe/iEawUeqf1OVlFX8LSRpWoqT1kuKBtEXGWw6AXxMOnvUhWsBYgtRFLAMC&#10;SvGUwjCTNMPVueNJLJ3tI/MEylagNWRp37gXAJe36XynzSxFGd/YlznifxzijbHcHQty6fPkbQNq&#10;DkaWYL5d/3pf9IYlgEfkMgjeGAR/hKmomIbIR1HgMCLe92XPnKvOhm+ffSXrAmguI/qov0GA6fQm&#10;gmokavUcg7lMmDhZnpZFAw71l0+LUi4s6xTtTv8N/pk3v0cTFhpjF7eNhP4sYCQnSIr1VldDFlF2&#10;6TGoU3ghued2ciBzGuR4asxnPxfCtCCD3pfrXiaJTWgdWaRze0FH4SHom8c8Uz5DhYiuMUZjyQVM&#10;DQUcI9E+CyPPPOOYJ2/+ikkMgkO1vWhKc4LHzOa/CmIxRo9uUeGUJr9nWIurWlxmcszGxH+VPP9j&#10;jPk4dh6bzj5qCnzvlILxMLJaqsJpCTDOGns/mrM0QgYskzWohNaxmdCk1Jm5VmFQJNQXPeapIT/b&#10;lA2esEwHR0Ey6aFOamjetwoQEUkBmeytBiXMXyQU1EOrMey0tL+aasfq6hC5iyZLJWtQN5rU+DRI&#10;shT2Cc/FsVnkFZwJkTXMfVD1jlIGU+kao+PtbJ8iP9fUKhk9pqgbfHWWMSv6WC3nT0fuyoV0RzX0&#10;lqkW3UBtclfioCdDWVA9THiMvFyGNSbpzz1QWoetxAdDK8CoRlfBm2yQvKk7qJofju1z+x/d7KuA&#10;UAPnUwybvY5FGEGXLSzE7Wmtffie9d4ogRjOplPmODHkQ9m0xXSNAmFXpBRyhW1GWAhh/BWBA7VN&#10;r1I0EwPJMrMGUuo9yTZZG/OprL5DU0roeAr6YvX8kO7fpC+/+gx14F/d5vqrPT+3wsK2ugqcWVb1&#10;bO7CoK16wOEoyo2H8eFD+uF3aesmAMPAZK39Hri6y4Q7bpHwcAXcZUfsxGSy51mapaHdpS0UYVUK&#10;OYzvyTR/BQQ/7G4kjMN6y4/BGLABAKm5dDVp1Miw7MNluYeTWPtJH67+vSxB7uRO97J0jR5CbTNH&#10;RIQp7TtMuG+o1P0tx/u6ujdpo5vk45vQJypc1E+pT9BahsSlqQC7tyTnbrFVTs3+dNCWh0lUY3VR&#10;q5z29rgFR983mLB0saDNvvfXOX2ZlrfduuFN95kpvRvfYGAw9qEBz1dHAZ2Ll8Ftn6OTDJJ+xKdI&#10;2REDkbW6G5wvpNwtZAOFBKwdEVByjMj2XUAAHmdY2Y86DZtXXQZrDCq2rnR8OweykdxXdx2kedZ7&#10;rD0ao0bU87HYaVMNd4/IDpaqCXBldUWTq5/VFjt5++oKG+eVkFfzJWQJjMmXTdz8vE6K2D498QAJ&#10;9jixMc7oyY40xhC+slY3kiVVVjEyMKoH0fXbXp/HquOPour2wZmv0V1wC6CdWLNqLRyo2xwFbTlC&#10;LCWqw7P6Zk8RlZnTtyn9IbqyYzglQqp9aiiZtecl/3tazh3qC/Zu5LdvWwwpv+qr7D+D4QSKk7I7&#10;u0o21Z3O1jPYaQw3zuGl813i3yX+NvF/ofR6Sf97yd9kOmW6p5ZH+HVqn+gDqMfWgxIdvmbwxEMr&#10;SELB3DBaLEAys6p41a3TI8SGLRq7mPIp1e8bZskPafsu1X/pWNrA514d9ms6eHJM6MhwCHhf8p8S&#10;3cKvRxtaH/qVPUVMZYkKyOQube6MmiZEjdy/5BnEeXww1eRbQOBY2cpB0nPk8x2pfhMgVA4SyRKi&#10;WAMrjg7tRj6cRvxXS8Te8q2YzAol3ISAYvN1iU8ljIW9Ja4HGSWmGCRAOikiwU9d//ePlN600tcR&#10;tbUX/3fUdH7bCIYUsJwSsDz3h+trebgwHiZMnezOvzaoLH/Z0XEM/qEo9IyjBGsb97q6TcF+1LhN&#10;gsBaG53/qLpGvFj1QEeIpThN/AaO1q9Ft2O1OaFhFLzf7L8k+itq4N8FgFv24al88FcKCp56hM8V&#10;HnAo8IwqF2J08dIr2dR9d/at5NyBmQybDof5Y7DwSi4kCtNbLV+3NY78bGKlXRVtPsYaKhmGLSxQ&#10;k1/m1G17fOlo58Vq25sO0oQUAWwOp4UpcHScCQS7GBv5YHFLJAKn3+HxMACtrEc4iKNq4RgCEDJF&#10;/nukCmWK56+LeCrLbEBOOTeg7mX1xG43XkM1BjmdFAUNw09suHeOCC4bxztcN45/fN37ERzKM7sW&#10;zWozEDKBt15/zboq8NnJT424eRIcqx5MkVupUqmlZ+z1eVaiWIerT8XnpTk7vBowaXKbJ9bQSnNJ&#10;LyOgVgegRSWA47S/1Panbrf4/hSwWBsui5WjCmeJ/drKmczRzSrr5CEDUtKH3wzqRor2raS1urmJ&#10;TkJ3D+OsdMAzPB+HA75OjvRvVJ77/bKBTCcliSaxGHiVPN5/1RqcdlEUQl66F9Sm9/DrOzqdCL3X&#10;CG26YK6qt4pY/8/0FzmTFEYf6jvuuUp9LPD40DLwjOrKNpaWkUsz8Az0l00Due9c1zk4gmkTD3/q&#10;Pu1sQ6EsrUGfZRG9bf/Wgt59YwIhsOVENlHdln56Guen/XdjVX/xHHGlIlM6GBj2zrU5oNLvf+AP&#10;n2jp4FwPEuOekUFlEaBbJiKNdsDjMMbduC8dj8/0vNJauwVS5wfUjpq3IMy1/cLTmj4+pU/PDQUc&#10;B+8QeBZoOAf5ooyh6lVplz0biLGgra56QSGvAXLjUZ00yvZTufo15VvwgIMHRxSVApw/Sa4I1ivJ&#10;aMesdJ1W1ecIsWAJofKVQQieq2Uo9gaJllOorme/JURljlV1vmXLj1VQUbuXFLK0enfsycf42dv/&#10;rmDGoEYgc9LW5Ei3uGbAFDISLoMwWIrhF0CbsCc65znNkTmQbuXhuvp0jgyA7BTYy7s2b5G4O9AM&#10;p0lmfGs6F84xB/vi4Xi51ZCUbOJ141439fOpRW8alWPCIGkqFFNAFqEeQITOqnsufR9cX3Q2C/Y8&#10;IqVgTLUjQU/sZZa0vKKxaqHOjfQDekZgbOPg+32RocByXk4DriaEbOmPGq7On3/6AQEyl5iM9k6+&#10;Ba9rV9u5ZYVM/HAqQbLodQp+mjsFOigC5yMijJRLBztKscumGyil+GHMc99m5z6oR6QEIEqHAb/O&#10;3mishKTGosNotNolrtg1Wz9Yzu//uv3weiW2sYctz1U/VgXMuUuyohMRML5z4D+yTvzNK4aTZwzA&#10;vGAAxOy3qUmXqlbcGUTI5WjgA96h48LV2JDnI4MVHChclagraBa+XmiKpnkiRdOqBG1SAMDIU9Ds&#10;w1qRscHLmgfUQuYf4ZzNclBJ2s6RReRBChYam11hOQrERo7tfYXWEYK7JpU1TcyZUedtKAOnBIIP&#10;Y9VjRDUhQ0TkNkCwWWMjqikBY7hG01gkSbq38z2TY2akEFo7nr0ZftshgaoHWSPepg0h55hZcmga&#10;ZXlZOA2+230HAp8SL+R1s1ldb7c8nTIQsUeft8pjNXIvqMZxTJ0bTjIqcdHh3bVbX16at7Ub8ZOY&#10;BDLARcMaznPXwFRdfFcGBPjbzoAuN0IjhkW4HAD6wWaoKOphGjgGGb1ocIs/CooQOpKkjCtU+0Ze&#10;gZtMt1IDsfo9zjs0CohzSOikdEj0LBBrp4iFXMdr3KLMcCAdtK0kNimlD5L2H371J87V+rfagYLE&#10;59NTuvazN/A/iaM3n0+WO8dSkLbqqRXUWa4/fJcevu/8XFOzqVc7d0Ug6QivpZplTaUaH3SBqFdz&#10;lq+dCJn9Lh2So1FzE9/4sKOlzGrnKy58/QBaK7Kok2F3khSZiIVRDQCv+DCSlDyxl9pS/YM1BxWo&#10;ojSbNheNhykQe1Ns1xRw06i4qi0gc1JoN9dVK7mswqkM1U9WjIfJ04bUOHyo7UdtnReSAMKln+Fe&#10;f+xF0pKd971/3PMpvTo18vVYMEo/pHJp9Ma2YpxpecOn14IO7kVtiw/cV4NXpPiuVtaMQgeIzkaW&#10;D6tTguY2uR8XwVYIW79bGGWh40hCiXEyxrABgJY8Zf4dKPaUXUKdzI1+sHe5S6JZ6jumqHYizZRd&#10;yFxnFeGmwXDnf0f09yn9ltrqXUSXKXOFDCdkRQ9SEl7zlYYLkKBxmyK7GRxsMEgJPEnUhmsYfAwd&#10;hE6mUggoIhhVSLB5CfEych+2UodGSJsEam4ur2yXfO1XowQxlQhwN6BJsoZE9ieRGAI/+FCyjgdQ&#10;aVX9/u/c2hdA6QBpcAHimN1sMDWmg26pxqQ3q5HuwM+tAM3IakLgqIYW1+FArfzHgT1R+rqUvyG6&#10;QhIMJmpgQtH+r5bKv+2f8QQBVBCl7M3zfqjfUPq+3673ULc892qhg2rttR/bdJ7eLuk/dIHpk9ac&#10;Lzm9Zbrj9N/gs0xoUwX+DbkEvLdwBzXMKOH2omUB8GZx4VeKwwUpnKpWoQxA5kjhHSjaGYhTJWKQ&#10;HBGOHEk/VkKvlL8B/HXWIdT6LYsfY43+llvkBGjrxyjS2uYzJhYFltJ3s+ekQ/lneim+hV7z5103&#10;+52a//Z0+sfuKPvhFj8aK/BTbDF4HmuGA0OEL8fzXyJoQQeNYD30bkcJhd91NPPJoOhyF9YaKxY6&#10;KKgIfvOLrgI8qa1lBozT3vorfUCW6Eazjnped6slcs+xpip6n/9S6SazvuTmSCGSJMcv/6B33RYB&#10;VPOJeQxrkVTgJ+inDmsdUeAreHocmLtw8huviXr3heXXKf2JxrTjuLBE7M2u7KkDga86Zv8IuKzN&#10;NYau7gwWpgmIvyCd5L7riWnbqZuY5eiylSCVFmzKjgM1htO7rQdmof3vqXuUsb8+E0ApOfp2bl6H&#10;Wz1DOsd0Cmk0MqHR9G2ejBjmGzkdbbI4R7Q4u07Rt7YKk1+bn0TD8zTs37NHZGCUkQ+7CaIBk59w&#10;5xyCfEG0laJkEojRMY/+o6dnB5m4HjoR1tpASw6zpXUzmxTdC9gtSUqGK85HDdxhenUzWltvDNnc&#10;FAMezDlZbBSi21iVLV322nRIZzI65v4xz4tk71FmAVrMHCUu56PYrhBINpi6Qxo4vrY3Hd+8cqdR&#10;9sBFE/DZWjo5dyXIbk+oyROaNQwkyfsR4Mdr+5SmyDezMABrFmuLh2PKUNcDBmkP76Dz8ZTLkwg3&#10;NWj9yMW14ww/CYlKIuVG7W2GHCwREnujWs7p7udSEpfe4IybcK06LN5XuL1/WYD7F0KY7GsOSGRU&#10;uzoJIdoOe84FJhj2s/r4nJ4etPR1+qy0ZqKfkMmJnoGlr5likKN9lt35OZZVRBZKuq8zuTMziKPv&#10;36jZSxqZfFoDyCcrvWL86amhlfv9fDklNBZxmRQHXTvDA1W6z83Hx/S7H9PjC6kcB2idZbSfHQvs&#10;zM6sboQMq1Me0dLXdiT7n+e1oX37Xx8b7Ef7X/flZVvHsjaBFUZnJItnHyZVLUlxhXRzpeW6+EED&#10;8ESUGelW3iih7xEHQKhpPWtrqznu+6wqwOP/+CBt9xCTSYQ9Fg2A/G1NaS6yT6BMmDglaqxCy636&#10;Ez1d0i3+UHSENmEcczS/pYOvDB3CF5ZY05bI3NKqjMy0vALLiiIFCn37JjpUUS1gAoNTCvliKTJU&#10;fJvN/gUDN0LmTgzMEp2tegW9hmOzs3F62xG4CleZDmywIykwymyCwYBKGgZO1nIuK8i12Bbkfgr7&#10;IO7uMmnGZkARnUhvOZUEijYOEOQM9dO1Pitlyti6qFYnjHTRgU1pS9zpLkHykAiyx0cIJvC+CMEx&#10;tOUiYnKjJF+6XNLJGoezTX/cMi20JME4HfqNAKNKbSaGz7aywVZhbhKNpFCK/tOM1yYqFcOWhP+H&#10;DPrDcYtVNXrFympTKwYkDu64zLuSOedbPCCuP+ryaqKtTdPlauemCA3dyPoMKrnuCLpfqHp9HPs5&#10;pzqP43zoQJGwX6NaeaJgj4PVSLMQEbEdOnkfEsESieuUlSA5rlk8UuV07QXkkm+uekm9AWtyJ4Vj&#10;Yz82uv4YyE68pmiDmWwEGeYaOYAljo0xiikoDBcwAhBvHTJTpsgdxg/ibpbulNAj8dRZNMuEpW/w&#10;RJs+UkXbNYuL3PrHWRxUi9xVciUcEjMmzSI8yqQdspoqCBeb7LCrrw1umjnT/N2910mvClJ2A3pW&#10;9FTqmOEgw0N3yL1z3hvgVw0ClHRvM60toMusajugoXch+bJ4RDbsoDogXSQjMPjWJo9PCAL8Lahs&#10;2312Ve9QecrBpliTuoLV7VFMNs7zEzdr0LtufEqSZe0EXq1gsjk/kAqY9AFvddgI+/nnFoVCpzh8&#10;0dsbhYN+q26iBaQcpJPzmm5wGkUHKkTQMRGnyj/hmuZkzRQGMQ5pQFQh8WQFPP9bBsfLmXqvqKTx&#10;ksI8K0FaBiuFCnjcVkbkcxpQ1v7LX37Vhf98mI597n8cvv700Hw2MuzTVQ8sdyJqrVpqd3RtS1KC&#10;LOfWaP3wh/TxW2nAwgbFmjdGHr5iQ3YjcLhozytjVdWYV+Gq8OG1t0mnwyiWgeGuO4WE8KmoizLU&#10;r6sqvZQ12aWrfVfrGtZaVf+niK8IxEfVOEARdnfi/SxlDBzKIDoE9EXsOjWYUOh+m8yRBQeSQTU8&#10;6dg5lDEvE9tMFgMZzic1e1g6m74ka/lK1wK29IUixeJgUe0t390ZzD1IS8l+VHf3qZw6pll0dCg0&#10;CCpdK9D6kJoI9h1OMHZUeiRpkqWWPMyQspDUbpdJRAAODvULzWOCsoClSUbXS/Knvg/u1axSGK9i&#10;8EX+yqQMN/awD80+rIJ4CSI4ufWqLYPvO/4jrfxqo03Qdz1OJgMeXGik0nISz66R/ksEiSlV8iZN&#10;nMfqWDUmthYEOAxmx77SbtrNMZgB7LV+W6FEArpr1ls9IW1QeyRWyvD4Ta48xWNQyE4nZFewWfvq&#10;Lc3ODlPQ9KqPYY3akQT+6lW25gEBpsHSeIFRcj5OLRVrQ/0Bx4Zkjf6EVc0JRJFPZjIx8VgD1MHx&#10;MNCydZCnx059zfSrUv5Eky8zhaSHZAMLXcByrf9f3+uzcZa9NCXJvJQbo+WEdSMd6kwLMfP8CLF8&#10;q9z/9NeFfpXoGbxU9v9fKd3Xpm78qT9TZ7Uo2BDaJC/OK2jca6T6Gv95idQZgpOzoQowFvYbPD5F&#10;Ab+TekvY9y+A19ZbujeK8qPxXg+U3uX8Zt6ZRQhYt/pPMXUvRyLOpiVcUj924yObVdF4v6rN6dZR&#10;wHqQBB0FQBRNaJXVMcN+dNv7UQ/4cvk/719/ua3vt/qfYxo05lZauDVag/A0soFJAHIHT3NK2UTN&#10;DK4YqDLMB9EhweXboqNUjWzuCvXPkcNetUeze2DDb1Lau84v+nU0A0Yit3Oyx//U9LKUIgBcOqx1&#10;Bsu1HElg9mtDj3uf6H0Uykxo3GdkoI7SLYl/UAgtuTdy0ui+YcA7niaenD+iZZkTIw64IDMgwTna&#10;UpXeyOyP2N+mdt62yHszSmqe4+vY1oH9DLzr2uLnKCe141zcfNUva8I8Xb2OVu+9Upl1DmjfVLuG&#10;TGRyMwlWJHUoqLwlMcf1lx7K2DdituHm1CmYOrwqhXEJ+j8bQRKyIigi04uuhNuhsUoHL9ASp7E5&#10;ZhJvvrlbEpJPPCYvJ+4+dYBPl+yLehhAJ7dMNytLjhLMCqq7caKW7lFZlZ83AMJ1a3qdBKzQmR8A&#10;UhX3tdNwaHfp0Co9q9XhBKhTcupY1muXzW9mwAww2DVCktweqwgZbXYiUOgiTvgC2uW+PZZ0WRqN&#10;/EwNatoWP+F5SefsAMmQTmUwVcP7VpzlkoOOBC6mhq0OCNDASDu2mhyKY4gTwySnQCDhwyaClktx&#10;CszamDATiDV48LwZkQt4m2yCORGD8vC36N8cFb6ekepXjcJuyAG9z/CN8dQ8pjymHzKEGb2Dksh6&#10;pEILEFjT+X06vwUjM6BMZ2WNn08NoApmIilRsMG94dF4aKaJeeqjAztKJWJDJ8GfHtOnj2I+rLcF&#10;DQhn/6PDDWg0Sg9foOF9SgMyD31EJgRsaPGISHorIXCcCcEkssklIR2tvam5Ae+v+vjSlHZrfzTO&#10;Cy3FNQbRs47Fz6ukYbX66Zm++5C+/9iu7mkhvI24jrtIdIQjUcy9zcKSLqGVmUIwoFoS9u93Jd94&#10;tLgiJgmm2Ozq5O2Z2km23qwb4uLUNxhdkGN+uTj8Q4aXc/AGRNJPG3AuSoym4D8cZt0AsSf6jLqX&#10;g28ncimkR7Pki2eweTsmNyepc4iCp4h3shlwPlPeF9CWISWLRdNPMZYL72tf9656YOlWG2VbDKaf&#10;5EOldz0gHTjNthdfAEhS+1OaXF5QlZhhQyGQzKZgHE3Z82gJowqThM46p2SDmaq62pTX6XwPrVMO&#10;ydA0QW10+H66UfNPhdX+KG0bIJSgkBuHd7kIB2g83eMJKvo1pgAmOiCCFNBKmqk2Pi/eD2O9dpZ/&#10;1eSIUaxeA22EsPhpbQWXcxMCivltJlulJW7zBipH/knzaLVV3pzJZGz78RRVUhHfoOIhZJhu04cO&#10;QsnIIqcEftj95qgbW5OhlX/cmdXkcP+YSwnPC81OIaBvSjS7mEZ/xM+LGuFe44ECxukvxHgxWwRm&#10;35959tXQTEGu1cqcocOmYACeOGRktm8suuDVriURuIXaJpMO5vgMzGKGiWHSCcWUu44RWSvMlD3S&#10;wxY7HnaRfDNaxpn+HIQI5OmgQeimlobBF6gKxjkVC3zk+pl+vLdecjqvQOOt0ZcpgYqOobdfbTXn&#10;MFsZx7BxsIqqkfyr3nThhjJmHUq2NfCsh5wxn/YlhCXEwh0g+8EMAUplXg8dnoKje7vCRaG1BX29&#10;eHiucgEnis31i764K8rFo3K5JvEHqcq4fInauCJtc3v3hRmfIkWzA6l5UdtPRcZl+V9kGksVDF0H&#10;E/Ztrwm7qomhPVB+NwfdAIMcMB04qoJ/97OhHVE7q++7wVfy5LCUocRfDw9R0Qifhbo0m8egWDrS&#10;qq65yEWtUXiKwHy/uHRH/MLbf038s5R/ToO0m8G/cdDk5Qmr2qmyi/QbIeuHVL/rE427OIcqCSPW&#10;WP3Tk3lmVmBqJ8Avc+SJT15DfBAabjMVXSC0NeZBVtAxlHi96LgjBOUfhkoaqs1HDvVR11udjDz7&#10;1E3lAnueVl5k17x+So+f0qvXHYiiaeR5owxNaHjW9Nrp+izPsttQVOHRbOyZ2NV4W/3s7Wf00+/S&#10;w4d2fU/nzqXdNKp98GcXFfQULaTI9W1kIxvzdnaGGg8guR3G0tvsgo9Jv40XzRXTAdlYWxj0xwyW&#10;F7UfWy4CTMrcYZPXGRVw615XoLxl4F8rfYz0/KTqOirul8PGCqRKI/ZowP74XzUrhX0sZfBkc8wf&#10;HVSW5EKuoLWtggkJirywK1/z4HjyEFaWS0clq0gA8yIJf3ujMsqmRbVl55MTutsV2DgX8XMYkOGp&#10;9F6pT4i2TZkf+4tfuc1E7vVkbrreDiprjujPWJyHk9KVK6YMW4jponuK3ZiLjCL6UsCm3Zf1eWS3&#10;oB+APb+knkoabs85wMA2emkvlqFbY08C6MsIq3xzsjpRNyB8lLZh29+sHRsn5pLSmROyOwnyJRbn&#10;dbaOvWqzW2RKJWKIOtO9RFTducOyYFYhpoRxRTe8ci6/wodj8RkPglFBa5Vh6Nj72hrSb5g+4yMO&#10;sguLzGywGUtiosSdpE4jaI5equ+UH2S2yBxWwMYhamVaSBDj2K2ufaeoveSoMUy3RDlaASx5O4xZ&#10;c2R+ULph+MXdNDvDSAeFOOmQJujEed8U2mdZSArdVgywxFse+nzkhml/wE7lmSwQ2zbELpxU2p1Q&#10;i35I6ZnozIwz1ivsdCX0mcTA71v7rXhW402ssbX8pzHLA5iNOeK17urVb6F0i0aDuJ25jxZt6V8O&#10;fS/DhSCV6adobjl+4yV6aaA8sSE0tf4Tre/zcg+rjQDc2/Z/dw3W6wMUPe3vL9qtVA6pgW7Rwayk&#10;qNb3XpNQHo/xe8dWPkyIXCHrRSzGW66HV+Dry/9Vt79c1/8EAN4Jrlc6SAnrgQMrp45DhVOjm2i6&#10;ZSWa4YZZ4ZiLkrgTlE8c02KWwSTTmhzj1TcV4yLcPgGrGeSqcHe123vfj94hBxSExug2tS+A77hF&#10;3P0AuON4x5OS9kpE+gnsSgv7MZQDaSBFHjTjox6REYuin1ytthiex4FaxAS26lDxEpaa6B0KenE5&#10;S9jnjjSd33RG4xqlwMe8OphjCmA/DmDvg/7nlP5TX7TPh+WOAw7KHK2byd3AZEd4aXnkDVlEPKNr&#10;O4xZSoAm2rTOfBRHlHXd3MvUBn/mIpi0y6AEBMoC3oPPLgWwpImRxJxOPhHmLerLc9R0kvbRJQqv&#10;S+wpjn5UHAcjSJpHW50FFkBNRRkHwAPcNV2XiuqScVNJmjjW4rYCwZRtwDBqvwqaFUOtQChDUESx&#10;3vzEgLyO+zD7eeNNxLisjlJ+RVQmlRdXydR+/ktxZAKftQrHY2RENi6dBhlsV3GYQGVbHZSjl0as&#10;vF/aHwkZMnYUdS+cfYHJfdKwicvCVUupAU8cZT9ZUUbmkQ8udzJtZuMB95IanzYn2+o4QSGBBrVj&#10;0+tIYWVSbJVZ2fjMszkwx8cBDHtYKFwxOBk4BiENsTPEZj1uV18xWRHYN0czquVJz3BIzKUaU5at&#10;Ad9fpvRqsHtFikVK/4X99qjdPGB5pZ8OoiVSlhWj9gW7HU90F9bVg5WWdUOwZSnwsGpTFJvyxKn1&#10;0Sr1VWhrZglyz6/MLwO87BBU4UEG7ft596Q9ca/eadT2QomzSUixkXLPqkwelZK/EAVh6iP1WsFe&#10;24HAnkbfnDZ5gBkM+uDTaf9X/Icf26746lV6c5fOhc8L7U9T0U5u7zVkmlLT9amp9D49dex/8ErH&#10;eHHprhhj8jTI+iLa6Z9of+j3q1aahIgBlWkGoepYizSCbnHU/n0dkr7c+53kDyZJvCXhblUrSdQV&#10;dZp+X/VqVxbvf22nd8yluzmwVY+DBSLcVk1k4OStOkHmKMOdLEsimLhVMIZldEhOIWMshLsjEDVI&#10;8xtQDNMcfBjUdTcEJweeEFaG5KMeXHxCgl2FDquAkRvHkXYNGjipUozWU3TChh2Bjg1pmpPn+Tky&#10;g02faeOINU+C68gVSwf7EONh69qVgVwrCyC5UQuzM9JsvMnkXseMrKksSBhdJAuQNe7qtuos+cW9&#10;YfaByi0KzCe7i87n9PSonzUaIZxPLeeFopr/aBWJJRZzyDo7bmbABPI4kv3T7R/28VNcuq8wR108&#10;BwzVL3lJgTQTzAfD21LUqmZV8PR/ixkqI+uO56wZvuE54m14GDvOtLqUDpp73zDESKpp41T/vYyU&#10;PctRupGh9Vn0UakQ8ZRzCqEj/FlNB02NNHDcGa+yldl9hWZgroyxpEbgso0o5Sy2gBgmyBrfF/Om&#10;a1ykyhLqVQWH2FouzRGU6vUZsmrSQUVXw3jFT+7m0U1pi0VwVavx4gwymZ5ir6XqvbbWL54v6LRi&#10;RCLpUKDnmOuWIvKX4zD9mAKSaF6brIBqaxDLgAyHXFOvi9hMiiRrnEQQyYciAmTGWKWthGwUqkph&#10;qR290F3EA/KBzS1zNwqM3UXpw8aCr8qbdsa9JsxtMoJPMujoLn+DQD0apOzPXihpzZ4ruaMFYaYd&#10;a+kNV8Tce0XBippI0XBowGFl9AsVzMZatYUEjasg6Ushnj19KUZwkregKXeU450wZDQbqABryGih&#10;cDuNoTn5VnfpT8GzFuVLn9FvobhnmLC4U+LAJi8kRvhZ7RYpjghjftKwW/QCwgMR+3T2J6qf0vCs&#10;S93VfT9LbV+8uu+c9w+lxwHsP/0x1W8b87qN7S7xxREm34C+XXVaEUHTIBbdwnfmGdYGwmL0F60x&#10;D5ljDcEHX1yOFnArrAkUPK+Yby0U9tcVxlVVDDMlniRrLQ72v5Tcz2rElBKk4A4cqGkBx6q4NnH9&#10;l7/QSDmK1Bu6tXmYBro0x5KPD53Wt/nJZBsMkmCB6yrU2hYqntPjh/ThX9LDP7d3L/cCAAwBKGOc&#10;+waVZTI7QagISQpuBmEB12Ay7MEt9fB86fSQivLTYTiozoR6/2d9r+jsJM6KmxZt6mAgIlR2W9qh&#10;axSoeyznBWjm8KY2+AjmTgP8uCoiwgrqrOBqQv7EOVSmomEHQTU6rrWOHfnb74flrh9P0c5KI3YG&#10;bTODZGGAgqciHwFnpUInyDSIY9et/WleMWc6Le2F19p438J2vOpE0saRBWSsjSclWabtI7/wsOEK&#10;+o/NbcrGzTwcv4MT3erPI+WDTRynIMsT9bk2inpdAlQGF4VVb5qsCM7QBaUYqStpKJGs14a5JL7x&#10;+39ObYDkVhZnuSvMJDbJUEPNYW0C5yyEzgIr4/Ehj2cbFkyVxkLEmyafJ4i9VH+uEWZJeZ5XsnhY&#10;TfQgTdXOrLcXU/Umlntf7TNl0iDDNpdpLXpSJFgsv7LmmmS32a5XsFMzqB4GneO5aCzXq0K5NZJF&#10;gM06lyvIgUUEhW/lM1XjCurDSNFnmA/t5bHnxEH8GZinK+2PlubSEVEUvlh/0esoLrU+1vRPfS9Y&#10;DnamHBPXEhg2lAQuBbrNqeeqZOX+an+Mmaq1bcSvKn/HaUBHBgFeIxUPm68KjoJ8yOfL6ru+fCay&#10;bkN4frJkByZQDEHUK0huCnoHNwCrg+IUg0fRV+OptnDEC6XXcj+3zuVxq/+Z03/vL5gPIdx0i56Y&#10;gBhUdVmuygo1P5KP6kLJN6mZmNkc0aMU5WgTrolnLCTVMX+71f/C7X2PXB+KKr0Ur1qNK3CKKBRQ&#10;Zil9xlcA48xJNZRLlNLeApDCB4HJpjBRSVllNoeqsVnz0Q/5u/fr0rgX7xL9kqKhBaWbMPy+SX3o&#10;KCCa/S4dDFuU6DBdEQMFt74SvghLj/ggBDzMe6ICJraJf+gS0hzRVk0i2Itn2mAYkcF+tsZ7oxyu&#10;Eta6C1C/M8go9z9/1XuZl1jZAkRHOTwXPCn8xg/vmy1K+pZogw46KZ30HCUIDPUYBY8NqeX6vUTl&#10;li9TjgsMO//dxj17HeuWj0D7E/bV0Pa9OCuFMA8JVFMm24qM4f4723HBdA9z2YsXte6osBnlg8UZ&#10;xa0/2qUm8FGgGEupgmkxzpBrp/zavfYrJxl3mhTWM+rI1280nBAzrhRyOl0AQT6ryBQXFWoOfter&#10;iA4N3zJDLDpwKDkFK10xpGQff5kN3ZRLlwcrrDr+lDpsZpP6dh1WkJvozrtdxTjduS4sdMZSmjH+&#10;u0t6c2niv2IxilX6AmklS/vNhdov73/OpUN0nQM2SSuy+79ZnprT1Ri6j8qeRjYHiXFwBD9m9hiv&#10;DHznCLNpCHB0a3sRkwivB65x+MaegaSvhRFxDu15KhKoN5R+R+lYAmnxYMNIw9xG//LE+UXJ025D&#10;1v+JJJL0sdApXb7oRiz9+RrmGTk3C4ZuvzbWB7rf+5czzMND4tf4xEzz2QBNCOH3xfNTLV7Vzold&#10;5zp++tMP9PzQHor6Scr1ZvciiXNpMMjlLL2IqUnHOD2oiIp7KoxI7xjK2yV9rxoVg6DlFHMm9zYk&#10;BZlU71HhSvkUucn19p88renDA//0MX1sWX0N9n68NrHgw1P68DH9+DH99CH98OP+V1rXticsJ7J0&#10;bpDj+YkrmcwXVgx+l64crdKf9pMY3CVb89jmS/Kqg9UxOKQ2BJhthEYK4MbDBTQp8C7ZlOMIwarN&#10;/UtymL/XzcXKN/LbYC1y5sGie4jaosiP8rxbTZhfAgW2tf+DB4C8VYpFVFs3nqEhmvT6oF1xS4Pi&#10;RdTcwKao0oN1leOkhfLBtiqFzT2wNm+Ix0AKydGmHjgxtML3R/t/ipL6EvMUbUSzgCKozFttcL+k&#10;WxLzHFZFYywFnCxHvQqwpki9QMsSonDp6N54S+FHkA+Hvp3zv9PV2/giGWSdjcnWZjWS7RKIcAcI&#10;0AMLcwx9pHgbHDYLnBY1xvAqObupxOiE8cwzKMYWgdjbwIpoyiDMObppeNyX6gnNWXQY3ORYTHeB&#10;oNo+86R0DOAqzcYVRJINk4LMlw9ny0HQsRVsG9dNNdbDHFtX1aMMMcu0LUotUduNGyThnkOHJwk2&#10;dT6gzByUf8iuYCPycFMJ9dVGqPWGpOGxN+JEbobSGR75WtUcgN1iSmSvRiLclim+i1u82aAP1ZgD&#10;lADe4zkwQOzgTJAxEMtCsrZWM+7oj+AGmddoXL3eii2t0Z44K+X2dMsylD5r5T+bKPKh50dEYYVg&#10;iSt7dEo6RNfYErCpzSYNyLDP6ToZv4GISCTIMW4E6VTVY8/bb+yfcWU/LRnCmccrXNi7slXTyJNJ&#10;soYukHwghYx7KwcnC0ftT2gdQ17J0XErM5PA86iH2KctNfAxXZqpVqWc/GwzCc3HfNq1++p3iG2/&#10;oinRF1+h46o60bBY+AJpj9TRrAvNXGnr9xZFoAs79SapoijfmhRkxRWyHt6q98Cl5eX4iLACDroa&#10;UJ88AiImErCcNLJJdyDO5yi9ZUi2A+fu0WTS6/aO9beJPyR6RbxwQyB67AerSrXrhATYaIXvhz7j&#10;QLUczxo4eechcqp6fqICmhjgtBxKFp+YrIAr8EE1kudpI2+Hp3WLeZnbgawQR7RCekpCa2UwNmkH&#10;dlZSfPaEj4BNmkFIhWWhPx006YBNf2K8ewOflkY++va36Zs/T/f33TefALui2xagek7aIrDX+m7m&#10;wEL0M3fQ/etVc/h4aafk6SE9/pA+/aEN62mkCHxsQ1XxVkrqdcmDpzmSzNkHqQzFFgUsduwi9SrV&#10;pFAFe5leN42YZtEXUgZ9yZQCQsH6ppWyq2Qc8Oova2eYVUdbVxUXAotcTvJorpegLjD3+Ta7XA38&#10;0NaiSLs1ZIKCMrIQ/bBCpSXEczK7nYJwKoFGPdaihuqdGxKTM9fufdpUL53JuF1FmyiViZrUyAoN&#10;KYNm/dS/YCJnhDXiTwf8TqXlxt+1spIHr/a6t4ifGnIsRJwu9m2n7dJFbGM+eKU2ict8/01LgaZT&#10;P4Dn9PIpvfzQyP7OPIBIGDmTOU4ScYtR4q5SZTv/yrwItFjP3bpZzMoz8Krk6RvDJMYnutcVHsPO&#10;kxznBNtfVi3pWac5Ve/Gqw7mqj5nWdkh8Jh3NoxK5yWKU8LzDCHbn4JhuqCxhXoJx9BIFqtGGdnP&#10;LSsvjzr7mLITCOsGnUwnbXR+BhuZoBfug+gr7rKiTRrmWhZ9gTEJA/Yjnah2jljtD5eA0Jv61437&#10;eSU1ierXd1M29xIllSqx7aeRQz2zRbbHYW0Ed4G4xJFv3E6NWtjLiSpPluwIy62Iyok/GA2gPIXC&#10;Nqb9bv+u1o8lf9GQbwKDTb0s7AS9cwOrWireOQ7ErQip4DaPsr8hln2WG8AVLWN32Eu432/p/yH+&#10;X0k0gvvHva/puab/qGYGj2AHOnXsGwfG29HhTcMsh8ktMoW9fniJqn2O8IOVrFd9xlME5LjXqM9q&#10;jY7QURaClB98CaqCdqT7Lzxu9T/W+iW10mXjtmL82F/qFQwgtkPUHAOAMUqOse0SDQ2lrMa1wasS&#10;T7B13Lrd/OyyyOnEkp720j/U5CJQD4tejhEJ2Vxx+BDsByXfqj1RiW4iFIwQgq4OGxxjcY3tskaP&#10;qRQOZvjWtXf+WpL2goxsKLxPYljtiYlRdzUbzEL+GdrFOxHabGA2RQ7GtniFRWAaoBzp8wx340To&#10;pIOYGDVe46F9iY/bAdINrT/fJl+Hs5EAIbZBzGMXxqFn1KRjJo3xq2luA1MkKCSo9o1kvPUgwC8F&#10;0Zw72Ylgng+UCLx795P/BaevE/93BQin1aO68eNo1qX0WiFK9qTbQfdFaHXgWbMbrR1kEWQQWFma&#10;rmtMb03cxmnOUpIDe9Itvs6XgzPkiFeQhLLbt1Rdk1v1u7hVo9hXJA08vgo+yvkgftrg7KVDXOhk&#10;bXLMt3PjXIUqWNUt6mPRFC33OjEkDfbTHBJT+O/LfFGaTlb/T7PNa4lrRfA2895kmA77LLS2sjCZ&#10;lSWHEF/GvLcMLqBVK2HY67k6bat9iqXDmWrNN8AVMv+MvtjWzfuImoIqZey5bSd5Usu7pNN5FsHo&#10;u/v0+r6PTW2CWTX+EGII7dPZROxuSZeyb+D7PpM+df7Nkn3MPQLUFx4Z5DLuYFUHVtagjwzWXENr&#10;pSBi1WSjQUm0MsauHYGLoLaN0utj8BWqjiDsR1WAMlY96GZQrcLmioEuCmRIBkmyOY+GZcjRuEb7&#10;3GhR0zdKOjBFtAPphRnDMyzU0ky4LY7wPLEKzdIxLS0zit21T29mDf8+2MQRyLZuLuYIUN8w1REX&#10;0K6KaO3YeGS2vV547EsZC0O38acXdk7hKvLidv7vmmdV88wfYEaN5vB6dcRZp92Eos5sv/PKKYAV&#10;41pMPiG8ePm1/VbfWO4t0WOhMWfZ+zbqngkN2l+Zf3pSqWttuxJtArUumQextWEAS5+8s1MqNUqQ&#10;7SZDKLj981O6GiZqwqcO+HUtqaw57SFduW7iYjrWeR8YauMw+lyu1pRJ7+yEA9WNmJ0Pk3v5hEjX&#10;vtpXluwGyjC1AHNpTwrsvJPhuMPAY3DNANI06cBEh32qsqNNGcIIrZ8S6uqqVGmKkjLlr3ANc2y3&#10;9s3Oq0A5tUV2Gq1NT+n/T9i7NUmWJOdh7hEns6ov0zO7s7sABFI0kqBMLzLJ9Af01/UivUgmmelB&#10;ZiIJcEkA3Otc+1ZVmSdcGRF++TxONrDWaPR0V2VlnhMnwt2/mx0i5cBEgM2Hs6sfNwfvwf/fzTbp&#10;Xl5vhR5/z6XvAwzu6sEui3XSwu3eLP0uic3KXT/RikvSGWRKvE6WUAvFqM5vNmZ/7KtaGkA7BtPw&#10;XfdJWcV/9xWB8Dbwa7aTbjV6gg8/zPOp206K5IXBdyiaBLp/XSQtXQewtEzOBZLljPWBrs+TXsDK&#10;/96jdxBK6p2+sE9c+EB4PVDowBoh4l/i+9Au3sbUU5dWK1rVcAq6JUOL8kJOBwCm1cS5aVuoZijI&#10;HMq0pkLAKKq686oMjM0toMIi+Hj6EH2xj0ADx5REmytCE2hKbPfQa3iFLOD/af9kk5kQBbLZCYwW&#10;f1jFNNG5kC+Psep4QtHTtAyfjjkYbKoFLO3yNCtmnlhrjEtqAq7CRVUZl4wqCt5A0LoBP4eNIxAS&#10;EA8TdoEap3aOcsQ9g8Or/3nLzfMydSrHm8b+lAhCuIUjga/CzuUdxZ75rXyQQrfcUOlexcCiAuf4&#10;YeuW8U7jLe1Zp1iyeppM3mekLa6cAGtkwvrGWj072GSyOp3kCAC7q8uu5hrXco69Oeq6KnUsQ06e&#10;b2ou39WNoXfeXTKIDio836S6aSz6AJxYTSUfJ+XWaDPGtUVIyZ/nr8YrE3hozHjbCkgPH8SjKFuU&#10;zKOTbHeGR/iM7nha6aKqNQkTVI2uYXcMY5MlDzkmL8G8i9zB4cAK8xA0CjdPwl7IXvocX96zPI0/&#10;fOo4Zf/9c4f95Ltu/ik/UJ+4XYYyhg0bMGEBL+NCNsWktT3CSoIOINyeTS6BpnNbZXmxSvHb80bL&#10;DDr9cgjzWOJ5KF8ihpE0cppqzmmQgKz8e7XJLMDkNT2ogElmPBdk1MgCrikGO5WzfZxK++der3/7&#10;F5B7nAKxDxMxu+Y/f08fP6sxAh8HZaLkyls5fr3Sp+/pw+/ow59GILD5HfGARnob8GAfZDYGL4aI&#10;lNGxNLBVkaykZCubikJl3QW0QYFLKo2K7DceShfjQiaCngTpW9uhgf2PDYcF2trY+jg9yH5V0RE0&#10;krRbxLOltmY3aaCkTInoohV+Y6dhjqAL5Qipx7nNsFQSMaV1oyUr4LVVzx3zK5vljd22yXPYlZQK&#10;JR8nQ3zOhdQkbreWygWCpux23796Ta8eIl6l9OyHPjS5FaAf3tP1k2JX29dUvxn61PN4q5W3N/L1&#10;X9GrX/Lja3l17vS0x7f0+hf9K6/FLVhXTqKyhjeVgPtwXxy2dGp85bDsgd6M46k3fXwDYM+56rZn&#10;skcQBauUGfLPV5/DW41xHnZRxbY1b/S6sU5k7M2PU+o6gR0opo1dnM6ye4QAe0AUb93eJ2Ib2OY8&#10;DIQ1nxMZCB2G+CiRLxrq2caQKdBBCpa653OETYTZ0823K20mZVpASxNxJ43N8FHWPSGCY+1cm682&#10;HxaJehp8dPchBFwvONR4kiksi4dny5N3C4dWjp6zn4XTVExWy+WoSbKnN0QqRaY9MSwV5/L187qW&#10;vx6nmFhmIUHTP0vwh7a/7O3/lv715yzHWUYGnp54yv/EOfKwAAns9r8/da1Yx8O6dXmj3zf6P4X+&#10;CJFvzfCMRQnHd8bTqnj2vM8tYnCCfEOWD7Fnki/nvLooxm5bTKW/bvTDIVhrfqKnMQXYsldhOVhx&#10;qAeRCYzmtjAht/dCPwr9PGCqYoi+0NHjIeRWi8XorFrHfJWNwxGagtufP1uFRgdND553I0eNvh0q&#10;NMpkQc7uI5IVrjU1w6k+4YN+q8EvOTgQtns+KEvl48bim3k6kQHk4PbMDlF9yx3X/EyY3kpiIrC7&#10;QsD9gNXVewZWJcNaYmQ7WXOUtS389cD4dxilMxANkNP5x3HLtkw5f2WPxsJF24NPiXpNfheSi5Va&#10;fvC5TRCgWHrKn4xl2IBdPr/mx4EW10z2X+iD54O2vqRZP20QluycJ1LrKvpruOwM6lg6PGglr9gC&#10;IyoBhPtDes/6ladcXRdNn01GhRWMCvbx3qr5rvOBaAuqKYc0UMARhYTXPEhtfII8V8h2nZYb3LIb&#10;ULMVNGuzW+n1lrZ349dX3Yqwvh6/v+p/OL2l+tjdI8vZrLlxylkAia93FIGL4IPQ0JtS4pEd7swM&#10;alQvZcdy6lVi1X91JI8z41cOo1G/yAWkIWJ8uPkKSuoDzsSl0fOTormhkxAgyR26WjJ7A0T+orHF&#10;hx58kiabFzmCAx4YaCWZLZWoY6cLs7pYocUwb1LX970HGfzy625+6FDI4EZyMbzZF1thZbvuA+o7&#10;VTDkK/RqCAQvYmkt8G45Z4lFcjZMsRhZaiUK9GKMtGKhZSWcvnjJ/rS/sObDbBhRHOi2TGr2YHoz&#10;wkwYTo9Y2M2JGIRmagFIjKYIY2Ibh7IavR510mHEoLlQgHXFx+cXqi8gotKxMmuoxHy+Lv2JO3/T&#10;m7vbpRupSzy1gM4XnHPUbeOHk0s4mFcxEB/G0HH/88wxNcm+tbgdqxdEl51++p671SeWuBRJFiFt&#10;bINSwC4/YjyU+VgQMkCTjx17KNbKcQn/DyXhCYJwenQrVNwWeZa5dw4orm60nYf4tWjgVhl/4PGU&#10;DZsZpolHEkCPnHpq7y3K9J9j8oBJlXE31e2EMZ1NE9lw0P2lV14R9jGmnf2h3nVCsr8Yg9A+pprQ&#10;+EdrHvs6HfhZVOftOlwAtNz7Z0r6LkmgLGYNrR564+hpvuFIsGwdfW+SziYfxEcCC1hQCqFqB8oQ&#10;DtFbTw950mm7Lw/1ukQJDY2TFCYBujasMeRMZ/ePL3LwMDClO2daGGNxImEqtphzKkvV2vAUz1FT&#10;ycdXOOl8eO4WMjXb4xm8FK+2ga0LqFLjiKRkpXbfMBPMruNBCyKpFSqXJHy8PRenNyMhkiBA8ejD&#10;yUdxaarf1xhxTgNwgpWjwveRBHT7uduY/GwlwlCTim2RvjEx39GXM69bHd+1EhVk28j1MmS7DUeO&#10;noY37s5mt2bo6UtZ9loQQWKuXS6QvGwskKrL5v/n9gZ1E8LGnGgNN+TjjfAykReTzvRlzVC5yVLa&#10;ab9Y3CrnxNYwK85zuCKlrg/XIZ12OY7YJAF3TAJi/m+OmpLvkdFxWDLo0ClHIA30BMFZObCPLMRA&#10;tIkmDDMqGJWB3agw7qI9SbmjgNIdQZVoNGlULbEsme+EYfLChsPEb85wjr+CZ6EhMcFNGNAzeorD&#10;o8QHybf3iqf7o6XEYC35ZhQsC3xfg31oh+3MZYVXkOvRF+b1CjAweElYQ96Mu6FJ75wqzaEg5Ci+&#10;ObVz20HpOD2+Kr5VdI7PdIzGiyhKX7+ZPZSoKWWacZQUPSjob4NEkgqEMz7EI7WDXxYwweUatMbw&#10;cllGY5ylXZVx98d2N6AO6LT78OvNgUhWD+pjtklE4bR0Rxa0LF3xDjeirZTe/oLPq3UMe5SCPxoX&#10;FV+rQGpKSDcbRCLtPbzL7I5bnRSHZbXRG8hl4kYY/HOr1GeSh8xB2PyDTb0FbAVYso3Dgsy1JEuN&#10;dWuudN40smS7AMkavpqzZFreSaz9ZsPXozZqB4xq8Qpb4HzO/ZIEkXk1SZj/tOe5W0sTjUgj23UL&#10;GpDh2I63RKXUv5lRupst8BN9+rF/6y++BY0XyKFFsgPquLmff6LvftD0OJqZrU6OY2VeP3+m5w/0&#10;4c/08Y/0/FOHG/XxsmJojkTFkoH7z3oaKV9imq18YE9QZKIFBDMOjKnXj1CCcc+Tz9Es/3myAi0d&#10;bVFYemxMAnJaFPfIukAzEAbHsMHsNrRGgh18cOexeg/N8YthwKChYfOf7C9ZNVBqVEgTF1z8UIBN&#10;VsCTWUZs28MYFlgbc3u1wcQ0wilPu5VxnFf0N+jc5ElHUkVZDuxp8FReWu/63rzJlaKR43pEykN/&#10;Rx9+6Eh/fdd/zZs7G7n6wL/8zfj2vSuit4m03T576/kTp7f99cVIiwsEG1ZgVYsPdt69tz1XlZgw&#10;OObHYR0Sz0k8YrQP1btpDplK5CIlKs0ou0SS4AwXVeYHduGO1n/Vzr7pEX37mitPi4pg+TTtv026&#10;p9u1NEvLm8XKBoV+80U1abBDGyjmCzSiFhkOonlbpXHwiL3L2ZQ85N6nU7vQCkcttIP9tXe/c101&#10;ZojbUUx9+Garv7ylT7Ff1ZI0skoPVDUTgy5ET992BV1LzenuKEwv4A2e4pPZAQ9Opp3MkgU3S85Z&#10;hV3RJ3YlJwc7zCDZO1odnjWvINbJbQn9meRcyl+ZexVHEoeigGeR7br/H2ZQyZktxPf0WzXzz4r1&#10;PQjCuQn2XCR/Evq7Rr9r9HdC/7Ef0An7oQPukoj5nAhYNRohXlRoLbmSrtaUWELvWrLafzK9Yvq6&#10;0fcptiQ+kdvXt+yDUlCfZHZUzZPBoLo4DbBk/l7zcYDqnBZVHDezo2kQ6zWOA8GrLWbt+4FWY48C&#10;ywZ3kufhjrAkrnnIHB0UVw06wfhcnIwK6WD7SRjCB2t4MTDEHqcki1S1bawQyrJliLqwb9T0velK&#10;BW7iGUpZOkgpKOPuiOinZPf8BzoY+zT4FE/c+XnvTqfHWs9t+A9n2q+zB25PwT8exjBXMwWlDKsv&#10;71YitJLfjiEshHjJvTZ+HZ2wEj27VcbvKZ1Nrn3/aXiWbnFlWA5wtazBgUmxd2wiOH1Y/pbkV2Cz&#10;wQe7fr6HkYNVVJoWXUY4+u3p/hlGdQzkOcnmItDRRxhPM8f7rWP/bHpBZzFTSwYGU4aiECCMSCSS&#10;TQ4TvSewpcEGtmRyCbTSU+FXXtHpF3T6umN+26NawLFRaovRCvus/EzbA9U3w/aqWki2xDyaYHSL&#10;Rwxbw8I1gbuczyOcbSWjVxpjOB4hIF3yztvJbZ1SBo/7VWrmH4U1JcoW5w9qNpv25EWntDeb535+&#10;CWpgCp4/WMMlm7sSN1ScDQnOQLGAzbiVR6PhQkCWwFQcQi5mijBXRbuGjL5MgRF17c6rR/rlu+7/&#10;OdGJYsSzwuomVq0Xnlevt0hjJZ9LTHi9O9yqvtRV4lIXTklLrl51HUOdPpeGerBCJfBz3TLUdwhX&#10;FUmcwu5gwdFqO5061fDZWYwt08iOGElOdJosYDW/D54NNgmNJt7owg7nxMum4Q8dnBtCizTj6MeX&#10;vHC5jFq6sUSZwcEiGg9mfUXbm7izFPFRFESVEQn38OCtqNxhbKx7pRw81tjR0OBNNg6onoMWdXuE&#10;P32kn/6oYZC273H4YyWztEEJdZ2Wj9eQCiMkXoMVY4jemqtXg5kdok5tkEVlABam46FMxhxd1aLN&#10;7IPVUITPD7aFc0C3PipRo9Eh/+Si7LpSIn7SVjsHJNZYJAz+5vJ27REnuRNrSHC3RWG5iiF2dhN2&#10;Qy2bEr8Y6oHpjdFvjYgG0rfx+jvPh00/emMThyoxhZGmIyk3x0HKZnEMiqE27X3Klmw/l5zs6M4A&#10;J3aozw2Ql4Cvgl7B0F/szzE7FY7UEp3CgzeyOpwTIIVoQ3owiIonfT/MomGw5m5JCBRpEWWA3yq2&#10;ymFDTMlfJ8i7lyx5Z9DJwOhSllmrRFOgp7lV4+7YhMYPQZUWmNvDg66UYsn7AXqD7ZZNrhEMvQA+&#10;v06B1ExrCjLyd+Nfk2tlqrkwnJIpY5bADjkNCHC+k+10gDmRLpzpHXzfwGL9QbwI0HzMNbfWyrcF&#10;2V5k2mGCg7cZxhiVef7nrXYynHKqVe5AgElMybnsge2FOYAsf7i2LUG8Yd+J2wsdWCAsiWopx94Y&#10;ReF9V+nkg4WT7b2xJMI9Ckxr4eQIevCnzQkCnEy3j2kLeN/k8BfSS50oZedj0yc23Q7UIHmWLAMI&#10;d1ZIJPVdq00j7pJ5WnDU6wfpWsB/1/9/zwUkk3FUKzwNa5SsTHLjhagYKmirF+ynJDrVpH9ONp84&#10;ikBGDdZFwjZNs8uM+QqNRyAczSlewnCR2Ojs9UpupRBTKgbwmBOY19/VPgr0Mor1Z05ORAz8AUyk&#10;QAOGwuuiMcMxeA4gJOD2LRebcs57OBPvxHDehoMGGzcnm1BT4RzAzpXh2xgMalVKvzJwjwuXQW1T&#10;UvvKANolnR+bLae/gc0FQGOseGHV/qtWjFnuTUnmS487zgIDYkozCAbamp4Wr2xmN+9B1So+6CoF&#10;6dUcoYkt9lNuyTDH6ZOzfEH6kqKkLxrdoUXGjhXRWDBXVgc2P2WZI5lMMs93iaJcXDFdzeZ/I8bl&#10;KeF2xT55r6F1k0Uwag0Go69OpaPC3OmuSdK3hY6K9+x6RGAI5plhlAPD+EBYruF4juRijH+Lylsg&#10;KI7y+q8hb1+k7VKC7chHyklJfhFRvAokO7pg8eBs7uNphUOqCu/m23j/PT1d6N03ffrAJolz+4tA&#10;2YcL3B/+gf7r73Xfv+79122vvl7o5aln/t1+//QjffqOnr7vv65jdNJ37rM5Fk67Kpd9XLqIR17M&#10;RVDPb6UqT6cOFENzluAEWdKZAShvqvPRYKNSTvDP6MpWhTMKVlyfJDmukiy/EMpiQZi83EnhZrOQ&#10;1Vhjl23hQGbilJ6jExp5rYTU+KXaWVADvWanASLjrDg1z4YQQ9JUH9nZl+rHXTjowEWZCjpYKRrn&#10;Md98jxx3i6SmOpYeTznIjOrYPQhBe+PXt+56Y3WIQo6YQT63Zfb5I12vfP462J3l1I/1t1/T6zEF&#10;vpWns+CeLd+8Mqfby5ZuLVs23WFSFIp7AMwz+5HpzNP2hzdT2U78gMyE3eMkkfC68cNvbgvV5lq+&#10;P1T4Ee6si4bYjT0DB410dD5+4vBPYzg3EQfCGKHCoU6ulnELIrl518almFaiIs0KvhG/OgcEgXjG&#10;TxF9tKNMJPVBnRQ8nZZqgK7MGmn45vtjMlkp/aVvzfap+0xNz4YO5CMvxAcq+rKj+T+pxaiKAEpA&#10;mDMAQCTavxkYwK4ID/f58X4u5qd6lCc4d5uTRUlKDjPH+CjWffZEzHTIJxPID0tENI6cS17yt6Ku&#10;SLYQ4tKoSFrpv78I/U46yPor7oRcfANnkldt/zQgwL8dWreaDecPRJMoya7Zm2HxsZQ8XNsN43wy&#10;37+SXa+Xum6hIxbiBVFri+RJVkJPA/tchGoIpnjob3G7SZ8b/TmXu3umQ13GO3+A+vAEL1tt/F2g&#10;yxA7fRYx05L23TJ84um/YrPTZqapzZQdO3zNfJ3bDvMEjOaSedB2Wx3niCgyzjBYzbEFblHu4Ks5&#10;fGg6AH2BOyg5VAyhsrtkOHyyNoDGbXLtRg5wrSBYao0VOEx4y73F6X1pyVOkCq68BTiLHjrY1oFy&#10;wD+3Ff50Ov137/6btw9fPVw/y74/0arE6VbDQn9HXRt6SvxuveCv7Gct7izD3VFt3udHfhlsra/B&#10;9YT+KbcfWqihp+Gf+cPBAqSO9/aDueCIGw8cYFQ5CPVgajO3ZQ+oiwvmO/BfDpN/5GgSeB4g/M+Z&#10;nNQOP7RZ23L7gh/NxBiq7pTBmZer1tgtuieeO8AJAobHE9fMT2I6sJEkhI9RWcjAGzbRg4pFnoyf&#10;SlnM7TFOGfLsY+TXdPqm43+nR5Vn+bBiTtgLGlFQpPF1n/bziM3ejOtjokNinGQF/DZ9vWg56BuQ&#10;jK2IEhtFMfZ08296dTyux5lrSbF8/jSgvZFHAy6MokLhDGGgTnqy1YT4Sp8+Z5qdQMq7BWy7PEgW&#10;0UlJHz8EiDKA9haTps4dvKihqN/fwiAoNOWfSnZsoDxH9mUaVY038+4r+vptZ6dN6luFCN8p74so&#10;Us9a4y5c77qoot8irBkjszi6/dO5dkXgpWW/DSutF71Fy26BGApFZg8jEnl5TTA7EALSKMwbQvAo&#10;SYTHd9zXrEbCFMF7UWFh04VwothETdJwdl4p8QxJz7ejXKvkZaQff8rC5g86cffU/WgXp5kYxPVq&#10;RZ+1Wxvy8HUM1otbRoHg6dYx3RbA+dT7kSYYXogaoKTfZ86aWVnzscxRDacIfY9SaHyj73/Pt965&#10;OPGusXlj+MzQi2oeGJITmHihmgWeMTu+KRy89FVY3hhHUGI+Mz3iCmumBEciqLnOzlOrAI+rmeJk&#10;PCCns6mFhsiSR5PYP8o2YPLdJCplRpPOFkDmBl4KakN1phzj8kLojDGBw6b2sIv+tGs924z3c4DB&#10;/FfnRhciMBK2akfVomI3EsTF0iDsNI0WeW38S2YiHnD04DGTpp15Gro/v0QBD3MW7/qEXySxfgMm&#10;tO9qDTCbMpTNz2qZMxORcIw8j35UaPCJwrcMDC2nUc3thtbhujx/7/d3gDRUwm3VwSohNI3PUYV2&#10;wsp+R7Dh3qw6nNnXXWmq8PkScsbEqGNIPoZ6lRdLbVJ3QBd0ureH3wKGOfN8q+U05lqnKSE1Ojtn&#10;/hBAFeLVJvIyh13T9rjKCtOKlqT4ZzropJdPt8DJ93yMeYTaFg5/aU8ExNdnifnEMSybD3CSb6QL&#10;uiSSR3b2n/uF9meO/Qc2rrDOsms1UcDALMajP/k3SReYKUSlhD8t3wVNOZjTg//EDO/1oKdEXJCD&#10;NRa+SAl5EgKT6ck4bb3yYbYPQblUtpRUBo8gpf5UDwpmhvTIdOqilChZ9x6a9DuQftypfVf/ZAX/&#10;4siV5omA88iWlbdUUOdnH6iJDnbdaWXMecShsFi0wxGUJwoojl2N6aMH1fYxrtyx4NN8qWvmES81&#10;MQOpsHsWW1ReseBDitvgWAhLIgcpfDLvQVURW397zn4tiSrBAsxrHWeIvUje0cJlFErnAvjgPnER&#10;VvCMkihNa5RyVAUDLmmZPUlKKDCwc6sBryKh2Avyb7M2m1xw4EFZDAI+joTFBvRz9oGpGYpOwMam&#10;JJLZ0DwT4ERAGwFgXgHPn3mmXmDuVowV0cIGUCcy7vyGRzu6z1ccnNk13UhDz0ugL5kCYf3MDnvN&#10;u3FgzMm1mr6KZU15/hNHG9w40VhwI2YQLswjd8/FtwvIPncWuWwyX41bNnDZtRRDp9Bp7st0R9km&#10;ziZrSUePuZWchzVh1Om0yR0q1AbzFKRsFBANmLkly+pqJcWEX+ANxXTQCmfXoxSDJFD2UVioR0Bu&#10;TdxzzUyeJvuUbbIEXJhyzTdq4WTEJ+Ug4KdMb2+hjLFNIOw9I4rSrZwssl5wYZRD/11GHLoNZSY0&#10;cruGH76nH3/std2585Gjbla4aIR8/Phn+rv/j37/W3r5TJdP9PSenn6ip5/p5WP//fNPdPnYf+1P&#10;o9Yc4v2AhN1B/gXGYVcV+vDz6Ew2sz9VGqD46NO9Tx0E9REYE2OGPM5q2TyjbBgx6Y1zEwjZliGI&#10;hzhm1JiaLDjRRxDoRVQeVAgaYF6NvOzFkYAnBkWoG1lFgrJEN5p0X1y2YrRTmKfZ1GO3uDkNIrkK&#10;73b7pnFleqFZI4BQ3+Z1MB9tl9Mpw6409jlqmaz5uYquO7crv1x5jpz6f5IVDTJcjyo/nhlNRJlT&#10;rsE+LuNe6PnK9STD7V0xy1sF9vbNMKaYNjJs+dXD70jpotyR5ulgoz0b2eBywrcD+iqvuIePVttI&#10;7XeePfM1x2bosJ7DOuEy7kXTUk3DU/cMnISvLEdYlNeGJTcbY7JGuT5md1ZiTZ+FIByJGXoljypM&#10;bU5VwicL9KsWtjxA6y73jExwQ9YZjg93wS0GmQ2SMocXpeizrE9QUQ5pGZMXbk6GYMXFm4IoFnLA&#10;t7JRGcSuV/CLP6hFajh21Qe2OHa+5Wy/3XjcLu94tkN8CYdO9TGr8nXeTR8tFWDZ6SWiUJdAEcXN&#10;3JXFAwA4MDyswwW8K838QLf91+Z4uQQnNAasi81CUOgfm3w30koGvDGmLa39tO9/t8v/NZRAr3NS&#10;b0PFOU/IkCUboi7EkwSz2QpvsH2dDFyhg89qyVKkg/Pe2EfsszfTRlOMP5bKbQ1aoxy8R9AJU97n&#10;y4GkxZnr82DncoVkLGD8a8m6z1AAG3wxnCnZBToxjq9w6LecD40U4CMV6TKEgIXuR2ccARscoMBf&#10;qp2GHGSgGBB+XAN0J8jtTn7BDhBgOcQhy4HpaA0qjzpW+GBwelcygYa0FVC9HSw3ccR2Cg64Vhcb&#10;oAi4AEb4dC85Fo0Rhz5Yb+WPt13o9Oqvbl/48uFTay8gomkjk+n26z8PIeDp4KpajIf+6h7NcTfP&#10;3gsAoh96OkDnBV7zTThqNBc94uPwzP8P2RxiLsUfh5c+Z7kzHcwtDqEV4hkBJQ3FGM2N2NIBbu/5&#10;1xkap4PXLmVfqUUT2Yw90+Lj9y9+Py5RzYrYM1jGtdVnW2v17Co2M9Ex2IbB5yoS0RaZIyUknnMf&#10;14WAT8YQrWpl4eHT7miHANX2DT38ooN5ZWzIk9I0K9VSkjcpuwipKFrBJk3r0sCRItyuxkTk/A5r&#10;GHe7zCL6LA9uqS7xV4sgNkZaj3fZZ6zXGMXXqQu8vXOeQxdjQQewhLgy5/G0ZMiG7wUU+Xd/Gp1C&#10;CA7IHnZYTsyAuboc0BMixB78RfV7Taui7MGFnZdlTrim2m9W0co2vEZutxjJbFYs19Y9Kr55S66P&#10;KgPASx2f9RDFWp7J8duLas4KL9z/uFjngTNdm05md4kcIxphflNMqUmW4ZWTpA9spgyTnzohwAZp&#10;5cFNdJ0Nh3JfWqYjSLLwRQp/Uo3gzHfxRoMgM60GAxvjZZYtM1d4kUVzclRKnAbImzQD//Eznqk8&#10;g/URq4uyGFilT2ul01dh/zvD5EoRx1Y98PLWfTycEx6DvqCCzH1eOBV32BzNoFb1jaThiacsVb40&#10;/v53PReDfThpznXzq0W8t+VymkWyeHUtSB8Eco8PYdSM53GcPhIwZinhjjPb5HmLimZH6VTGZYvh&#10;WWf18Ow3t83MVIoly4BV3yDOzoLcMUZbNGURpzJsHZ5qQCp7NR6P+6nqfE/06e5+qiVPVgX6Nfh7&#10;3nSaKsIpK7pBqt+Oh44iiPM9STsod/hOnzg7HcNJLOLU+cebsRnKWiwJES+b51IGw5p0t555cYrv&#10;26IM7EnqXQ1C6GCSURXq83mpzPS4cwf8bn36beHVAQSW6dNY1fS1OCJYYfDS4nNpovziG+kREsv/&#10;iibNLwTZVAyM5z0oaOaXoPXMSTcQgdqGKVtHVCACtrCRYzRMNldJsRF6fcf8enAODAvkq0Xac5Ci&#10;PGxYKfiTtHpK2Yf1FW2nzJfK/pbLHecV0TmMrQB1o+yg5l+4FaD7k94+uvdDo3A6uIAm4G2R6Bwl&#10;Z1nZ73ZB+/McekgcCi3MEfkEj6o7glrfbe1GaGn4IHdD9+mCKXI4LphvofFERpOS82jEior+dAwY&#10;h8Y9Nhk/r7bAlxcwTgcRZKh4iQGq1gHDXIqTxw9IpwAqyUwH4xO6ZzDCtHSVYv7G7ru7XzGExLXs&#10;QxfdMA7QU1/sGWlxbdiIYnuTQGA5rMKL8k3GBSk6IGWauYDDEdTT13TjnkLEmtmy0IRoVDjGmS4t&#10;2QYbgUv9pk3lfFYrB72KwOOCs7Su2g5R3fkUZJwb0TEXtAFbdh4J1f7suqUdrKUgdWPCfv3lLzDz&#10;KqN4C6NuCDZLzBSO66DHOiRW+4A2AIZZtOoijfwDOzunqWA/FN1cFPSm7KV8Vdu9HEkyjv/GytvS&#10;pC6webFOtZ9Vy5UPaERpRCEGR+roIU1k1HziCsUkrmoQQErwTnw0wDKFIwPXZCQasH/wrLyUo3vG&#10;DC079f5ZoRezg+HKGG/OooDuylJYzG93a4fKISrSJX0OCl5GB6vcSzO/MlDWJ8tqrVlhn0NrKQHn&#10;GTkweiZIULMNfQP8skDeUqb5RzooRTluZEAGTzBO/QVK7lpWA/jHkWwn0u5ZM7nFeQXSk3vJWmXA&#10;y+WVrPlw87FqyBaYEy7uVQyiPYc2uR0SCm34HnfWBDHJ38k1DQXA1CPPa4fBymBsaYNUjd41WF3P&#10;7+nHP9H7993M8+Wly/tum/DTc09x++539I+/pd/9PT1/7MaMnaF81XXo86lSzOujWH4nRACOI3Z8&#10;10ueP9Y48fpMf3Q1ktV+gtI6XIcCLoLC4TTVQh3OR2+r3eZQZMpXApsCk32Lc7sK+ME6U6nFcxFr&#10;puSSiJPjKOcKaaqsxj4pfiPCmLSodnB2CCGftzO52Tq89bHnrwYEeBoF+uOIUB7Fesdur/pdvTQ/&#10;83zMZZAf255i/KJYEaO2icU+XwOVlN1KmaZRf7XEVjAClvm8IVGd8ehUA/HJrX8axg/nMSAbxc35&#10;gV4/gv7v4L0wKUjPL91RgR38mGJoz1a8/e9xpBooLmJ2DQKM6D3U4XG+7OP9Thra5TBwrMYuR4hi&#10;Lp/Keawj60hd0yI57GKKaSAKg+LMSLL2+nxKMahsTq1iiJG263sOTGKtmHn63ig9GTyfSA20tWpV&#10;Wi5rWt/w6rnd6LJ1VrD45PEqhHGV4z3wsPfs5KSStSAt1L2z6ihmdzU3HFFR5thMunsbKzi9mx1Q&#10;Be/HkRnc7+EVeoxnwwmOHRGrYZaT8dXDp6S0CTAO5TSLJEpWmQUNmzIE6F4f9qSLLG0bsx/Q+0Gt&#10;aM8FD99ILW/Ybv2PQn/f5E+t/UP/Jb9t8h+E/stoI185CGf3u+a8psW/VO7pF70S8Fg+AlzBL9fO&#10;STXiFXLj5MCxuNNPrHjWqEhGmdxBZM80viNLksyQk+yDJ4b9LEiFLGJQWyGPaGXJrsaW6fcwx+I5&#10;apQFRhUIK5YDnkcHmJChamoZQ3UGyfupmuHVSrFATS5r58YLEqlWH0J0j1lFB/DyaAvjbXDJ4j/0&#10;H6OcjE6H7En/udXe/InuhIcg9I4jpz2nbi+Qdjvw60u2+vH7tB8UhLut6naYmjUYh3XAW9rvXz7+&#10;+PyBW6tjsqMTotE73Ero/0T094aLy0EizGMUNYWnLZuUNLOravA2Po39/zfmz3GE/SSR5fV1zmOW&#10;+P8Ob9gTLLzPA//7DGuA6S6DcH3QSnYiIWAclbBBZuQC3h6lXyZxnpTkTxXUN9A9rNlYLRuK+jW5&#10;5OKWDUBt0Fy01OcyhoXjH05hfZZo1iD7u4+/NpCv7YZLfYiCmVyEWrQdxnSV/sUnOn1LD29Usaxu&#10;9j5qBz/56GZKMk5A0606dIG319rN8VK/t4Ctoh2+pSQz+YDiqjatNtFmCEZRMu4MwVXHpWFyWzd0&#10;sdJZj4BTqNt+spVXy741OT2t2b+OQ3wfd/b50hsN5ewKtBIgmnePFm4HrqTFfHp0meToUAbxeo+f&#10;uAazQTxsWGLIrqWFDQ3kakY14wpfL/L4ir79pp/UTQzSW7xtIaNoOhbOq9TpcePNnExZ0iRmyv69&#10;HfKuva7ebbvuU6Kik330ZcVqs4DwbKdVJzcj39ZjBL1AwziOIxWej4PDdPSkJhTfmEYAsjsuyMEC&#10;4Ihe6As1lkYH8RSHjFWgYpc83Jt5rtUcQZ+7FpDI47fV+kL9USxAvesG31jXYPC8Jq2LGpCoZGDI&#10;AWtNIZRp5i0Hgk66uzEOFHCJtEGqTNisr/0T/fg9vf+j1FOgyqL4m+hIba7ha4cAyynmeAJ8CN44&#10;QgHYeuogbAm/9skV2yTRzGasi5nhEUIw/TsKy0M83TUi24R/puHHCFksGeOXK1MLo1Ew79Erw06v&#10;THomhnSqYJWOhC01vOs/dFcJYKB3zWxOSuSMxtFj5PtBmeVpeZLMh0B4TQFPs1slgWHinBuw7zBZ&#10;l8Y6cyhR1TgcPnae291MqZIYkUbHKXT2J1v4XdJif2i22tvzoFwQxCI4L2Rb3eDRe1lGkMT20I+h&#10;bbP97chSyhysjiqN9anerXJnSwny5LN1ZO3AZjPrHcZtB7/yZZRSG4VxoIB5iT+zZ3JFh1L5t8yX&#10;aiv7JMaSJVfQtwvyFZdXEf4p4wf1TvaibS/kUMJamr7ivLYV22vT8XPSHS3OjvSFnfl4SSVXp3zg&#10;k02OdYNxdy3ryAVZm4vU1meh9yWJC0sjO+tTFrB2YdwzuKwxkHRvf3Uy6tUgJZRyCJRFi1SwcEsF&#10;Hvirsad+M2ebVfLIlW1jpCCsekteSB5LhtI/cV/6y17GZLXMQJ9Q9sFu46pR5hXl7TeOkUNmIGAW&#10;BfLxZtx1F4FPIenuqBCQwcTVZI/7vojazXkLLAeaxNi+dz9i9uGcScD6xRpbGuukawH/5na3zRGU&#10;D2RDvmfuVxIRI3iLtueG2Nl2PaePKddNUG2j47Lko9XCo2D46nAiIy/9W5iFgnhFJU2Wy03AXmSD&#10;IkyUMLBGg/fEVFyXXFqIKPmFY2dP4nTfUdx4cxG4DkqgAAmoc+h28RACMIHkAL/b0lsCIDcnuDtP&#10;TRur4RKTTzOFkS/T9+7riIVgHZNx7vR8dzAOoGUvFcaQcMptmKhkcHxxOcS2hchWYFDCbE5rYbi3&#10;26cTCHdVFp7NPSE8XNl30FTHbnzu9CsFg4fLQTSTzr7xsqBZLjoY78doph7CWorKL1yxhMADv+8S&#10;0pmGpYB3PlHCVEeRFQ6gZcmiL+ZkjY6yHQ43G1i5Z/vjs9qL/pNb7wapoYzkG6fuXvV0HTglT9X/&#10;nZ1tz/E5BB/k6HxVYOm2PLmwc4IJ7n4LkxkVUUHeb/A0fG+BWd6akeA0YSS/FYAVj8nJxSZErp6B&#10;SFR/DHkDV2TJj7jLcUpyCJmuj86jZ4N/6nnEDz3R++/ohz/SD3+m7/9M3/2B/vyP9P6HLsDaxlwg&#10;jIlE08g8VFzbb+d/QcskF1uQl1Ut5ySJ/vQMxLo8QG4JYqKS2lFDRFhDnjnZyvtNCcdL3NKdY9H0&#10;QlFiPMQdh6kuh5R5V+n5OrAGl3wmj3+L7d19jSIno+YF7JyZAjJBSIvUT33tFfbDL4aJ6yzgWOEc&#10;r2v6ZawdMBt5OTxL81Kll+ZnfeV+08eFanDv9othgRdzBL1G+nrn/dWu4dtH59aNwrvrC1+lp7zc&#10;DvU3jx5IPJo3yC1vlh9wvfLzKP5GuqQ6td7a7Mdz96kvZW2lw0Xg9lM+8XShUf6g2L3Qs77PcK08&#10;kNh8zMdjRtOnrcO5CGAVGw4AAjYPBeRECquYc/REl4nXYViQITRAV4k7FShfKISSMYMbQw32+14z&#10;EfR25YswaEN9gMINuEfWI4opGBTcnZ97iCnVGXgY8Zuh1th0Rxxga4YPdYfD/pb6erh08G9MTwZw&#10;6IZYYx4ho34QAXzBxhm3+2Jkr9j5VZpo6XpmeNuLXbXw2g2zF21o+9+8ZLaT38rdeSfGir+9sQu4&#10;dFISaOp3bWHpyU6NkiTLXmVGFGio+IqyZvWOBctupuuJiZKi55VGYEEFNJ/NT2MG/XFM+UchETyz&#10;ap/8mqb2kfB37NUX5lDLLqAYCGcgFs+luPB40IeQc8KuuwII3XFVXS7gXAxzBn0YdCbn0mTCn/lh&#10;p1G8Tcp6OaCeu00BQjNnbhxz+wVdndABt+OD2YMcSB65mA/0ES0HsC6amM0WPJJQSrZVI7L4Gayh&#10;9TjHaeC3QYCo8cpGWv9GeFX1HTVSx8xCRAGPbLz5AGIy5dU42pfDldzDA3CNRaSDWSjdgwzLASyU&#10;7BK/33O4Q4lhEfnT7Rd3PO9Fw6q7wO4Pwr8dEYbne8YSPhq89WKfWVMkCZB1MHSNB+d2RP4DyR+I&#10;/9XYFS9fdgT1imJMneR/72DkrWPqb3K+w/djc7i6SJGTTpcPA0ReZaCMOqYptqj5CyBlrUebfwOk&#10;N4Oj0gStHGC/PPBXl61lX3o/Hoqa+/3TAb88DNFWLXIzTeEJCHyWw0RtndwkC0TJO8Ac6b5fWAuA&#10;krJxs+YpfOmV1cOv6PSgTviIuJQCWz4f/NIJyh6OL54X6TRAiMvVnpiSvdBrGgxJy0A1Q1cIdLco&#10;scW6dTI/8HYrFXodtdU7QyROmKlJ6PFUtKxoHnF3zfbaaRp/+2jXnT59gCtJ4MPGKdZ3mnmEQmhR&#10;gxXtuVO4FI4aeYg4d3s6DtupD81jjLD4CowZTjnxL97xhPHKInBkDQIswQ7Sj6nwlsU9dB9RCj2f&#10;Zy42MxroBTnLp+6rEY6Fjn442srZ1msKB8ndCvw92Ehxv6LPecrlImS6N15SpgIypy9I1deZLwsx&#10;yT21ylSzoUKQGd3URii1rEMqjno1OHbscy7z151eO25E/1n4iVxk0P9wtfnVrBGqIuLdOuWsygyL&#10;XQynYPV6KBqB+XDyTEVQhBDKc5mOAW/ZCXKaf+I6bINovo9/vuz0+7/raM3gxhkziTwbT3xwKwWq&#10;6Gp2QRWvVGItmJ5eFSpdCDiH3Rl5ZfbwRkbDydWXsoWdiQ45unEu1+JJ6aBXgWixoA4j/dSN1Fll&#10;4qZEFAKbX39XkiCKbk7TsfkBAToRXFXaBPky84b1+SFLECHmXmdhH1nwin5y9hgyRjapMRt0IjyH&#10;ty23J41iaClZvTejVXfuPbUPNMDwM9WeDCMpjkF8gdk6E1iDSoSe7p+TbB3KnsP26x95oGvb47Cn&#10;3tKPxsC5dIrxOqTvusDhyjNnCOvRP37KrH/4mCt8tPIqBxYjgZknKmHKqu+PydsGBiecQ51O4AJa&#10;0ws4K7qcu5uuQO2knXgdA5Nr9k3B+/dsIQUlVZ6dul1XpjgfpZ+0hgXeNzwDHuzd/zkVyRePEiCO&#10;KCAkhiLHBR3pABuPnS6km+2LlYM/ZdfPc+vWULMIwa1DamliPyrBDueSIDo3KGZXzXE2pcimppxO&#10;0NXP/Pb8bqfDWcdrnqXcLW3txoRNsbC7cF8uHfJU1yUWd8I07pcschiQzdsJdbsqW1YFM8gB8+Q5&#10;79pfbi/Eg/yUNnS9HuRMc1a6T2NPtZSy6NYU0yRW5qnvvvK0OG7r2IAbWEfkgua2JCYKyBMFhA6q&#10;QeYE5ZiHSrrtOnGj5QlsBZzTJ8VOJNys86xGt2c7TaeSIDLTMHCLKbPvQ/w0JjJSQ9OancFGIJxw&#10;8hqSA8zpaPckAV2Yr+NmFVtjDfwS5x9PYcylVmZVgP4s0RL7RFso8menM9UO+mhkB584+j2AV4O6&#10;ziHKnioEvSMzC30f+j8fTVYxd4bphDb2xz2j2cZs4hZRZzyne8KJzOuuiXpsC07zzRQPI0RBX+Xb&#10;286YXmt4m+ZfzTmsDqGL2ccBDicRTQC2+w0OnpOFAgoMzsjUqCXHsVICq8zzzeUjeUjHFPFHPtG2&#10;kpOn+5DY17iYTEB1LrnpZaggG5QI8Pd4isd4Dk3znU57tVJ9KDNk1N+8DJhgF+Hd/J0M+mVJHJnk&#10;/0Y5LriBJICTpQ9hB74HQUwA/nQsNtkySB4cN8jY8zrjrB/KDxh2zGCxMnCNcj28CKfZDW+rxQRT&#10;KBTZxvqpiPEzpI22UzL305qBznM/Bc/LWXLzbyZ7K5xIpQeEeJkiHLMt3rSN0/2dYc00oCNc/ZL2&#10;6E2z4c0SCqTmXQc4cVLLR/UKNnfKFM0IkSEkwYDTMf5ueKS/wzz10319iyjBeOiuFg2IhME2Tu7K&#10;ETmjDrp6fEwgSmJAH1RHqYFKTrsnH6NPaWbbjXxajTsiCtnOPEKadVJR65Xbl53e9WETD7d0D3X3&#10;Y7XtZiAgXRHYxULnnk9z+71Z2Mlkmk9kt0xvkz4I4P1lTNQ7uXLSwztBso0nsU4tqWg1dqsJrk1u&#10;vevLfvvD4K4UevUQ4n+xR9HJgLMH/vTET5/VLrUYrrzv9HCOtGrsgWZeBfU+mT99nKAFy7PdoBKK&#10;SXbhXZHowfBhnK3vVUhsDydlGwDBazbhEgRkW66cpyFODhW6Mz+KU34z/A8DPKyWYE9RnSXV1UeB&#10;4ceF+49Sl6ravXpYILNRWXXls/pp7F6xWWbM7rZmrG/AiDGyW268Wzo/UHszsqBeszyM6vxlKMvH&#10;Apv8b3/WYk4xfSA385pAh6sdalR1+tKpVbHRj5iaOQgEk/zbWymLKD5lu0U+TIrJTCAQzCt3PAMS&#10;5WXZZCQDLXSQ1ygde3CB1ShihlcPvaa1JnqKa/LxZINxuIyaE7IbW0Ulvo1g5kI2VzZMruVz6ujl&#10;RTlDHgmqlBlsDZCb1RWZJx0qEmev2X5nh2Q4Co27CLhNhCg/+4A1ZnSVQNt5nEiWPJqf9rZKxRuL&#10;/Eouy1xQur66npjPPWSRp5S5MS945A6Ib4GfyNmiUO5bXK6z0d22FNTVeWn9E8kHm1W5HMeDNktY&#10;oIcgZplrHwa1MRYhKAf3yYTL0UWpG06EmFhC9Z557KxCKycUVs052G30dChzDH0k80G63HuCBLBG&#10;hoIzI22xBrasKeQD1E0H2ytsW47CuPmzZgznz0R/Iv4j0e3XHwZkS5YuSff4+Eod63sxT0DuYWCB&#10;YBiw1Nj0A/F3RN+R/EjyF2NrpbDZX57j/mEf+5qR/3XoEfehbfqkSXXJxnNBY47ajZIHakuakRfP&#10;SPtbGoSJApYVUHRpmorJZMUCoorjlGMdt/7nAWdudteq/WFbzGCSHUiQQUteOVfT6omqGQhEIbgG&#10;/COLHNS3LySf8soEjp0l5npv2A/Kx1+PZCwDgdD/E9G+gmlknJUHnIiXDvx0El7tgyQ6yijpkEQl&#10;lhZfUjRDIrMz4L+Tz7TDPw8+OJ+H2YOPuEvKV1mDsMERSWA8kNB87qaXn94H1TXGVgg4yeqxL3sm&#10;Q6D7jqRzPD7mHOm8GGJ3tYFMsSRvUjRoNgKyA+mqqkX5vKTvvuo2FbOVKNnz1k3GXPznVnKz5ulq&#10;yKJgoXrrTe++QybQkE72G3XZkwfBvOy7GVeugvCC4iFxaMrVZk1L3OO4mFarQaS/L7zUxUQXBr4o&#10;9koD6NjbJbiPMDswQUZvNDDGKkzKXNS1HrW8TmahuuNPXJ5J3IBsV6Jb/7Zdm47+zi9UHml7BTmR&#10;bQ43A02ZVVl3ar1045PTiUVCJ8L3WA7MudMkg3bs/U9p7OxY1apx/riN/vj39Pk7UYXf9KSBK8De&#10;L5BlJPXwNpENGRtQzLcBjs7/OAud+1T9dpTcPnV508v4UsGdmOGmyIwbNIMfW7HEGeP3A7m7dLKa&#10;Cor6iOLE3L1wp/tuzKbcEC6c9Hhkc3K0OQ7CsepgRDDnrzsKtgb7g4/FCsjpmwVKyVJR8DQHtlBV&#10;0TjSRqHe42EXXyL0nRZOpn0WiekQ+5KbPTUVOqr2mCJkRK4mXc26nMIJ++ZlKIR4odzL+RqJHvuH&#10;3BYt1hrZxNLZwLe6+vx6KNFNcp30VRCDkFIJKWmz5sXpRovn/prtCm7V89tfcqdfgMq/zNw8XWsf&#10;xnhOBcNZjTkBKFBU7iUFzJ+2FNjVmPTQ6OmQbaFknXnwWfNnnE/9dSCalEsFE9j0Kfd0KTDS5Bzp&#10;1wdzCwBN+cEX+YACHgSC/wzgY8a6tUBRLx65gqmcCRgjdJx2pBnsUrCo4C/Q2O7bU942/p2vn2Os&#10;PREBnSic1FQsLElLlFWMJoxANYWIwIOmM4Ogqzje/rz3acmQvdJdIaD8M5eZwriOJe7bfu3mag6b&#10;LXl44I6cLaahUmOb9tSCXrWMJoeYsCe0TqugZkI1YLpb12swjRDFbtK3SgMMdezjh70dcFFPXHcV&#10;IkeWmi8ginDumR07akudJ0ur56//3cgFfMqQq5dusnLBEmW7JESN0eYY7d0cGGjAYr5Cd9TU5NCk&#10;mbySEOshAb5Co9WUlxQ7y+Ig1OwZast8hDlbAvMUjF/dCVMOlGB4SotV83N/cTJRyVZFBJ7sDBRp&#10;FOqhcGqiRxusmi4iVFJ/JCK0PBfboxbRF6wGepHx7pubgIX0hxts6NPNfDe6X8ukAjHnQyIMxlue&#10;7/mCmgm8m3eWjX1j7BLhbaNCF8jKrqDxmhZwEliyuLFIA5WhZsNocpLOBZyzs5kxSwHpKoMd5XGT&#10;zwxMkQR7a6UNyKX4UnwGhUQKcckQVDE+VImcrZWY43ajAs5IMcKzb29L/K9JnKv5jvIhtW6H9GCB&#10;9rIdxrIo7Gt5hsvgA3wc1M7LUrK1VzUP0hpjBSGAaSssb4hCZEkRLKqEq7CA77o37IRR1kz3gnxQ&#10;JCpprhqI6QatviedbJSRfqjvS/gGB67GYaqJFFptnwZQNIWDXBL1t3iRVEZJcLWPdlWnby4HNuhc&#10;+c/5k1LMenimkblpz1VbcQKfTydBE3AkyaFisAzVkcSJXEUqZhMUGtar4iihWhAQH+OWMi/yydam&#10;sRBEVlJ8jFurxa7cfp2UF9Jrxzlq9Eu6qx5O9d/QkoVZ7phflDmYmOBH7SYS24OBuEXbla12uvGk&#10;jZdqYWdTDij08E6vnkDv0Wez1Zq9OginbXAdIgtthKYMV8aeHLMZ2lriffog4PZzuy3MkPQ1gZQ1&#10;nDlIvxQ/fMfXi2xd7TStXmSykG4/8fEUAwKvKSa96PY17z92WWo/Op4jVQhp/sNZaYRSUJo2TFSG&#10;58k7kWZ8b4UcDLMCleMoDDgfkmUZqxpOs2aXaGOeq3u4TbH1IOIoSNIMtPNW+zoW6sQOC6cIFR2y&#10;sqNf7B41k6pcwP+AFOTrEr0Le9J3hINSYJDxjU79u3LXoHwz2qrKcXnPY7i2D4K36/IpaS7DcGyH&#10;EsXJpEbiAbjReEieNF00tkcf8ykBVOfMg4EhHRIjBNRLDZQlqEJGh0nOvgIlfyWv7JNccqSCXBkT&#10;m4RxX8kIzTA2UHJ3wI3zCkua6harGM3PirKQJS25lg9ljV/lOzN0WsA5+8g7mIFDCzLXUTK62PPV&#10;I7CeTpWLHSpF0s7fzHJt1FqiE/GwsTOFK3zYSQ41AamYmapcBesH8Eiwm74xW+6syy4xA3u93Usp&#10;u4j/ktKX0+nphbQALapBBsnPnZXl2nTTiHMqXWTNMufFi+afiA9sGOanI9cUcMiZfyOHmpl5xYrQ&#10;hLMsJv8eB6jqhMAn6gGwocMi5HzBS5bUc2QwrwDh/N/jAKVOVk4vbA/K5AlsauSgRKw5Zq+AIzFG&#10;Y1K2zHUI8BGa0InP7WCx67+eBqb4Hfffh1iN/kzyn8brfDWSPk/9kNUreasWzuP3TyT/nuh/G9/7&#10;QOlUWuV9VsmMpa5WEA0KrS+pcgslcJ4P2YcO89/e0rvc7dI6pTLlhSy5ZXIEznFJ/DyuT4FgSDba&#10;/vS7Q55WTcEHiyhB3USG+fwsAhHSduI0R6cc+bgq02/jzTyZDz8DWlYTCd3Tj25/fvhVD/hRYAmy&#10;UnySPl+hIFs/G4EKh8u9c8D9x1UNYwZIT5KdTHSp4APJYMuREXcOAtxiKq6wGV+HxtS81hVS8rbF&#10;qgnTt3m4Dxo/cDDESzeQoI8fxo+rMT33fY8Xvxa5ZzjGucnK5x1XYI2PFJVZR6k9CYYsgLKZLRSw&#10;owDTPvGir9aNeM/0y3dQqKhoQbENRCbYVUAZ1m3VxgZgn1si9ifCamfOzKXN+pkKJRdWieigmPE1&#10;FbRLC0wu3N9FALlAV/glnJUYKHBW23oN3CBIt63ul5wMypL5G1PIm2LWZFdKGat7FMbszQivgt14&#10;D83ed03kiYCBPxI/KSSmtwZJutlU7PR2XKJBGpicyNMjnx57e3V64PrAp4eR2lU6en2uEV/ksrD1&#10;COUIvsIpiBpUtTDInUyp+ZjcWqHvvqMfftvjwIvfdZxterLUpMuXYcPzQHIkJ1kx2Vf7q5FE85bK&#10;O+5k5Yfbr86I2h66pqTMCPZt7FpGnuYGdpSuSM4iGP90NqKRSReeTncOxhdOQhYtGvdEZQ6zvIO0&#10;qJlJ7NBBWoHtF3A3n+Fr12CFv1FLoXr2dpkS/X2kS+yaD6qJmGRWwMjrHZGuyUcUgB/Ma0haE6Mz&#10;BE1U2B8c2WGjhSy6dg1G8pqslkE1OGVhqOhwVAsvotsH3D+Z2cDR7IHCbSgWwHiF+tCjRiKEZTln&#10;KXnvrVt0SQMuf0bq2YQBPuf5ZKOeBkd5gVKh5AjkphagqqgrQPPaAKnifCZicG9Jhtth0F1jmDCN&#10;oDw2Yi7UKJ16URGWS8nx8mVkMDEUomS50S8gZFocQRcUkJJbeLYoXBP4voRDCd8VZE9icaQjC3i2&#10;17qOmYlWIR3BkS1flsURKtjonnxcFx5fL0MLiCFTHka82f5TglmyYnisEwiIcWOV5EI05iL4Y/7i&#10;JZyrdSBhPSOQlxR2ln8G4SQOtYTEYX156RBgsepuHCK9Qq4zEy1cOdFwWggPLFf6TGitCOEmccjh&#10;lsPNwQ8tKQ4nsoFuH7yZY7w7eM1/3a+MbZMg58BI3reNuplDGEHh58CW+YOhnntUAWN/nxJw2Wcu&#10;4G0/nHX5BViBC5dzy0OfhSaGVnhy77YhurAlGEmmI20j8AWHpSNgxVOsh69ZasA2z2JO7SsOXBr0&#10;22lDEptK8/DnpCT7KwtdnVOg6G5xv/4w17zkk1UO66SAjJYmOp1knDRNXcVuFn8EGW8MCe0CTbuY&#10;InBX+oG1BQpF8BhxKgQ4RpMKO3FKIuHpoM+m6kjzL6Yd6FFmshrZvz6tyPw1Xfm7So+V2nCFONlm&#10;UKVV9Gw318Ox+qRMMh2uosOvQFsyVv11lF9vQrvGrmFdhPBIQhlPhQIVPp3Z7QqzZTtN2e08IK8m&#10;APX/PQ+CrRzGK5z5bobDqcEjprpk2jsfoThJNsqcp4rao54inT71bzgIWCDeHeJhCvQey37JOR1Q&#10;kg10qtBL/CCRcN0USfJ2mST6eQhVcCqgNFs0RrCx+BeJCScKP1KtGQaOydPOZg39D3sG7wuAguD+&#10;H2mjex5/29wH3cOiXrzqkmZBp8G4a4XDi1JVa+4wPkVgFTh3xRlzJjCS6OrFpo0y3+TzYQDke2w1&#10;Y+kpnL2dJS/D82RDA5jsojxrHZk4x8wxz6WJdY8+0WOBmWP1WTCjppDtg7NNBpt+F7v/qkKAhg+x&#10;Wkyz5pXaXZaTxiIGJtQGBXVOjrYZwcIa507iJawibSejqW4QhDlk2durKQHU63DaugLvfKKHrZOY&#10;TqX/vo02r7l7qoe4mB3lcOMMhm4Z2fIvH7hduJy66rHb3O/SvaGIwsRSwj1vygrnY+Kt63WnV+de&#10;U7qLi5fXMq7hj9/TT38cQYbnQIWnFcylK8z4YXQLL7sWEzNa+Pbmf/7QhYC3D95eqD3Zktujk1H2&#10;N5shIcTt0WXkaox+VV4UbUo64KnTcp/0fdyaq56SerKYJtdIEjzBvLAWt94vZVbPlqFyquV9TyN3&#10;aTaLngtsbidfcmzeAB4E7zN6yOyxSotxSteDfsdHaxF0b7EZmkWoggYBDf3t023CXyt9xxyTxrs9&#10;D5uEZ9WwMkWXLuNW9r/cJsuXeRHlzAO0RsqQ4nwTEHLv6FlkPRvJ98WCACl7uVRMj7NV2ICVzYci&#10;MEm6ORnDOuNnXmoLTAncawJI0z7rr5hfxgoprMyhWYW4BeXZSsSNU+Hasjfj4nhJWedE5mBZDV4S&#10;MAlvK9OF6OAFuljDUQ60S+aijLbn0Xw41WkWihvMXlF9Alrwtf9YKEQl+2csAqYCDop0B6xi1mDa&#10;tWdtOTXkPJCVV0wPNmh4MNTKzWPnaql5agB6bvL49nKwH3c6tsVkqhgkm71H3fJxQB2Uq2uNCdAY&#10;S3EcdD9EAHKu4ujAczpCLGVJsqCVCy82+IgZGafAPMnOxnwQngpspAxyQMqtGecCntfRrdKtiHMY&#10;IfO7uXtnpdf8Ea+NCV5t1CL5meKDIfxCQkIfyD3Tuc7AMV3YAIipXwcE+O14P59tUbVhJfr9uOMf&#10;hxvHz+NvfjL3TkTRbgfZP5L8l/Gvn+bC5ttfyk8k/zjwv/+H6Lfju14dghIryIVxJDHWOb/Yez4d&#10;SAxyaDxniUIZIKEM2c4/fA25oYsvU949MEku/mZJcCCzl/gBpI2ox93ULj5gPAzvqSs67nadPE6N&#10;Dv9Pbx4OkGPx3ogqd26Dt8rzo47tUrA06lML3MGxgE9f0+mV1sCuEiuG6/ikdYXzPWqohDi+wNsr&#10;IBSTYcbQc+Yuwd4TbG0ojDGZw9ScKXssTz8q47JYBZV129NW59pVUFQ1I9Cle0lFL6HXgbQz+0o4&#10;fZ5f1AjU7fEx2C+ShFyMIgebk5pjtmnts9jNSCbyeo3OhfPsW3wruNgCy8fH3Abbld5+1YFAD+dz&#10;k7GSbdaqGYGEsYgBhLOK9CmHCyU9YEJg+5zf9dJCRyVuei8x9fGeqLLGXuMoiNEYyH4eo5Mbg3o+&#10;p75BnjMlozIfQyUj83wgFjMCY2SWC8DwHP2+6Py961yH/WwHpQadsY4JUq0QjrAoAkXTGcIfyHPT&#10;3/dJyGjWeFWX1pSFsX+m+qoDgefX9OotPd5+vaHT6wEEPvCtPdnOXcPUQ9Eee5fXirVdzUdAkoSS&#10;iyDCG+H5Ta37nfjwvZn++PbZf/qZ/vi3Q0McqVAgF9tcOWcuIMXoKb4gCljB35rEV8TvqOf/PZj3&#10;D4VAanOxlE0e5gIu1tlJExxOL+rGPumd8QdFncn6m6qSrvj0NkA0VCaNz/h/ycciBs/zzVhYIAsE&#10;eTaj3krTXyymLxzWQfMPfikYQZUpAyhs38IeAavanEiENfVeSwaXCAkwxJ6FFbNyIkUgQnvxV9Rv&#10;rynReJ62M9dwzp1IUoRR4aSTLhzlesIAJtIs+iNuF2R/r6gb02IbAFxeVyDZOdIfijfI47f8+gOi&#10;w/e8KPmAjPh/3h4oMXciGdbrHrcURaw/7BcrzK5qgTAdYvhM61y9wE/0LMDTIca7Jr9N3AwZC5Vd&#10;C0vGWZN7SnWVJJcNiOOuc/2Y3S/mK74YBOiDX3CkuD3y9dGlqDmTDwq0O9GAku06Vgju+HccQkDP&#10;jHQDymJZv5QXKq+t8z1U6b71u6+rNqcuslqJ3n7o9XmQ1NFiwa/M5pWeMAO3oLhDE3uyjoGIjNA7&#10;TqQ5X94jZsbJH5D3sVcXtUnLI8sM/SaWG89UVPjK1mnrIwuQs/c74/6w2JSGNLoEGuiAemsyGUgi&#10;KSTY454zCExfujnkjqDji29vct+Tx6TCezKSAg3bEzNRFwmYsDNtGtv+bFNxDo9pt8JuZtzt6ZUa&#10;i9t0B5ZLdwTtL/jyDOja0dLkCCxDYIlYQR/egCV76Id8QRStBqahHmMFyp0aamX2WZjokAgvvwf1&#10;6dPZTL9fwF17WugIEMDcWd9jh6b+bw+il0+ro8ws1iLMQTmZtdQOLf2kSi3Jq88mPRTDG+aLV5ff&#10;cZqJGIoblFiHECokbKlMGII5IVFPEccdFuDM7KlJSdDRwROoJB0H2vM+tEcGhocneUuslesOibKU&#10;1d9TCSTWMtn+zk2CzV0gm9cC2JngFpepsZ4fkN1JktEqpXAEvz0Eh1dlWJRsRamseWnsBlmzg7Ux&#10;xzTy7f3t1QBj6mEeM3dN0CXjpc8mhKERQg54c794c5aHALkUhkFgLFMO0xykyu4gleDcmzHcLAIh&#10;CB9c3dq9CBMP5LN5DcODGWQim5+umrzmwk0OLG03lKia72KNQk1vzdW0kmjKJ19guFM2D0yQIYDl&#10;2QSY6V6+Dlqo1y9MSyW/h4x3copxUucuBem3eHvT/12rHHc32gwhnhvmVQcu0dRXq89Asy8tIfVh&#10;7ida892RluI422KK9Eh8HmD/KZ/ZDJCqEiZCn5djXAM3ZUhV5E3zVgcIF/J9dfiEAmtSMtjxVAEy&#10;3BaorXZi1TOg+9RJzp5EbcGwV1irs9PbLDSxiUrfoEyZNM8y3vCom/u21vbuGHN+DBbb40NH3UpZ&#10;C8cyM59P/UPdiq2p0exM5wFLdOvXTU1IfLy/X/n6YiTigZnN6PKxVMST80Qisi4yRIdTQR8c7fR0&#10;ofPWVYZgvTccp1h+/JG//69WNrWRPwcdzu2HXq70clF30MdHOZ+7unEbxpKfPtHTZyPc7SEupPG5&#10;9ICeRrITrfEcx9n4XUZX+ST0xGpMF7CQjUhu3/XS8T96Q4+/oNMvqb7tx0L/y2ldch3+MLvmlSZ+&#10;pU7BOBzF1Yy641u9RdxYRZY4sxMYX0o/nS0+YcYHitnjoBw/V+YCeQ9zvxKz6QszWyi/d6tk3Jh+&#10;Uy6qNNwyWR6YXiPsqY4cs+wrlymTZSkx+WDHMy2Gvf/0QeDVrM2ih37QwHfrr3bDCFk9Qtsz9xV4&#10;sYRUMfvNIevkkmBp1RNP0dgcvVC2FjyohZCiFp4TTSWMnK3Gov6ft+elq9DYJ3mYSDFdl6dz+Mb6&#10;wUNfzmxAY+rwFn+LmtdJiwEQT3EME2az3LEBdKigHmIUV/Kc05jE1oAWZtKyYXJldUtejuaSgt/v&#10;wDCTJ/EtKahTsrvDMU3z9Sg4r7zaP6C9P+URJD4Z20BNztZAVQMbTofmeVGPpZLGTqIWBT9DxIin&#10;uYuHGGlmQmgExUeT722gUjiIAoFGS8xB2j0IkA7/yWsmenbziSnv+o3HJrZkwtAC/+wH7YhYa+N9&#10;gWt6ag5m5vXQ9wotJUZLThys1v7/66GuewZa9/zpjzblcUEeeo2We2JfLJBOQR6PcY/HMD+O57dC&#10;2qjMaMmc4twg0XBKx9x7cLd1fhlv/gWMc0vC45Xy/LnrAukfiP6e5bdDIPi3RP+lu4b2V3jITg+U&#10;gk7vzGMuUH6XbFfD92yrTznMUvKVrEBK2Ids8ZzubLJfYzo+sIsZwPq813Hp/mzXZyF2IKgMZS1z&#10;GHXgtM63QW2DLESWD/maCX+aneDLOOifxOW5aZc4HYx5d1WQ1Fd0/ho0tBzmjSElzG5pC1gYjDgx&#10;wCnbXgXqMwJmwuu+UfjxMgS0Y1Y6NAXClmXM6hKmmk2vpXd1JujF8Bhutifax3NRGHZ0TgSqFAVk&#10;UrmwepGeOP70cVyxbEzHsp4jKa/BphojCw1i7NvKJOCqLZsYc7eMG8q0cK+tSfFywlxwuAD31ArU&#10;7bHbgbKEppOB/0kUxOsknnAfxfn7NAUFPR/0OqCJhJnv572Lz0JqBbe3SeI4kZmV6H1mn4w62cvY&#10;Y3TgQkWyG3SLy/DYc5YkzE8ZxhTapdrjGRBICbBRVbeeOzOWU0fUThoEzsaf8azk+Td1iFQ8uWDc&#10;PlsToO8MIP92pz7O0A0t/jX+YPG4Gg0RfUOPf0nf/KqDf9tZbfEixy+LIUpVqLFOY4w+7rW1hJNm&#10;iPuJIPtxDW9NzXU3ZZqpAG+v9vN7+t2/78VkPWkyq0phwJk/ZEkbSG02097ZyKv/7y3xOy6vR3oF&#10;Z1MGq97VC1QiGoittldEsPTMb5d0hD6Y1MBTLHeALdJ7G1T4BnuOmCZ1Qor9W64skiKE2Cwuhg+p&#10;7Sq7beAldnufHSdQZMTYyyUVM5pD5EzuGgxgURMOSKZqSgsTlHCYVGC1UrCJDDvZ3C39S1DEBLNv&#10;Q+aY9BgxWpT0N+2SYC0UnCVJPXNUwoFHRqfWnun63qQCfM96vcCh6TPDvYNSHQKURRDm4U8wzspW&#10;z7QI15Y21RXto45qn8Ak34WME9C9mEXcpPq9ZObQKaT5i1OFzVus2ql3CAopnwv5RsXc2sA83H95&#10;FIiaJbpU1GwPuoH2x8iBnscxzzd/Xf1XEQK8/Wt5UNtVdAXgHJl2NAJl/ie9348Y4D17TBEHpZI5&#10;cCYPprLqDhdR7h8c/vYaqtEtdWv+oJfnvlD75lV4ya4u8+H1otLYzVyQCKv7QeE4/igfxzg89EOT&#10;D/h0Mrg13Hdq46bE+Z+L2OP0wQcd4rY1vTw5Vdrs8uEL+yStyPGlGR7lzDDxNFnVFNJqCsOLhPSf&#10;eKsRlyoyIEB9cwIQ4EzqaTt7ssmA+sSILH0vbY13U2aHrYWY8JTUrkyPvDFdac28Il54Drhu/71P&#10;MEK6I+jte9rlc7RbLPc+hazNRoqI54joS7qZ41YIBj53aJJGtOEjo9z1s5KFgMW4Hpi7lryYjMFF&#10;udXRVtbqJExVmV9fXLRnYw5zxwqXdJt7Oq1D9nDgtKpz+lzbT8yYeihzo8Lm1Uih4bzMbtAu2k8W&#10;5nYYV1aLY0FlZzF/AzBTTX6M6Ma2cZI6lRy3WzL6QkALzRKiNbW5BgApLikzeh7XhQ3NfDx7iJ1c&#10;pskKJ7hu/lMebA5VzTK4mHXYEoLS8W8zatvHGJGt0GHFaTSjRSAksgUYFi4xF022CJQOF6Qk7M3X&#10;TIh+KLsGyUqCOEbmuP9qjBXsbvJC26ccXo3BeAunexFLj2eZC8UonzNRq4JpuORp+5xFbuHJzuA5&#10;rlWm43x23wV1J1cYcDQwEW05x4iISjp3E3BY0gA0JREuzhj1oGWkDGxD0GkAciXPRJDBMveJs5ke&#10;tNRjuD+w5JVgOWTZ2W+z0bZpgMI+QoIXphfyCaZXskbCgptuspowP+RgAVPM07l4lcacvPUcki8J&#10;b2bwiNB8vh4rJTN9PZASuJgMbukp9XM+C2YWOpCnsVTGAy5bYLeeRS4Lk31qjhW8H02Saz139aNg&#10;iuwTPYavPd5ve6XT+devuhBwjjDKxOEorN6nR9N26tXM9WnEqg18ont7+vvRg78n5e1d/daDFkYY&#10;Ic95SpRa20R3XBhnQn/RDu1WDcyQv5cX+vR5HAiiHlaXa/+b7/5AP/1pKJzPNr3YwWZzbH2XZ9ob&#10;ffstvX2rXOCZM3E60ddfUd345z/3RMC5JTJCwp7t1+aQwui6rAmC9S3XV3K7dOUt95QCMw2bTSy7&#10;fX+Rb/4d/+Zv6Bd/RV//mt79ir76C9reyPPzoLe+to0Fh84ikqqqjCvMm7JzTIF1gY3Luod/jVrm&#10;lgSQc+Ek/51jOz/BqzVmRbjA8CU4qmInkTgdzxIsWBUDIxRnLrk5kZHp03genGKop5WZPiwZuylo&#10;Y0Iur5jDrYzPNZi8k9XLlimrljtsniItJ0VN+HlOKJ5uF0QGX2e8+u5CK1ZnaRNhc3hQSKIhMJAD&#10;FjMWZ2AUXiTyts3af2zuP8Naw8x9YE+VBE9bCBtB2tNteHmLTLVhS8uaUBsOJxxFRVmhKf0kNUOY&#10;xYeIbqLEazLiIr4h8DkM+2hOlnGNHEIWhhy4pZQqoKGk1WUohVc18DX9y0G8+HzPnHARLL4bf/7M&#10;4Tziv26l1P84mvYf7nljzir0K/hELlbbDYDcwNO1HORi1b6rZWhtMVCdT95us6FxGcU8M2bIkBaQ&#10;P3YoS5G/ZIFgGUhIhd5psea7j/R82Q5ohQOJk8/nly67CwEXW13Mfsapip+5HITiAJ75sOQo8gXQ&#10;TT0eumNqXRm3+Bm2TfSAOsGanAbRW8a5s+RLl/3JnqMCTjMlE7Y2Cwa+gvGv5GZTbIx1JZWOWTA8&#10;X/y6cbzhmj0/OCPQc5M5KQF0BC7AzlOPTWvGgFuuLTnXWu0Lk7my+uMlbW495O1NYvurPmiOMIsc&#10;TYqhaJglk7KLlkDrbWglv7fbkX2GPSlcymEyVe65HDuPjTl8w+ZZ/2xW25dsLzb/6Wn83jD2PkuE&#10;sfenBOacvh6RyWI5x6wjdfWwwueS1/8kTLiBQVXhyM114FC1YqVXdO7dLQQxMN3tg9PmX4BlqH0K&#10;MzgNSgH7oGHZF6q+adcuvYLaL6NIL+bYBoQzF//dAagavVzp84dORNNal1enkztTF4m2CCf+gd45&#10;wLTnxtDP5J3KC/Q1AIGzQPAwZasVN1RnHZ68ekOvXtsAxh0OKRL+wtaV7rlijv+3Oysd+ft02H6n&#10;A9RAavex7ZyHNu48rf45Ry2k5ym6p5acCBWUvdNatqDM+pxK7skrozuG3+/Ief0USKbT7Kad7OEs&#10;g4C4bUkaW8D/dq69rYTxlic+1Ok5yZFdFAum6ZPeUUCLOMGMsXEW92O6fSZ5RQ9/Q2//bcc8NqON&#10;ocj4rtRFAx1bt9PsXhdhvWBIqnhaVrLnmxTPyyVMgDQz6Uw//kC//48TAuRwZZDk9x4fpEDgxeDy&#10;plt5K9e/6f6fUx/a/69Ony2J6nH2U1XKKIpQfho4dJkwIc+Zb4E9agoEW9OymaNBnQlPlrHudiSu&#10;lJri4x2CDEo6kkoFhKDEsva/4ZLviRl0dQmg2YRwBb4vhlZgKkExIQczoB3aCrlh6Tpn3m31z865&#10;wXS0Wp/F4RnGHhAwtkXZ79VrOwU1ANw12wuQhGoiggjFLuRzYwdlJ/bQLt0FdH+2NV8OnvZguotB&#10;g5MOfv4q5RMbU1RoKV6PdAGwDE1bzZIrNAZHI989cTRnJp+rnBkH3b4+ay5Laq4e2egI7hVMh35K&#10;jHrlVc128JmAl2WokaIikEndNnrxC8nn0diSSirnaCg5nJXsiOONxrkTtaclL3MC/xjNA1YDZwC2&#10;s/GYHCp8dAYpMFOau4ojSQslFcdwQy0lnDjd940w+YALTjaAUHbtZPWmevms1kGhgzJDeMul0ul6&#10;sTSN4oGvDoZjZcU5L5ZoyXNz73HIll0BViSKXfduEOpOAMUD32Wxh/Rtf6BiV7m+0PXCrLG+EoAx&#10;8hVCLp+vKGbAMOd3qPZKzXhgfge1VkOo/gsALSKLbe/vszUXftqsyHgqrUE0YBMxB/gyd5smXQVo&#10;j/8819wgXZWCDTzk+9hZox8VJDGPad3SuyPo31guoNeSiBthXteRybvDEX7NjaV/Y3htmxDQSeVX&#10;82lsYIpS1LBLGDoEwMwlUrw51D+cE8UdmtKucs4XDPC72um4A1W2uS2VFZ7Cya1lqvc8BC4lNXMC&#10;vdU3L4ZxrtUbCjCTITQOPm9kwLCXR/Mk00e9alW3+Ee5rkRHfsjDHXEXvFvzLOTpU06Tl6KSQa+f&#10;fCNkT7hGyjy+gseoTLe0yj79hxGtlaomddKr51bv1c49t6Hws+FKSiCK8VCy1ImIXWO9ufle7ygG&#10;v9h/llQzWS0cVlp2rYK4JHdMqOJ0JAs8OMYOz2rm02Cgu8L6Cm3zTI+vSWDOlFXbvFZdRxyLaVXv&#10;sTld0AZ+m5gnRHk2cVkz8OLAu8L+vcdswpW7mlK7yChbZsBV6O5EFRUhaixRcglHPrxQZlJbk8lL&#10;apTgTDBPmdtBvowDHTHCUb0j71H7eDHfyz0TmlCcsYePpSe0a/ko2feYwf11JKYok3H6yiKW7MHs&#10;e1gshg9tuQNexllboiDQND7qRVJXdWx5cLPDhNF34F+Ot/o5xL63vbFX+WLQL5lZLk0wfAB4RfBo&#10;Ty2qP/gCdDlYk3oWFSgcmnoE4WHmyD17sVWTj5/RCQcEOB+3FpmOUuJgUqffMUHm6evSpIgFXYge&#10;pWy8+MkAmD+fp23OoBR0C9AzOf41gUAu0U7vzsOqg9Fz0rHzxE3nadD9S4Sn5P/2bW2Xzp0fINDU&#10;hrY9RPATN5pQX6kgpaIgbM6FdHvBT5/p43v6+Lknwbz/QD//RC8/j3NjU4uc8cX9InSHz5fevbx8&#10;6hjnv/439OYV38ovMcKUb0Tv3tH2Sn7+cQzsJEu0Ac8TE8H3FvGls+0evqXTO95uPf9b3t7I9pbq&#10;1+ME+8gKQ049x4P81f9Mv/kXY3OdcvkmW+WvvqG3f0Evt6vxyOdvaXtH5ZXz0IRMUs+PfSHJC6eE&#10;G5qxRtylYxPtroIqcHHOYMsww6wGT0BtqdalF6DvNKAt71576HBunEEp+TLSI3atQPohWM2Iplnp&#10;fR0A+Stunj/k6TUDt6ZPPFk7mlMoZsvTDPm2YkHUwUmGwNSKkjo4Ln4EEFufzzOfY4ZGhISajE/X&#10;wJ7R1JaE/RIK+jE1NoldGEEKNSNFbbq7em6AG6FZ5aqsshu2zUHIbHy4JzIWCFLYTS0aKJRBQRVg&#10;JzILhJL3fHefKD4IMwxv5wTFtYyrcU5Cdy9HTGQh9GO3mnODctqdGOajP/vYV6asqpYs6P4NWXXX&#10;P/UPkP4lGRVYvC7naN5J9W9vv1jhw9uP+5WlrC002LmvPkKCGqthe1yNF9s9Nqu3K2AS4ZfgQkCY&#10;O0BY7Iwnmfzlla7kb+nJAs82Y60lo0URyuWQgDWTk2ALiDn4HiESZl5raJw7Pos1occRPLEuQs72&#10;TwtkTjmm3Y1MGgzddsiQo0za84jlE5oTWinLBzi5HHhmtxX+F+NvPmkCgq7GJ3O//JInEpuWCy00&#10;4XOJhFCP3f7hElYZumxaZqrVbAWxm4mL00QKY/xYchbFrFDKCNOWgTrK2lBeZ2p6bXe47/XgXIq6&#10;WzqArxiRyIdYRzmAhV9BQUjpbjLnQd5xzR4TOm4/9Hem00VPFIJS7ZQCI7jk67MsTl71B+S2t01h&#10;P75aWs911Fe7doXpynO+nnQAmIeDSH3dTQW9fqzGpyxIuwTAYyHaC8zgiDENjp1FxxwY0izArtfI&#10;ulb1iaYDJL8qyU6wxn1UwxwhnFmbe9dupFtJnM/bV7bnjmRcd3MIKkoabK59KTbVkO7o8PREz587&#10;/4z20HgFMo2g9RWeJj6YrAgoGrHVbTaFKJlsPQQlzj7R6Vazkt7dTQXeSclEB9aP/OarXmZPfVsd&#10;aJwqwzgrJ8ZnV5Uag8zU7skctpSsvIlP2SyMjPuPuP16GA6ND7U7ajzOv6l0Hojgq6oiufm5rqbn&#10;0EncFKI7c+YAk/PyzLaDhgPnznQ4o5fJL45Wo+k27aDkufDoXEpJUAFaCDKFOhYdN3GSW0zdJS0l&#10;xOvr3M6CD7EeptW2lJhC3LqM+i/ozX/Pj7+UMl3IWEbgX8LnGZANjHicN3cfa6kMVxWZFWmjgCvh&#10;sWkDF7w9XJdhcCL2dJZTf47++A/03X8ed/Nh0gF5Vr9I2hbvlbwl97e0RW/b6Xq/GLF/nuy8GW4J&#10;/pF6lWqkYPjQsrd+SWATlrZq9aZY4EjRK6yahNtH75nx4wIKDMphpQ26u/QXeR4lCAhifKKiPUID&#10;GwPG/zSNqasSXXU6xcdnXQ9zxwvj0IWmZuMdrVjq9AwDH3LX9i0BOjEO4kh08iTvpqv9IMYawdVi&#10;cRECA/1Anhg1X3qvr8bL9PFL5nR53KE73vVQrhfZn3h/UZE6g8v0euK3kFc6I61sfH7LsUExxMKB&#10;KInvKs94FUQdj/8Qi/fhxQj1aPeoaQfbTLKZsyN2imLazXWQWFyPIUq8YCBFqTa0fNEclfPpzzlT&#10;hkGZN9WKHf8bv1Le9gVKx5KbnQql42N36+2xu8MDOWXyLRZrkArFOeJu8Vq4H7+XxQYocWYoUdy9&#10;ILYXTqGxWFPJMXQJGf+QYSkAkZOZQ8/vul7o8nmcpIVXUmCZ4yzx4bPDfU46dyujRbB4x1U1V18J&#10;xeQvSvrEA67HFjf2vSFia0rssM855h8jxHS/3gqznqY8tXHOS0eQII0dCqT7DTF0KAG9Y5N7Fqzs&#10;NzHQETD3lqNizsWsfgG61dd+e7cyoLBQGru2eN91FDnhMvcxbyODSesWoQjEmYZh+o/z4JAQUOXR&#10;y7ynXHIm1xgMnWcuYGfNMEfZd4XQETICJq9mROKw3FXB5DvyvgJmPlZo61DGnlu1lnK2BWpQxKrJ&#10;YmabFZ7GAjBMiZzIACoEThHnJjenlrmIZnWIYHIqlnbsRAd//KVhazEfZBDkJj3cDhb11XwU2fxn&#10;wlA7GxAJjNt2grhzr8WZj0ZGxMGtkPy9YtCRBaWolyYbTubbessooIVrM9JLJ5gHAnxkhUzFnlzh&#10;P9Oni5+FTqQ2XWUr6sEk0BYGw2eJPkF0oDB3fDQZ0Gs0rdXneHRbObmM1GOM3GjjuZxeHxXIelf4&#10;sNwnUHxV0Cs5w5hiJm2OXnC03ABnPgvzOn5CLeDqVuSQ5KI/QF3pZXUfDeb+kSjqisOWOZV75sXQ&#10;HeKzR1qyZBgyk9+ZaJ3dSML5eHF1QVu/o7PZQkeCla9A3XawNeMM4KHKsAXyl5BjPsjzd5hfNFqd&#10;GgYzt5xQaqZHr+yEijcCJjKj0nQDNnFDTNyueoP/bEZvP/L0JXO1kEJVOZ6RqwYvT0Wa66/MXSVn&#10;IioZ3O5ahQ+1jYPnEjpL9d50EdcePIniz+M+UQzVbQgHGKw2QQ4znGzcWS1fugYiO57EmQjBHrso&#10;E9TsYFu3m5+yQvZM8tlAFNu+B1O4jOC9h0dNhbPhUWjzBrA3HY413aGdZ4QZqwWoDZra7GnLdAMc&#10;g63Jw6gQDNl0elI33cPLBlRXd8azddt2I67ILIx6713cDOoarCqdYV2Djf3X/6pbMF0u5NCm2eeN&#10;+3Clr97RS+NPf4KMTDZwaIpyxjGhfeDHDgE+/nX3IelV1jwANUuStq/71Kt9Gn87aoZf/w/0q9/Q&#10;9dNsuT1JpVd4540eH+np2l1Mu0PRmwEEmgOVZp6Pz8JlMSDS2+JU/e6qeKL2mXWpz3GkHDQi6hsp&#10;Ydg/wzYYyQRs+cvAM7MLYvakrBsOW4RGjNdZJDw6bC9VWPR2dsip40DF8+c75jGu44cxeS8655i3&#10;dnq7A8I2kwht35zsmbled/OjJo6pz2X6wqtFgVwkDAzYxYNItmBkaTDlnt9XZbbrSSTH+fgPo4VI&#10;YyWDADdgrqABwPXeEaPzoXHpNji+C1R3V/NpYBOK7Qc5neQGdcbEFlLpfzG0G3mVkiDn9dXIYzKh&#10;R9/DhSK2enP1N03/cDl2bECZPeOab2OzcJTUybObe9rX7b99fP2/7C9/G6Zp6oRZDe5lDusFjEVn&#10;XiGTt0z/E9O/kk5pmsY7vxsCO74HbAxvn9C01QUOGF93HeBcM3RBDkACLjTUzQzzHxV3fsv064Hw&#10;XeDbvch5GYFwngNnvL1kSXSv/TwIEUzI+KWoh6nPnhQ6ObikQBSGniblADKhczPfm+y0LNTDGM4j&#10;SkR5B5suLGew25FDLiBD6VtzSVPy6+8RGsom5+oWUuXgBNXgzeMbKMAkAIRGHxMH4a7EV3gFq8mV&#10;xeiP7W4/6JINh+MBZetHclOO9+Lo9E6HGMKkqb1X7xEA1RVEpfUgQKyHXM+WAb9qNVhJpi/6mH8e&#10;EPu7zPQv9yZQ3iduoURJbrHz1vxE9EdzJT1iwAyAK0IUEib267gWa2/JQ58CeLk55rKF0AgfzM2O&#10;Lru8KqVOb0cGMyfieSlBWXMnzxROU8A9ieKEjx6oAEFc4t2SjYCv4NMb2j49iSMjFjNiFDArMYJg&#10;j04Iv+uDxxI+iTtNXeB1/OrYxkUju/qfr3R56eafLwP8a9d0L0Qg4nFx6Gl0h5kvWdhK0Bosptb5&#10;CVKIt4Vy0fMCyYfjKMeRtDLFQP3bqnj9Tm2bTlVnYXpzPZ6lxFA+njMdYuqLd9S2qOlD4eSr1oTU&#10;frV0kK9r/qbsj01j1sKINaik48vOtX/l7UDuNh4SAHmxy+g5aquU+WCf4+ISlnD4v58BFfPEFS85&#10;Yt6Mz+AI/6u8RnMxZN1oZPZMtpFEkwho0KLNe6/UVuYcP1N9CmNYtXtRH9F+ap//Db/+N/1ulqYD&#10;5TnoOhVeHfNiWhb0K+W60ZBsKqt+SO6CNM+SoMAxlbl2Qcmsxm+dyGWnH7+jP/yWPn/fr0nR9AcG&#10;VQkApSiyz9mo7BL518Tf6JxHJRZ1zmJlDpq9MZwAXDeDqVAg2F7KxYLRlcPWJc6KerKDgP4ZB8Jq&#10;oebVHDux4AU95Ng6Lr5T8R0gyhQhMvmXvDJ7HBZV41mJuZ9qJWoIB3UN8KG0ZssxsZ6aS95YCJRJ&#10;aqgmasQqlBz9HORni02ZIrOrLdkxo9OfVcB+M29Z+sSM0lrNMG3q2F6UWKnCR8/iakqzbrsyaMfv&#10;g3QIEGNyXiU4zSk7hY77Wl9Lt6Zsd/B+ljiq7pestEqviFZt2eQ6iI1WZEYDluzUwn4e2Xue8N43&#10;GcriPA8EvhrnkA4/asm1s+gfBmLuRNPnEAIKg+NX+MqmwONZCmp6hRwoepwrmVfE03PeRCnV64dE&#10;KM04Jec5pNzpIJhW1SAG3PiPcKQcwcVpFIyMB4JELV5S/SiBf/6D5F72t1sLwIPef/atSNhfzHVD&#10;UrlVqvn0mLI44XwEtvAHYI/xWi0QIONQM6cmCyiexXcjq/KK7tLX4ep8e+j28etW4dz+c7+qbebt&#10;D75zhs2BBNE3vXOjPmgSh6w7v6twRbI3qL3v8ZaGG6feTU4g/YFi6CKovi2Nd9saCBElBLh7s39i&#10;wxqnJ4QBugYYu4+yommTCzLesJgx/uz7pys0KCtMXNe/Yw8/RZL60B1BeaCA3ve2gyHP8oy18N8T&#10;B4oqgNUlNRUiiVLBDKHuqLmhUV5x2ENLKIrM0YvYU6m4AitKtwn7SUVigj+T8BRxYS2LUPDu05ZD&#10;rJqa1WAm04QhdxLsmjDdfSpvbS4WvZB2eu7cp3R+dbEjq1ibRz4I+NPlBcZgE1E0DE+Ar2dQBKMW&#10;flZyzGYlui0EEqtHqzltFqCeNRgbYWyvqiTtLV6CpOwwhkhoRtkfsBJ0Em6pDVZZCYM23IaY7LWR&#10;qQQiEJHvTXk8H8gS+ASz8cDWY/VEdfKFgBXt8KbX1KsWIQf6jduYT70/+EoxUDPgpFQle8k4a4MO&#10;0+M37A2ALDWjOztQNRftIB92/Ct0Cw380DFCA8g+87KL2f6kmD3OMGeBC2LwNmOeeU2sUq91gpkO&#10;5OLI3iALkiGAS1k7qJRwW7IicIdeumZnJDpw512NSqCGuauZQCCWsjHaMTHokkWB2XaV4fNOmFzU&#10;FJtcBY8jHrmCfZnFsws4cNLAtOSjCpHDcq3kwR+WU1f0LxAYkFim6XVK4oTZ9OS4pDmo0+SSQfLC&#10;lz3j0J96jRlXuopV6QNfJ4kcEUU6TzwGK5Kkfpv1IQXMSJ2d3eCImaf+6LXYqI5zEHN3NDy9GVVX&#10;PcmnI7+tnOj0quNSXtz0TZcVbx2m2x58LsMmiHkbZEytOYa1Y2Nl64qag8vY2TqGJ4mtOT97ORGX&#10;A4k9zAll0oWaJcy1plpSFZzt6vfo26mv6o4pbnzrq99+Q3/xl72i4myIYex1XYKns/z0534fS8kd&#10;i7AzvnV9Vnr4l/2dF1EJo0oni8xSvsf+PY9Yb7l9pfzmXw5mH6wcH+fdLst5iLmfXnrHe/uA3df0&#10;1nZ9HtsmMNwZpxfNgNLp4VzUQrA9jbfXYFtoiQ5vG2z/lo7Wi8vVNZKz3/DqOXWzjYuCRy0lRonS&#10;xZ42RGHfiwzq4DrqsxnyV4Gn2+UszLcS6Papg6w3ft4Hpk8aBVwqDzHuWKvX6DkdkBMsbaVbzo6l&#10;OSgslZxCKy+iF4QMC7xE5FgAV0lgxLyb5dLRfUWsVCgQ1lIyYIP2lczJb/ChO3sPcz9O5jOSRSGL&#10;pxmBaWExEpVYHXsFMKOZn6dNeWQ70IAWogkqinxHLfc8tAvHQTMvggvCnArTzM7IOOiyJx+q5NzY&#10;TBDpln3noQKsmlfaGRs4QdhLOZf6uF/+q6NfzIJ8avaghyD2JnUAMBpvxfCvx3r7verA1hYgzqbx&#10;zQ9W6dYvX8/bY/5kYZ/4MTd/7qAfblDPO9FtG1/2kVca08T/PoD9e2RJCWPEZDtoBwvdmbVw5PNE&#10;NiGCRm7jUdzZxxCmEVjLzp5snCSYsTBseRRjny5+7AISOklmqgwoWlRTBdYJ1icMncKeu7MKD2ax&#10;IrZlnOnFdb26I3Ex/+27+KXYukVT2W3ECvoB1JSSZaX4AKong6GsDziTuZe75V1LWWIJscDGRLJ1&#10;TQQ0AP9dVrTJp97JtEoO2ZCYgFjXkUraOgiCMyT1Jkk1yODERQdqwtPQ5p6yKnrRTwhIGwsoHR2P&#10;mc/a80hDvAJMyGtprd4Sm21cuwaNIPMybnE7CLUXYLUpdihoelYzD+ZgubhOIawyLOeeolRgVMSg&#10;xGIw2mKGHj9n/wQQyNrUDPWv6NCEeGFzz4boukfbojqhlsgTIsnq1ikpTIY+bZYJUrKcWvJhGvEE&#10;c2A1PYq4+wG8cPv/+XrTJVmW40wsPCKr+yx3AQjAhhQJ0UaaIY0a/ZaZZHpevYx+yrSZzKQZLiAA&#10;Eri492zdVZnhqgjfPo+sQ9jh5Vm6q6syIyPc/duucwo2J9HH6yiT9BxvEC1BWRGyIFKIYmIEV8+Y&#10;dw/7DQbjqWiQxXThagHkHupxaGPL9kd/Kmc1abViyUReHgXe228Vf2pVcb6tJrVEObm/EwwTPYfh&#10;aDqiaZR9T1k9Py/T7nKyqvRs33tx4jEvkTIc5/xlYofVJJhea81J30kggsKC/sDF9MHmcJaeg8Ji&#10;sZ1eB9/+j5cZp2fjmgZgeckPqItfY92BdLKavoQ8Ktupipa/S6/Rd4910uY9uI5/fP7b8u6vSt1H&#10;qrSaiyq1cqBirZr5VIh+2AltyfRtXqJ7g7NPPzQ2Cs69uK3NZktsAFMXu43xxHz+Un74XfnXfywf&#10;fz9Vic9p5adH2H2eYv5GCHWoS6qoAH+W9igyC3Qy+7xq9UCdEKAg0x7yrU2oZkSFWE9WEdmyLGrv&#10;RpoNWMn3JvJBOSpOqmoR9ba+gu0T6Bx0J29WjRTTZSIgXRPPj30iNIHe46rbb2DblPgipSpAGNUv&#10;nGvmIjNBShmu9+SDrdxRf+d7in0QgNMs3AgyHUgzF5BGwzYRrx4AD9krYm3CiQYhFi99UmnHOGWK&#10;19U+Z+66fNOcBQnsWAnf9cQts3aG3Sm3D27r9vZxohjldLoAdehkobiQDE44EJZp96Oz38wXtOfu&#10;rCQxYrEqlUzKGbVBtV4GrFyC6LaB5Xtbp9aRFFhPtTfF66z1eA/YTx/bQ29iYmqcexOa9Kk3BkZy&#10;LGma6ad8tqQ8adpiA6fszLzgWHlKwxRHiQPMpUBQgM+R6iqhQ3Jm2GZkB2wup6QtTv6TzDCYnPvS&#10;cZTXz+Y2zAameJhawrDVjMs9P7lk+QrKY2r2KHUNFT0MQLAtJb9zLmFo7/9WsfoisLhnvEQp9w/y&#10;QDUyJd1eyJ6Xc8gwucjY4xCYYwmoKn9mmN1OnaJRuolPYL1IusevQ0V+JedOsikgp8NnPPDdqMGO&#10;C47jbi4m7vGciwC89wfkgOpUfiMbyxfrkQZl/FiWwxH0b6YW8IthReToGiWbowJTM3jYRL5AC/Wp&#10;JXDCrcYZcgeZw1uj1AyoViuvai70Qi5DBSLKQ/i6BNQXWHqYCrCflHxMAL5rHGBkrdnJEaQABr1R&#10;z8z3hv0/a9fKOphWYeueSVBSPVQqexAidKMEm82zJkxVX0yBMsp4yAdAIRjOpqmpy0nmVcHXM+xZ&#10;aistPg6QvmGrfKPk+ATdOEHIWTxhHcY9FRo/iyKYbHp2p/uVIdeBdlEzfxxBuDc217CfpV+pto8T&#10;0pNQhwMxpKkwyEK3sLjyfUJe9mJXjOe87GNO9XDnz+XZcTkjg0GTWG/xSV3HaseUOBQnuV5wPA9r&#10;ubO1pr7PPRtL9sWXLHOc+2nWwyd94dKxm+UX8emQ9gDnml9nUV72QONwtyEPnKhwK0t2AEDmdct6&#10;tcUSDRVm0IErIR0VxmDHmhrmhZh/9kpiIIM3lT4PUpK8/w0VSHBC+LMPeR58gBrb/lW9SjjcmEe2&#10;3AuVG0csc4UpA0FmYV06aVOuMEh5yJh3c8rAdcxhafFDM+s56/a1LLaps6u/yUPEJCBkQFxk0aqH&#10;HlTcYzIiGFLZLbGvRT1UhP5T7VDYaGplhDQ6AUXKpkNVaCGkFY+5nVixY49YC4QzRchM5tGb70dU&#10;niyD0fSJ7+hQAQJn5f6YTvqS3MT9oJnoYPMm4Z6yURFmZ3jc6F4lNI/isBNnwJ9zMl6bVFfzTTlt&#10;auKLg/J8mwEw0xuhW8cSD1G3yMOdJIRA8inpopzcP/tF+eb9zKKo2cnE266RPjiocx9+KrcPEXUz&#10;JVak4rYjFLfbL8rTz2dITFUx0qSsspjKsqmd9o9jLX33F0NoyEfgjmbqRV4N38ujl6uR5uZTM/DO&#10;lxK+na7h6xg+J48D8F16iiLXv+9WSbJpJWH4obYY4jA0FxC7lr1Z2cDWJkkry2Z4UE3AVAOCNR8w&#10;ShOcG2Em5eh4X3QeMaYn97v5kYbCiSz9jmz19Fm19uB5aYdv+5WHEUZtM1xSRQ3J3LNl8S33Wv00&#10;kKoqytdPwtHpJT1cj9XzwA0PzeR9X+qGPJnKKkwIwuELUqUhIC38AzZL6SGLLWSABLpBGvf3/jTO&#10;WRZ9doWh+XESoBiNmgoIiTpYK7P1Zz2DpgT+jV59GlK4EkgpfIxTPtwlH7JPZl0iJIYLDzDm5tUm&#10;95/22z8ALtVLioVOJufM7EKAU863XKg/TgjwTyf3odTb2QPTvP+nlWFTjQ1zs6P2Za7q3Uwj0fpW&#10;DT+Y+0mPUs3tc4fz9NXwv6vaGE6eOGGjTnyCfBbXtQcNXJYnLCs5rGZMNe5AWiW80dkiksIstJzF&#10;Z7QG19FXKJhO7W+nOuQs9McchwOQxWU/LDmN+6E3aQWYVtL+ep5l1+xf2gFrfDd/XcCK0GPwkCjZ&#10;887D2U20QDVVviJLKpl0hTd0s71isaupORuy5NqVzlrP3GOew/9KJk80KPMadAd8wvO2TGvwr2zz&#10;2XmZcsB2YkJgbvSS/oj/c/jwn2g8RBfod3re7uTT7DqrJWy1mvnZfIXvu0qd6OReVkGutFyWnld4&#10;e2RcVkau2OWtlo1SVlUgMMkMpeVEK5zTck4HRAkFQ3UsJ3QF457h2H01xwsDddJ2bU8iHcazrGaQ&#10;5lvE/SiZ4nUC1xOyTBpmaI4owmJHtQaKNyW6d0jZBK7qQvKjZUth6I+sYWTOMjVH2XveGZByXcLc&#10;iF5hetCD5+38J8pykOTnzMkc6H5zn9+W5gI+0lvZ3Z2BTmdRXfHOJhCdlGMcvqCi3nvaJv5HKb1J&#10;Xnbw8TlcGVFRjAoMUaA9TXXgUdSski03iOl0xNd8X+ikFVjdx4IASo9gQeJMri0rW4tm9pWPOlCx&#10;AX/DmOjk+WelxBVQKuQ8sjpo3blo4TEehz9p+2l5cvra/aDn/1je/Zrr6+hTqtIBeWJXROan2uiB&#10;uuaxc5yZhd07giEHmUf960t5+aIXv0/Xli8v5ccP5eNP5cOfyg//XH74Tfn8xyGf3Z7SIndOQ7YL&#10;ZqWiNrD/Exe1YgL0p6kCrBoB6KgGJoYSgtZz0K9tYI0dxjkQfTEtN6CIBe8ctngMGVzRKdQtOeCB&#10;pd5c+fcH4KWkQKpqrM3qE2iKyAF0yiEPRNcVX8HpsU8tcr3Ah0XJRw8ugtaYMH9wKipBiudqvlWN&#10;IFtghGsgNMNQRXm9MYOiBEbWsCpNsi0b7bJEhnPaQBbvXIb3xktOhIV7JlyEQ4MY9pgVHDUNIbjv&#10;de0CP3TRJJ3KiQWd4pLSBBlAhYTq4RRcLJS/rIstjPdse1d+YclG5SVrATm8KIkyO2oD3BfEgowj&#10;I0yGrimNj8vXY7k5zxvPpxtYyNw/Bb21Mcjpem4tK9tK1t5xdmkuWeLJK5fjzOHAol7ddOFpdbm5&#10;5xkTgPXZOOTclSxNmPsWQePFCZu8v+3XzwPDrj6H3wjvXbWATwnVI7MQQg19AYVfPhbTjyL0OH1o&#10;4oN/JLPRXo4BCuSP8IGiMANIGmE+SWOtKHTxtIOADvlR/kFCuegW68OG5Cl1GD0eTLcu0OA4esS8&#10;FGWLXX+VJOvU3oLNFIpDy05sAyU25I5cR5C2Q3K/VmfCofuoAbeE8clMEW6q70hBpQ1gia43X6sn&#10;8d2vDARhlH9l2Xg326vFRIUD42XoyXm+LIcLn6S5SIU6sRk/ejuHb2d3tGZK4wmpbnCEHNAsMXn6&#10;NJPF113ApPH+jppVo4cvcXYqio2M5QtoPboEL+zz0NK36tNnDy7gqc0nwBJYc/sMf2K5S3L+MbnT&#10;CHOmjznnd47q2G8QG3pRM69QuywVh0baWcssznrqvdHYEPmDT5mY7IlEG8jdSn61mscu1dpIymqt&#10;nJmhyjPN7mIl9XkBMX3SxoeqSgwRkIDtGRpil2vR4an4tMxWaoAKLc8+Ug6KQIDzZhxjnYzfdGAQ&#10;z39NDfDuOKix5gmmihjY08M3hnm18dThyKFcJLTZiVDJAw5aygRwjoqeEYvF8JJdezO22yqkJMZR&#10;AuW0kgyouzH7sgOk9amiFjDG4bCVKLikWw5O9+y3wygC5RR3LJLEPWWWpDO+n35zti3KC1uy31Lf&#10;22G4zKcyiG1wvBvz+gABLp9ql5ZcQ/vn0t6aVeBmlEbMVJetrxtzYw8on3pBeZ9L39RM8n7NPzCO&#10;+Ziz/q8bOU4ZiOxqORwbMC4nl89ehwLj/hCNuM1NT1JtEUWAqFMToELpuGpKXgS0uzc2RhkZRo6q&#10;h54Sq9s89zYQ2hbjC2+T6Lkrs9ihNPcs0GO+2r9Icfk8L519hL5b7gKpB+n4eXvQUHgiTONdS+5H&#10;iww5Gll9dPtcnp9EdD93IJuedIMBB5rZ+XodFcDljRzkYd4p2zVRHHr3CyJ8Q03duJrQ/Zho67w4&#10;457OhnO8q8nIqE2v5/0d7teRiiy8RUa3bVfmCa2omT6S4UQeefXDWUtRqwez8GK47LgvUx4HZLTN&#10;SJdGn5Tn4r62NTeiemPjJcT4iWNoct+Kn8cxt20p2tPrJFLFJAsNZmuztWxjjjN66SfnDJK7qNuh&#10;z8yPra40edT9OZdcsW6MqfFZhlmlwI3qHS9I6qbuMWMlH6wlSldoTX02FmGcQPhzZD8+zyxdSMx5&#10;mqH7tsy03nian+VHDbzUFLonxXEhr4Kcei/+uhzCaNZaTrShTfTrM3D8cDau5QtNbSJfgSVA2acR&#10;3Pnk60M1W092cwVKixqwXIzaN6viLllRV9Vwe0IF7DPT4oPjw0iEjZX0xSD4vmkuoMCo8hV0Ja8I&#10;FNl6Q/RfU/nF3DCvzD8x/XYypt9ZxhgWmQ70khlRHJQEZIr8cTqhOqILkJDMaetejy0nn8/lN37Q&#10;5f542Pu3g55cp3CZaPH9qd9YffU3SNojFb2xmbczxPmwukRwZOosEKDc/c+Zw4uo2LHa49Bhlg+N&#10;1zCEbkNDMLUen/SFx5V/a4fpm7l1G2peMjlprhaLxBuINY/D6LWoshBm0GMxiwS2qvEGN3W3Tp7z&#10;DzEkztKoJHGjNPyu2RXt4nGDnKxBMCDTHy3Oxgl+yygLT7HA6xlu3+wZ6ciMtIXRT++Qk47WCT9R&#10;4x35W2r2ZlBZKiun5GJ43s/mP/0BFh6bQTfynzYlt6lHC/vuXta8ts2Mmtm2F8qpxgVqdc4EY+JA&#10;6HEqhCjpnpudnmMLsw9Hsk+suZgvjxJ6Clh69uzVQWC72gA9qllEyPlb8Ex+mlD3b0r5tRWcS7SX&#10;r8960kfiG/jH+/1ijfDsyc49UZTl7HgtmqYsxaIndNQgOegPb2BCA6HdOLFd9Bbl3Cq2leW2nONE&#10;MVM2WpVx2+G1WwXYAIKunFcewvLskQuMajalriRysUz02ja4VmT4Ce95QRYIaMQlQZng2MCNj4No&#10;X7wFcI314aJJq7eRLbTBPGG57DYtEeL1wjqI/cFykQlYIGT2d8XbosUOd58f30HHVwA2ZCX0Wbeg&#10;wLQFeipNqE5gOozvWN9PE/sNDncvce/snAHdqjYYZJVtNe3gYWffuF/3jX9S3OQcvLQZvwiU8s5J&#10;C1LZNmZKlrCyAA4OpqxcxW8vQ9/+6WakK1OL4EpTL7vs+ck9G6UCJQt1HpiHmgZBfJ6n2pV5mtMP&#10;ju2cwWAQh6ZSZ9dMIOkUqmkdO4ARqTw17WkyHV+nDNR7KGCi9Jfy9N+Ud78u9GJWKGoM6zHL4xF7&#10;nfO0p7Z8KEookN2CziVisodud/C396cRhb7/VLZJa3j9YXh+Hl2VN2XuYKH/U1rkKDM09fOASYI7&#10;eIkJQZ0E8cZxFMqb/G6iC2Q5n1O3l8TrWaNZa8CNavbT1LoSMVffB8y7YIRBqAuxzW1bi0yNMvMs&#10;m1m9aaF56Jal7eR0zqRqxgPdRqUe+tuAiy8LlQC0KCbpa2mJ3Vv4ig78DmbU+U8uegMBd+ITeBF0&#10;zMafSHV1Lk+Rrr+xDo33+eYlsuxmpOFq+iqCJ00TwS0ZpCfHCParyzZJsLyG4erjlduhYygq60iT&#10;SqKb6w08AgwrEPnG5jhCvNaW4o2kDTWTuWQzPUg5TPGfjh8HggLKsLRvWCIGBgaPFvBN6U9WDHcQ&#10;r9Opsj0nAWeklhf42c0k4FlTe0PjtacLWLN5uFVWTF+RRBdwl/XqpUGhxUmWo4FQmSSBUrd9Wg31&#10;XpbQLl4sCnht05b4oLOXQTFxuethmMHcqwBqzvY04RaIkozsEvLw5yEgx6cTRLjmI1346jMc9rhN&#10;Mp4HIqCgIfNkVhaD2WlBCTZgLM+cZN6FYwqmYSS7Ctb3k95/T5mmvqJC9pbvCDNap7LYPs2XNdlb&#10;ksYS1bLG9uXHjL3m85KjnFM57VSCt0IlF5/9gYWbAYg2AJ+bUOi8OYcKSs2ppQ6zpwOW9PgX44QN&#10;QjyHX63sIffv7D0C79swUaPjxoTBvyrvlidhOIKOZ+jmAnmzYyLhvx/LZCfLYkr6e6JFcQIRXBtM&#10;sf1tnwdPvoNIlkk/Za4kRhut8Fi8GcrFKUj3LqTWGRWFMqSON06Gwf78MLEd5zGQsEA2dUJX7w46&#10;uSGxqQSapQBWo2mFJI6iuaH0SJs8F97z7lszW39FlCm90UIzobGC34KJYUAQSwdifs3ZPJwHdhha&#10;wykwgI4cb8CZCYuiq231uEvirQLuPTXMZMPK1unGgsIetmnts7jpNi06piT8ElLO6EMc/2iqq7Bq&#10;W4M0OVwrSYFnM8ahDl6aV/vInyZR3dN00dmmgkNpyWq/DZxF5aZsudavQa1KH/yA198fcbeXPZhh&#10;EIYkaHA0SvkcNbd/dDIQcMtQebo3s2xtwPoEs2+CJ0ISQajCT1ny+Twy8yR1D7IVZxOqmt/2olU9&#10;pxIeoCKnk3ahA09ysbDHR8O38C1fMU4KSBO7GMZ5NXMVKUNThCQosPfkok55NqR+lSDI7h+h2v43&#10;hA4YmFsg1/Mc81ihNqjzBOTJZuBMAUOgF01rqoNgZpni445mBh33s+kd9V9SeUvly8gyZBBvjdy+&#10;Oh0US/IdncWIMhnp4u5J8/yXBo+BXrWDVyEcNLQnttJMCJ9IzSa2J6pJ0rj3Y7yN9lbJOUByIM2+&#10;m0XSy20Ul+Nsnstjvw34UHk6k2PFnq8wT6h9qr7UO+XVhGIDH1Ml5cxApqX4u3cR95ftN75/e5FU&#10;88PpqLr7zfccDnj3mri+JYWduibC3rvld2/L+28905FCNr8YtdMg1d4+q4BVQn3U3LKaa/x8drbv&#10;aCQCjtQKE8uY9SCrU8OULX4ZvJ/nn5X332iooXniJFeA+0V63acWkIAkdSvHF9Pb7Y/itWpuEvrJ&#10;+oxhcGb+BLMvlVDA2LTj5GTk2osGSKM6NCTswKygkgzIBHXenPlMpAI+CvdLhNMoJjF8xIxVnGoI&#10;YFe59cWip/XVdm28+QbymkPJs2LzYg+zzrr4c55Kl7IOhzArGsOieiaaKNuN2f0w66JCyzHDWaY2&#10;xbhFLXqs5h2g6V6MSXCaJvtOu095xBAu8/3R1ibY65nXUn5ey//Q6K9reVPLu1q+J/oV8S9m9N1P&#10;FEKl8shtD1/qAIi0PuKrlvxhy+qqOhA+tGPP1qmz3mA3OtYje+p32QWviGQU4FQh96VRSGoZHsUl&#10;gqie4sE4y5UwYKwS1QcfVkM6Td1OPQuLrzPbDCJFhcVB00Nef70OtRPdSNM+DoPuJLRSXkG8Fj5P&#10;sez15EnghWKIFAdLbMUsOesLwBo9qZoKhPfxaZOp5OkA6AH4INIMWw9LalzRI85lG6VUtqCU0Yls&#10;fPaoRH5bP4GpUI0k6/iScamHbGvU/El+8Df2ZO0A5NRHOlf/udd5QDeCXkA7Jt4fuy2tjC4+AWyc&#10;HVCXxqRmqhxnKaHT4xZjiZJ70g5o1oIv9hNSTjmaYb1NRChJ1+TOR4q6Cs5mM1BzPAJfTFXZF/9Y&#10;ilH9YhnCllbw91PaCys21av1FE7TQefhMqPN6nnz0GbKClSjuXoBLzyVFAZfHnV/NQNmS/VuH+ry&#10;bk78jXdVKOUnNcoBNjUcwFz1dTZec9k2R+uihpeyYYrO5F5P7XtM8ZyslhQbJiUkW9jqHq4+N5pq&#10;z50C0c/uO96HSoTHbKtp0TqgakSNT7uVYVSQw09k9sUEk8San5rlqPJkENzKjnzYTc7HfR9OWfI9&#10;CWJCUmNR64wI/S23ZnO9Xd6McrQfiu+6QMRvdI0Rd8ouKBg4RGpVepgMZQBXVJ43Mxe1XX05nK9w&#10;bPlSqVnsUGk99i9tXODb9SRpQyFOBx+8Rd+z5IwCHEs9e8GVkzcPrw40vGnkVYhHUWwEGv6iPR/h&#10;UyBVW4dQq2reWJKxcziPUGgTHwr9NAEVMOHgl1J/Ub7527IZ9yWeUw/srHoedj+H8/tLM1ZahrZW&#10;1ojN5laun8v1tXz6bfnyg4UpzMZtZhmyp3HXVtapIDqQsyWVNsOBpUI+YCj/faH3sGPVrIQrkOUB&#10;SVRzhk6SBSS0S2Q5MwCHPsR3hcq9hWzb6EnbZXio1haCwlpN2TlL3fsfW5Pwhekfs2uzQIRKmOTo&#10;G//thtXlc4Eq5KRYlzeMWEr6jCrhOnNTKDPJOgAVrh4R7/ojH+uFgG1PITvj2OuDuu2kw4duTBVm&#10;uepURHpcujmVa4bAZQ11SN4OJ2d4Pp1TBKz9vMAWnOPeI29PxtzlSJFelV45YoYoeImL58gj8Swk&#10;8PnZNLt+Kdep5L6s2drARMOz3i6LJsktJQVYvaRtR6bWZHVXGKKWbJxeT/4BS7wijs2X/XcpeIpS&#10;wD0uYdVZAjyjpsTlZLOMrKBsEJ2uwwmTY054rYNY3KNsINhsy8moeVX4LXXvo//FYJXjvHOjyDqx&#10;+ZdPUQ6pqw1pUKhMES29xXYeUriOYGZIbnw1cQ4wHXUPzrLs2yu8BzCbKqF7WHGiwq+bgl8sfQtM&#10;FrGi414ILQ2VAUqLbQDK+LhE2g0tyYto/RLfwkrDKjGC8G9cpMMo7fXxMhmwx3lDOETxBRCvWbly&#10;WCIrQ8DzAoOvoh2u7R6TbkI4glXdJIfZg85j1eBxSE3Gxtvb0/f//ZAw3F4daCEdJlaOJopznnPN&#10;YdHYPZ58QQUyIRtzxwjCFXsdkWjSSI5h025qD6lHjlNOIZoYNkArq22NjZK/TTTJVFLJaJSfOBiA&#10;dzxzPsCYiMQdW0vzhSeiZnULl5YgiwCBGaISYiABovRRrCkajZaoQgYLKXcw8aqi2SOxF5TQiZmC&#10;qgyVRQmR3ZQHEP3Ej2imeFv+SYqlA0LpsFTNQigdFdm+xZjtd5J+i4+oOmD0pFjX+9sJWaKGx2hU&#10;VXG/rDfhBBv0ZLubRZQfxSJ/OJ526uDN2EO3QV4pHuC38wOAiwRpfz0JxZz6p1tGj35JuwVcJE1B&#10;XyqIXEI2nrGksVenAtKfAkxqhq7gLDNfGhUCgk/Pk1BOLaJ6HaD/WDHlDdA23ftFEVYfqbfMCeqG&#10;laLlSzPYNSvz1jqmnjCw+ohS5EMWqUQPGLW4bWxbh+DUAehC84ozeNbzJMiPBVgSQwlXSUVaywxR&#10;cCDX1DeTIi2NelH+KU/W9pjje9RJ/YoS18plasAa4pMUGH2SK+vXk/qfDAihDxmHTn5BRQqkmXlq&#10;1pQgWxwORBttpv6rUv6s8IXp80wFs3n1ZAnC6yNnbT6wUnGOI83NANn0SaahpMwjI/NUUagAVwip&#10;KlGSD6jqLdPlOlBA4srXm7AyTZYjPqa93A66TgiwzoHmIcQSrbaNnim0oEYSBXXcrPEYEAvVeWum&#10;ztVO8QZ1pAn+BmNh5sFInJ6CPfMVBop5TGE6qzCdnvQD1gt5vv0c5GkUbbuU774dvuRx7pvUyqck&#10;9w/7ei3/+p9nXbhB9ow2VLNmmAj3/Z20d7S9n+BuR2McqWlYPJ7vX7b/aZpaNfruzyTWlih7iHl8&#10;4qeXcr3RjBVUyf3IwnklvVP7OcIFRht8Agg5s1swRrSWReMg2tDwZCZ/Wv1aiWsVhL6w8huULIL+&#10;M5OC5/kfoUm6f7LNPr4Ki1l9umZU0Xg3e3ycbqavkuQ3p+fTSkF67C+Fn6a76c38b2GbleLKgcP5&#10;bnmw2XcrtAiciksOi2rZtK2j+yLpAep8VjSH7LloLKAIxMwqyv6Q/utqLJ9KKRqwljwpYGMykQYw&#10;+xu4X6h3tfyPlb6hAVqQfdn9eXlH5Xsu/zLxiTrt2krY26b5uJKo5p3vI+dmtVLEnbMT0UPjnXl4&#10;7JZwVulBSyl5lo4fNBNENmtCHNmSUpXRctO+oJakyf6a6K1m+4eeC7aS7SVDR0WBARPrPb9lOERP&#10;zInzfULk0gRhZJYlbfo5d4uh1V/zTkni1OvE/16s+CyPPA8bqDnccbfkzMVSwgNGNzx+YD/GJweC&#10;JXiYglOizsOcAaSSQHEj00DmeooBo0T8Ko9wxJKtxdH18Ux0qJAzx49IllDOUQOHwAVZz/O7eO4c&#10;Ovo0785O6mJCSVSXKM9X8xxmWqY8PgyO+7WXx08Wnd5VyZYe/eQa6odCzZzxoJDPN/+WypnAeh5l&#10;tkeQatgPFUAY7KdsKRRF15wXtP60mo+6qqXNapjYQHe/s58mEN4mu3HLKsxyyiP04vnem/x/k6TY&#10;wA+2gmiDwgUujdeGNp28QyFn4DUY/3CkxznO6iZgrm6hZZ8pmbxbskTgIdQxX/nyTjzSwQjUJgTx&#10;syj71edgmyVWp6If1xKn51b2XR/z46b1z6jT+iMY3sdQkJkCXjK0JmIQNOA4GdCcpHnQuMpTEjqq&#10;fe4midfja5ycQZz5kdLJFtNq1xMFpJ6eenCjkc8YRv025h6/rhYxJVzGkmyKwterAwsee0zUMVfV&#10;Id1L+u1Zb2gtq0qj0go/SLxTMbqRXATnUh7VxmpU3swgwJIlZ4ljzCb1K8rHdoPZnl2ryYiF5NGA&#10;cxfpQrmuhNvAWkLUjEAzOHKWPD7G+IPzQVCSbsZ87Mtk4BkcDhmZJYOmlcKEr5v/pXuuMhfUguxd&#10;r1LHuRPpxkJfhIjJSm2ckZBv/668eVfEMKM1HRFIMJ7h1gqT1xwwTXVFQij4vwEkBorXx8T/y5fy&#10;8T+PLriKxKpH9nyVYAXJjL9phpP6n0BQOqXMUouodwSgWXH+nR/0TO5NVUE4Igx88igBa+EFW+3U&#10;Nr2SLqlxtRna6rkUdbY59+9SYjplOuw20xZ6d9RwvthkXYyV+BzS84BAqtX/9ZH6fCEatRAhqMpz&#10;B11vUQBYVK0irPS+j5bBv/TqB2QbdVJbCNtDUqbvzI8gGS9uMyHVKi6qOL9y3J6VjgbhO0a4oWRl&#10;WSFruUItJ1/RLBV6SbyrNhMo2eqAVliIgMxBhneC/mnONZ8VffHldpL0ppzucg4FhB2AcmxqeRgX&#10;6rindI42MB9TlDblreLPv9mvCqGwJTNCsstX8OAvGZADoiSD4pwosfcWX03OVxg/tU6DtzzPd/bb&#10;ZsfTk4orKJAkm1JSBBDKLGVrJ0fQ8+/Lahx6xlyXtAG2nz6OlSOoGLH9GkJWSyb657qVHmF+qSyl&#10;CFwrkArpQNH9/3/5OBWHFe2pyTH+aDrrKoAjRDRdydmXUoY0P4cytyZ0hCFqWszhztGVywwy7yQR&#10;E6Mv2xF7JA9pYHtr60wpkXA4mcNrfe45f0begg2ZFpvTSB/8KjyrAj0gJ1kGIftFW8fSc0bEnuFn&#10;PjREQYbw9aNvDJx1sRupZtrBVgdq88eRsz7Hj4EC6tRJT7iulagmzKGzDeYuVErFegdQBHjxVHPn&#10;aalOurMfRYlGfkV93NNgKrF0p93O6ZbVY35djyx5ucDYzncxD3UrYhNKigx1e0IY9JpsKkPECXhF&#10;fUjMOVXHBkiVO1x0Zx5SdAJi4sS0wCGpwz/vBKKOnw5yADxwNsahPDQxFrMx5ogzYXZxQ2KV2KrR&#10;fwl5nyoh9HmdWXol+OChmuJ8E+1CcdaDU01ZEcyQ+1jBq8eXr3cC0YBROOF6iXOddjoto8icybmx&#10;ijilvnnkj3h6WENOPkq42gX5/ZxStcxl5uz65YLOdpqSOLZxHuIcGQKBo129PWt2FnUvx2Me8LIg&#10;r9CAIbLFDwxFXVhACym7J4lbyknspjHd0tdTD1V7DK2WLFNe86h9Uwu8AX/uYYUgZ5o5ZQXeWX2y&#10;PLMtsy8pkn79idRHpwIjjMC84gBpZjlpGRHjBFCcDaDlQ1Wn1emBm7qhxh97xkfhodMT63VQL3Ud&#10;ykBtgwennYQdIlzGLBZcP3UR8pJkk5STqYV+7yusK8sXrzVG/4xhu93EW0K6dFvXWYLX10IfgV9v&#10;ptA6UXIyYLPRRnNBOTE90goUVQP7h6VuF3+bFoISn7nTSCicr6MBvFfZ/3VWPB6x4T43tHf1nRYK&#10;R6f7r338Grjg63UkVXBYaA4X0+u13D6MATfHTmUa4z7y1UctLir++xY056RjSUTrojxB3pNBkH4N&#10;bikieu6W8LrNT3Qheqb6PMfsT0pqaU9hAS+/7m/y3bvy9u0AApdCSTDL+8te3pTf/kP59JtpsmGm&#10;NKGFnUtukmMUuL18azyiBrb4ZlV//+LbT+X4geq7gefd3+G33032d4FDQYg9rby+lh8/y4qSMcOE&#10;Gz4KVip5h/m8UG6VJVEypS0CdyHfwnpWh7jTLIO+X8pKFY5bGa0cERYcLmzAtd4V2Z17Qw3jVpnW&#10;EasnjLlzJM8J9bRx00uj7KUwZlIHXSPdU2hBoiLWrjvPmMgfWEV7BUecOC5deKSezAESSUNo0mS9&#10;oLzyTGOL6KbOlEmln6S8eu6lKXlPFUU5Mtdht52NLcf3HBFhnAMYvN4fOia/TQL4/V0rfz4T6TYR&#10;75qL4H0feD9V/r+30q5n/4MukwilXIsPuW5INVuab+hPCISD8kjs7psYE6317QQmvzODcXfVFaxd&#10;CIKH7lGk73DyJyz/QNlvZ3NszqnSmCPlUYvLgB7FT1tcc1oNMwy/OcxX45gb7Mv8hfw8MwhLCVg8&#10;L+ZTqsrSajke6B5WYVwK2bWP4wX/YUvFhqZcUg7Yg+JBykJBXJafqMhNGWkCfCLtxgkI7T+ZpCgc&#10;aUhF7fWU2pUtEBQZ2uw3NcWfRP3TTknJdBJUuSqRXPpNOrhf8MLDwIma7emwuBXjjQKecTWoDwy5&#10;vObG6QTW/Agjqb/bo9HPtxXgZF42AXgYvbS2fBpaLB84/GnHnvyr+fWf82qn8sD3hx5FZS+oG5vG&#10;qy1ouow7GQpp2PnbCZBmUcoQqjZVAPGDbQ4uwEWc4AJl9nVatv699UE1ifawcAoOX890qzroVivd&#10;/jgRNzM/wxtbpmxkcqbwF8jDa48Er5zu9eVdzDiY0/vy8VCldGLiPyHX3nOtGGZzlC1CGEZBXbSA&#10;fYzCVzkGkGbiNTqODM3yrfuYRXd+5mwPYxM2yqghK52OdB46N//a3WqFVvSpoyNknlmfJYC84nwF&#10;48Tw8ZSb9aouOFzA7a2cXGqW5MhuL9tPN9faz8s3puqhUHBWi5GLe13DYcyVZNo6KZGy6GyJyrst&#10;1AZJUGaiBz2+ehr5lUczRM776KhA58hV/Oo14vrk/xkPylkbQQAnl69YDRejkYE/GS8Da8FQm+51&#10;zfC2Spn+m9V18gVLe+d2oBUOKwZwNK75l8IfZbHqrtu/0Pbr8v4vZ0Eym0HV5BHMUtGztyLayinR&#10;KYAQynqNMKO7Tv+VWyu3H+az0MwLtBgiyFFqMiO6QMvRSSY8qYvjhZ0g/P0glGts0KbxF2qTMzPa&#10;nWHEDNNdkO3KNFZgUe6Wv0hqi5fETNagtW16pcADYpPf8UNbRY2LNmEjmGpXivMYAV2MX15COUAn&#10;P+qzKZ/39Qwcjr7DFlpziJqwu9S7PqxNPfIgsfbNllNLCKw3zMsuRA5Mj+Wz6ETSjQBt25GZD2Fa&#10;I+7mapiv9hv41HmUO2AktKhHaiYkVZMSeSFtOVmEW7HN9IdLbUvk1TWBDqCdbJCT0TdeRWOUiUpn&#10;j5IyPV3vRQJJpkyzc2E5f51tZup/blBKnb1DNjhfyhrzpDfNJ2nwgOvW1CCIE2aSOsBukC/ojibm&#10;1oNMqdHGPgGENj9XXTKAHY/phn49gvfwyYosKvRtplyncyppZKu83ZSOkNaX+3By+np8xh8if+Xk&#10;acI9qeG1WOgWhcPly6ehJ67oThfNB9wglCMbg+TRe2Dfkx3Fqjg4BdyOHy3OwCk7THuo0NL3sEc+&#10;rzeEfbf0I2nBCTl7p8GPyDUhhQ8zO+FLvJo5Ha+U4uHt9Fy55ig+1NcjWEecHtu02ATjm5IC3a04&#10;alSzhCTmZA/p6k8++9xwNJoQVastn44o/T0e7fn7/24spWFNxuIqNUGsam+yM9eczVCzjTqH+23i&#10;CPTox1L4bbdOpiAoCBusVUWKYYR/Gq1dhzNJebLhbF42STqk51Cfh9M2QT4JyNkocCMY0xCbgxkD&#10;fV6aNyYcLtAlO2faxISs1/Vgv0IBJ9ieTtHjcUCkAw3d1ILAfVSSgWd5xFYWwc0F1ihzNMMa4DGv&#10;zAbi643CwqiD7H1H3ypTd1UfMVsSkjn4u5capiivTzNlOARtfDo7JUENRjDDYGGDtjg1cWhLDxXr&#10;bKCdrLfPMMppYY+mMu1uBoOo3mNy8LwstubWDpG8ztNss/+Uab+cWaIVxs1sS4XznTXXFJ2W3tL5&#10;Skd2FnLVIOcaDjPnmw1Sb6bqY6iictZrGHrA+c1ehdSUe1xKsrPwJM5IDCqZ8uPsIXCwnKIlmP/W&#10;UwFRgFJA2b5mCbApJzs7Pg33KUdcLFZsPRcBDzTHC90PDNlOdmGM9DHOAxTBANzldR8oC99QXB8n&#10;tMI/IvGZ1G/dGRQNKvzJpuSQLEw6X6DAUFFXWk+K0jNSCHOr2JgZSKdIxZr5EGpKSWaZ2+AKxOKk&#10;BNjb5LB8LvRa6mdbD3IyNWU2UFX4ULqCcF1mZTdL9sk0bJopoV55H/AgUOYN3L/rSssQZwYqsOqP&#10;6yx2jtKv3K+SejisUEfIxJvxg+5b173ROqYrdz/UlLx3N5IaMNXrT/PmX+fF2S1q+Db9MKexKjk7&#10;ZB9WeEabmpjoJVeYFBnjmiXQFaYaIXlPA9uoz7y9pxE5edFquIoTwYz0qxcrWsBAT6Cg11v59h1d&#10;NotBLt6JjXf09Ib++Af+7f9VRLpKxqYMg/IndFwZH3Z7X57ezEOmWvU5ZyWjyNnK8VJefzMizUZ+&#10;yVP5/Hn85ptvkif+Nqxv+Mtr+ePHcalniobS4a8/lf3D/ZVnmMSLDVC6N6IULI1p2imQD7lpjJa3&#10;VgL1PELV42z+68Shy/vR+c8orPEmaF+sqkE9SGW14crjIt2fp17TLQy46xtWzV9d3V/JTfqB/hJ+&#10;yM0qqM1jAkklU9VSYNOAj+KTisj4y1xIg8jJ7LolNlrdxlHj9hjp5hg8QponMdpLpYFyWVyyl2Bg&#10;O630gJbflynXu2nGmxoc9dwXMNB+u0VBV0jGvfd5f0PlSSt3a8lyU/L7DHuw8vopg2fkiE4xkUfD&#10;I48k93Fi7zaPDL0doaGQ8s0pGyd0Q2p3aD8kGuow+KQHd01Pq+s0ao4eD5iHlE+o+/e+J/qe6JO5&#10;QaAT+/LfBi5sy5nYT041vh7kxu1TYNqJFqNITYuchrqLzuzqIguQ7TKcNXQKQq6PGmW/v8pBYS/z&#10;omJUtQ0RrRzRVfDactbAVGqGSKs8EqilZ0T2Co73dsCo1Rm8tAgQKXDTJxDjIp+pnoSDLhZs2bVl&#10;5TMnQR5S19eYT8oMIYTcdpKFSuLDn0czD9RyaPzYTiStAitBmoJGj13FyqOFx2d/PGMtsEnZKjht&#10;OEIs9/HLFBx/DdjDAQadnBvZpjwty2qXKqtQ8uA6StBAFz2Bf4RNvArC3dxHaeNbvgw7viEN/GwP&#10;juyZL/Mv5df9C/51/pI+BSA3rqmHIsqrF/1RDwDHzsVzybeVwGelANQqfNOSXIK0WS4WkIYLozzK&#10;JZqrcXsDcx9XAYJp5Cqe4OwrCHOfSisoyZYwWd2HgoNwea/c9sPkJvW0Ahl6/IpOJeZ76N8gZCBc&#10;t90jAM2JpoKmkGyUQaRTEUXwTXmWx0CMbsyUwasDtMic0fS68PABe6hgXVBGua5BGDW7yBxZ4deT&#10;I0L0v5xx/cNGq7N6fPNtuVxiPlhrtLc+3KxZcyB3/2DVwKm2Z9ZZ913qjRiBCs4Us0WnbOkt3ieq&#10;5CdeYq5SSHNSo8nl1TIIBdQ5LKeQykNN23pcUHnQIeLE0PSdzJxGZNGcMzmi2ZrSbCpAaGQS3ubu&#10;c5Q0ZxL1R/TIB93UBt3ynERlorVhH7+OT5C3uo9S+d1/oHEHe8gRyLcQUFTUmv4oDnMyCesl3M9S&#10;xpLdxFsvr3u5HuM39x/UnsdluP3e2NIliuRuPkm8Zyq8F43Ij5F6wKb2hCSbe+/zXTRiluzOYT5C&#10;WeJZROxFCeucVsCqDMvKGHQEXaVLpkYlwcLTxJsHiaiS+7yWaSLqYxxteIUHfwMY3oLrMDQ0kYdQ&#10;l2mo6tgDX7I/U8lnJQEPMcpOxuQ87nGeEqh+CJT6xnrP7CLQvJaeDeGbw4rzsnUXCAIxC3ULfgJ6&#10;GLAQF8m1JOGoZE6nRHQawPqd0vcWI1AiWGAUXyYfsD0n60vkoS2dTSnlXGouHIVQNeVkH14MNlmn&#10;8eG+x1nIjtVRzQNMMYnZgHFbcmRAPTmI8kr6V2wbflPwLx0mxMemBVEgYUugRsXKpF4AiDLZqNNg&#10;FoBtXIq5ilpd92gqWQWbbxAv3ioLKbHro3rsQRqr8B5Clk1xwWRfdb9fAmLwWociH4RXdotu0dMI&#10;9MtPg24uuYMK5TptCEXndklrjQj5msHRqrvYFHBVQ2wBpcYViyrGxew0dnV2w2Tz8WGgZc4f0Cpe&#10;dnKRJe4wdGpwKJPbiB8cwBqPkRL+qCw5wcmdOun2KEGPKOijAlmGFtFcNFnRvSJpXV1LuYoDYYaf&#10;47ce67VKDzohVBJTtreF9yHkmKEFHL+9flQbSfPFtE/2BFF2DG2hY6k1QT5cAI2QhfWU4sfCTCDZ&#10;RMjeDRHT4puE4zZNaCPc1qVppOrj48yD6NaHXPK1aSVPtzncPBvUNDaJYOwb7fRinHAVjd5VtaE8&#10;Y5ds7OCogGkm3EDD0SbicF9JciLKVioVBnAOAVZDIJ41+1CXMEqeq++vc5E2NrK8uX8w5NIxZCAV&#10;u9de5lIId2iWyWqZWKGroQfqK+ElqTMDJb6hKhr7IyqoTRKZYeZ77nMIqA0dAqvuTcvb+dEO4wib&#10;oouW1B/DCHUIBT0M3bLMSL7xx8nM3U7wZznpDlsGESvqe+JGU8nEyZo/Kdg7RMyy4KkVRsPmpRYj&#10;p3pyl67ZtbKCbq+cUmEaxBVECoemF1CDZPvlpESDoHzKpsAh+8jsqtMGBdzlFFRZ8iyJshUtn5zl&#10;Ogy2zt07gQycTmMmBNIeadfje3vyWw+YMxus0eLUupty7paiX2H6Rno3b/O34gZ5NXVdww9rZ9a2&#10;CF5PcpPyyO0KRZ+bjaSJ1f4ONayUp7G7pZFZug810JuaKX+4XEZg4GRvhdeuZORQMUcXp2wP+ZQT&#10;6jsuKjZfZSMmSfbSHiM26rl0nllTQxUkA/dD/U5F/zdS917HvehfLKjcYMvj82BdXN4PX5d7y90a&#10;Vz/Rj2R08PovpX8u9NYkevMu92Oat7Ab5A70bogRPxLAb8YAr6SSsmp4wzGD024TjrqU9qYMzK9p&#10;Nu32ZkCAAviJ2m9ODEli22ujey2o/czAxmZ8yPwU1yt9fi3PT+OXpCYIcLbNKLs//Av/0/82rkZ9&#10;Z6hwmGzMhCePL+rTgmYbSOe9yWmXZPs+mvxa9iu9/vO4sDRAtdlYcvn002jpq210Bw9g8sOn8seP&#10;cy6ziRn9uBr753L70bq4m1G+C+gqdNYP+42XENXMsiw80q0syf6oQJeI2u89//u58zwV3pgvxNv8&#10;5LuBXq1EAW7zfF2xZrmj3hQcyLSwvdQCRqtYNomedsI8ywNpgbgDx60EeRmV9OxfZorbuYvyOE9T&#10;XpRUkaH64le7CBszWu+G6ald1QK+fwwwU9XXdKzdJsLuEOITS1pDWxmSmtT+l2BGKdd5OENmEyhw&#10;UMAS6AA9NFNQ7OWn/JrKc7Rf0DXNO3dl+g3Ra8RTxuFaTZhZQYOL6a3p0LELXd18kl3GXZr5ppJb&#10;F5yQGD8UulRxbPjfXC+enXaEVFHOBfNHgzK1kt8OQtyuzZv1ygyoIdVcpagQEJI6+TS/dPYpqbwy&#10;mZHSKaZlBz1oNS+wsy251Frut9/ynL7CXy5qsGUg1QH4R/ITwrHlEZ5RslGqk97C09V6h1Y8/Qsj&#10;M9ds4MVw++wxhNAjZr9sYK2xFB7BPU94fLlAdkA7KXerukR4sGgkAHGWjfbF/tQA7wo6Xc4WEZTB&#10;g6oPPmVuuBIyrpb46LnsBZAJOlUjS1F3hqM4czrPk5ueR+AUJjmP7ZY6PNq1ZB51mpoFRR3pVqeM&#10;JfA0wDgciWmY16qfxHDt9CIlw8A7YH4/Ts/Pj/PXD5OY+Glqtuoa2IGOT7Tk+Z2X8SALcwjl2+lq&#10;o1HQcvu8i/EsPdzrfNTeY3yfbsHZnbWOeUJrSSWGCifCyWkY0SVQMGF7JXEWZbDlBvZHBzOrOVbb&#10;PwKlcsny7La7ejHg50k/yV6rxn8wBg20PFZihYEzJ0hqDK+LgxfPkj4oHuOcHw02mySCbA5bD+yM&#10;bWiFdB8+h0t9nk/uBlbeuKtVqCLkYd/znT3W3Z4rlA3HqGkvb8Z7aBTKHCRHokdch4S/OJSM0T/G&#10;iFu5bOasYGdOAWGoFwjXPorVRiCyqauRBIM89Jg5guloqhq6cspwitFdskSjLDauDxSEBcVxaPVQ&#10;FwHTWDytxcHLeJ7oWcpiPLyZG55K/YR/bqfAAVQxf1LY0JqKKZvXMaW9V/v82WxyX8v25/T2L8cK&#10;mf6fTBbEFnN/vJWLkhfOZTG0GpP0e4c0ANqxCR0T/9v7zDYDIaP4gl7/MI6Vas9UNXt5PoxTVU86&#10;4w6edXW97AxzA3o3hYDdBNmseQoev1LN7R8n7H4BZZG12aT0WamOdsywVTxWJOmwODdC5nM9oQgh&#10;BoVZrdzN2y25TFUfyVrUhfSAlOO11O+0w4SEijaMJYREx5f5N5Jwb+18SptseW49nmjblCKg0FoG&#10;CtQn9u6D2fHXTmtluKT2IjPsNOccpF6HujrFWKxnGpn50qrmjJK3Hlst5KVMoDLC9qug0q2YipLt&#10;bc0gVhSQ29MD9OIsRKPyQAX4MIJ85asv0ucS1tmDHnHkYAXKdLGWYqdWrf9F93bucLBmwj0XkBMY&#10;17m2hKiVk8NxUrwhNJi9GIIPfeT4QM8rAbF4wbSxVZetl1dO+bYkE+URLmUX8WWLXkRsNHXhLx/H&#10;Y7tdgtlL0IhTSUl4zutwFSyfU2MXrxPOrpuADo76+rW8/DiUu5rjU8NCLAEoOdkteaiCiLnQmq6X&#10;Pj6K88zzCTV/rtqPWgUcpwSbnJR6QwS72kcRuv7yypxACLAKJwOZ8wZopbedfN7whuj/iRBw0c2j&#10;FtBNqW1vfeAKyidkqSw5XEVSkWzEQor8hKw+vUtS/lOJLYgs9s/mMBYGVZV8z+B86ppCrTuqKePJ&#10;HUH/bty42wsrP2I/oRf8NRYTxVyEs5KmQFDfDdrFhRbaIITc/SdrDtXzPtc/MIGFgVPhNnSPDNfN&#10;8Y0XcuKnBYyx/k1lS6GAWV63aSnnbbVSUBXQxaKFTSjXlDoWgiR4iCPirj5AsKlYOs4xD5edwhCy&#10;G7LFQPv1m12n2HGzzWNQquyRV4clZTFrBVmtFRH2xJ5rUJ7+v25Z08IYIYg5bMlqftjW2LRoCRs4&#10;jBa6G2ZWMtjTMhWtZqegMVrlSADyAVp/xBitOYuoGUl2mxBpj4aElpjfRdq1T5bI98M2zdnErlXV&#10;LMA/Za9LbP45Uu7Iuq/B3eqKAaPKijdUtIDLygHMU8NFirOZGNylLNxY/MHoyI26z3rqie4NQHuw&#10;mLO9gGr2z5mFdCJ0W9x08MWWDL+SY4GhLGOM4OLMqeegThAujJI3KyxuGAxqOC8VAqlBS6mtped4&#10;lbc08OPXHA3B4iwHBgWOi3eTnS0lVIXqs1h4FZ/qiF1o3VPqJAFgosT9Mpw/R/Cb/A27Fb4NBMLp&#10;gNMUaYlQqmCHdPb3I/DwSR4xMBuvdkhinHg1psWNhNIr+yr3HCFJUZ+SpZnqMFxAuGI2hl4BdJiD&#10;zBRxgY7ue50UfIIOku+Huw3NObqakOaP+L3xizbzISFyOsv9ah+fBsLKV+Ij+AQzBmbaBr8ZQNfT&#10;t+X57Yh539qQ0F0uAw4cqXVd0/te/zCmRXWGdfETCSNExzrdPBwEr7p/0i+6ycdUTjcNO9q002P9&#10;OPtQbrX32ivqFHoTdiGrCY9V6gHPjyEF1SdJU6a6yaxqju4r30vGD5+H2xX3YRewz2byw4fy2//C&#10;//r/TJzyzTw1NiiALPkiokmfSn0zNZFXGnpHb5iHxnI4ju5fyss/E38eVqXC9LxfLmGVvXymj38q&#10;nz6Uj5/KTz+UH37LH37QWuf+jfcvO17L/pn2DxYbfHMCBD6wtkqbTYO8lD4WX1AitDXuMryzZKZG&#10;5TsePf+WNT33dXgRT9Kke67yvZNgqWEhAo9VndmVebxq5TbfJ+8xB+Ewvpvv9dDcFIUGPdO3+vSK&#10;lQ1TTvEMqKQ3zYcZ5pKqSH3iOWkENI3TueX2b6MoUZgILZe7lauoOTiIFmNGR+zYneVOem6mEPha&#10;nJL58AqET1oVs09AiVKAeCgROY4qLT/YN7H7e/4VlZ9JkCH0lFLAPDH9rpR/DE4rHUaw4Cx9UwDV&#10;uFMMk1+X9SDORJJuAoZNZMFOzuvDIHoDFch12HK5LnCXdxPbHQal7I5IydvWrImZcUiO8AXFZ59C&#10;ogI5ytW7Ggrm54CLDOLC3PYKF9BEk4GpO/CDWbmzX6Ff2JsnG/FIA7HUYNV25GpDJfc4XSRlFcbZ&#10;/RRzOPVkznZPtaKSBh61tJQX8GY9RyXsF1P+CoJJsoyb2YfwkqFOYTLvH8YkUOz3XUx3DOzkDsOy&#10;jcL/qpaSoxaC1nD/39Ncloegs5Yi1j1yN7smKE/DrMJrav2UJ9GgXr09Kr0IHJ8qJDKgBYXXxr8q&#10;5a/mHz8akLygoaUkc356BNfVE9l1kR6e/SeDyAJunCa3CubilAXf6wHazZnj5Max9h1MSYBVciwx&#10;qXFOMrEwbZMFBILsu+YUxsW7Aod0LcFRamZAxubE2Lm2ak2S7K+dxls16R4S6f6A2r6u9ifcQbTh&#10;3BoLWSdMoF8CvM9uqxUMmQQlMoIRjGmARGEuUtWie88hVZ0fDWWi2ZmHORj9smndbq/l+Al6n6I5&#10;suQbF5H3yNGLKeOTucf+qmJiBvtRtoEV3qOOVngUOIo3WTLNqSyIxYxetgXH5KEJTNGYJIIC5vM5&#10;NoP5C8CbHB9kqmbLxX5uhy/riT+dYvDIUmNBr5DYBlCu30uR7d2s5SkzqCkN5gI+yc54au85ZXn3&#10;f3/zHNIcChZ3llMIfNILmpu5xaiHzIRxKE9ni6Lpbj7Pvf/EVtUXNEtXELGkEOWU09yZUqtOaN1Z&#10;snoDgTRZtW1YTYrIrOYAKgLTs2ahN6J67J6hxMnwkEC6h0aJuO0/3fQWHB/Js2+efk1P73VOMieS&#10;hOGdag9RT4AcFfR+I9cSFMB1FVFjRETl1g+Q7E3Z74/nn0w/JKDLZs5VNQ9ncO3ZZMC6m8y5Z+vI&#10;3g9OJ/mQhMDTW+IDWpTWKAgjiCoKlzbD/wg2mbGvbBNYJVW+eljj/D3b1QPYT6hf5o57HFOT6k6q&#10;jhBYPCFdmCXK90x/AZjNTiV1s9Ah/HXoiubyMt7zbC5c9VLopMXxaY5aWxOENXCpxa3zgjbtt2an&#10;gn6nbJ7/1vZGCl11RbCCCoPUKHVpKyk+I9QCdt6b2wfVBWIMoU68jTW1zrZ70KUZa9NCW9lXCWxT&#10;NPM76eH4l6iU1ZYanU0xEO4R+JfZA8E1wHpXuLmRTbsM5TBoiWzltGzSRll6uKUhEgFrR0cQBA6f&#10;J0XjWoNnBDT2/JJTimjdEusl+5AtxSdeBHSGrKoyd+8iphzxeAL8TjSNpInfr+X1p+lUZNctpbiB&#10;UY7Z2wDdpIdg9yE+en4nBGakcgx9/lRePkyLqQa4Q0khpj5TJaNxk+HWuPnXfC/4dA1Rklg4cvU8&#10;AkbAP6RBsu0rXfM4ZRjGldZ1vBg2+JUkeJPwBVQy9yX8GDlH+lkdUHOQN5v3ogNuBHGD0GoQmqJl&#10;t1AjdqM2PHZ/Aq9aGNRyMjGJ/1hr3Du5p5oMDybphMM3giKK0lHAefqzWAl0hqCLGr4gs6BxFPBG&#10;Sht05o7k/fSTWQTlQ7TngArxRmfQt9GjLGiU7+ywI/QcSWJ+GtzyzEtcOhstUIrWkWSziRqfBR4a&#10;Dtsl92tyyBBxl6MQlsX+kDgg51LlblMnvFxHSRMrgmtVskKIra2ioNmy8LKM2UW8uuiwG8RtRVV9&#10;BGl2hw+RTftXIQyGsokrWZjEvtgTAZ5n7VDsjzWMZUiwbfb5Tkm0IG+te0hliR7ZTJHKy5JQvdjL&#10;+qSyENXchZYESxBnHHGb3cvL/JsnV16GiiX9rJ7nQce0v2eTALKRcP8wybZ1HZoUTkTLGEcKDiqO&#10;r1vmmGB0Y01t5ApSljyaPMgpjgr7iWZx8WysjyyYCqA+5qk9vv4pm8aY5u9BwlYJCqdcQ17u2pEz&#10;mVvmtojeCyjzsUW2XJgy7DYdfMNPZ3C66e3EKa6nHthNiXGo5LaxRTte/SCxiREhmdOHjFvuNJaR&#10;lo+SGa78Eh5DNv13y4s98F1F8eVA6CbPtWJd02X6yYzLDbKAnk9lZYERZYeHxdmMTRODE7ot094l&#10;SlAIB8eEGXY1UDJzFULiPFUnJ0FHu6tSqlCSPtemoj1L5NK6WOauAyi8zTCq6iAxh9tVUbEy7ZC7&#10;rpIa7jcayr/Xwq9ChbXxsVuljweKnn7Jz7+k7Zn6Tfr/kcqgg9z77y98v26vP5aX302tm9zW24wd&#10;ukBY0fB0mvyMfUDL9QV2qua73PzpjYxzRyIv0y5io/pW2m8hiIwci1lqc20WOSO+SZvJmRSIJSUL&#10;l6ELlAhi7Unmq338VD78RD/+VH78ofzwh/KnfynXP0nlwpBmSlQTc1k388vow/W8nhFH+0u5XUdB&#10;vL/S7TO9fuL947hHSmbX6nMm/In29xjY4f65HK88xq9T7dfvnecnun/j8XmQjk04a0jzEbNdKqu/&#10;H1FOkCqeHmFmjAe6PsUwl97wcE10TS2ZO6581Ikf3/dYrp7tl9PRCgXLGhwm+bBcKDCp081ZsGFe&#10;3RdFYEot5Dj6rg7L9DryZshR95MweTuUlls0A7zbYA4feQoYjOVGH5HGimYfEe3TEzJEa3cyu/c2&#10;fKJSeIOrCZngvODhj9o51dVLOpfpC21rMs0f9sQ6YKU0KLrvon/lHoYY4zR7lP9zAmOX6CGoPbLT&#10;PB7Q41QDV1IwAHHeV62DiSxbZsLMVHUxA9Brln9UMifjgPV8PUnhkfHTQTTJML84gyUSCTkwv0kd&#10;E8qFGDz8fBYDr2Zn4j03eqd3QAHBUN1JBrIjkZhS7OJOQQrHCi7SM0vJch2C1ypocaEwzVtUOGjD&#10;2ADVME9IApC40CPDBvoKJ7m6rBPrQ0rVgkfRdPBudXpWzwtG6AKcPTN9nVSKAehzcmolOn0LZ1mk&#10;R9xHggMRdmoIffTsCnhkmvsRoWX4tHIBAd9SWXnouzYFpOZlC4tU1vAvSvkPpXxTBjAvtpYXCGI4&#10;Ti/OywjvxJ2Cj/9V8nzJtqs9uyNU6NG+zL/8vtAvSv13hX5Z6NtS3pBSCeuaI5tsxzI2RkG3p4cw&#10;Hr0r/H4IWaiHZn0py1e164khHh1WPUX0ZZAvOkE+GZBiSXzGxc1DZVUw8Ilq7cQ4q3kC+qrZ+A5d&#10;ZHt2FauP9Q5DIvZmzMoJo2mIFyA4UMO8CogQO4mBDrhskczfUZPn9e/1Y+kvc/6iTGoCxw6Z/KhO&#10;j5w30NPZoZ2d6/79XnTb33Dn8TRBNnW7UVFVQdhXXzL4iG68TxolkH1KUl3kxjnFrJiQnuLdsagA&#10;CXbasxMvg9qyZ6LVxGPYpiVL3RLk471c3s+YPdMqsRmsCYyK5mPVgxtRIEXqG/m8lafLPGqAxKLi&#10;NueKF3UT3Rl8pipMPGENHpM0LkI0rwe75b26CLUfa9Fil4hKOWF7OOvnE2uhpIJ2Cf2yCcOAHAau&#10;YDTpg7mZTslXHVrjEdtgCdlklonjM1NBC6r1htW4i6NCuZW26wxq/zS6p/Gab+jNX3NTXYI8BOye&#10;9ooFtmVgmmo34nRxEDGFN0YyHWYOUe99NfZ7+/CDpmGp19mw8ZiU6GZjxgo4AaZSXRJ6l8gB8n7e&#10;adSCdwrymjLxGKrH1MUmvzt8nW4T0eNQQJTB5/Del4Xu2hpiqmQTXiU31NmyRVMijrg3qCYoXFgx&#10;SkoshUfPBXRAvfk9QSzktuTzR45G7Euaq8eQ/EDCrjU7u23wkE4qOCsh1FM9Xt34vkceszi7qIEq&#10;BHGwOr/LRUMYtbuRGyHqyPcI6Uix8Cl2gTs8d1xxJ40xHZwotiFnDMClQjjuB7WyAMYTBayp7HSP&#10;5zgHzgdrKIPBNHipYdeOyfS4cBYePRPfEWCrQfqJMC8GMg1cohjWZUdxNjZSrQmc+Qrq92iad/J6&#10;WFHDzJwYG0ILEGuhf5mAPkkAKc3GxoN59KANLZAMLyq0R4ig7Dyvn8vtgzIP2LgFAtt0yJ1NJf0p&#10;ElJt20/UEBSWn3Orx0c4yueP5fpiDAMov2vNTQSn5b14zCaD2QpGPJgkBcpXqtmN9gxUs/kQBYQM&#10;Ni0kCTSkxwWGzhjLoQAMiVBlrlipxmMUu3uGnwMBJlixo4HrzsZag131pK7R5RPqApcVx6FBpAe3&#10;OIipyADAwXwHCZxYnRvlKKhgxcyYul15TdvQuktzBqvvA/KjmRxMlQERdXEEpb7fOIlgEEQp2QoP&#10;ZaRbNmg2mWES0h5Gn2nZa2Xp6yK5x1hDMk0WWzRzshKyahTxx0IeZHauR7W2fINZTDvtRCnO0my7&#10;OmTU1fAX1lME/C1L0PGyM0WnuOENmJvL99KppyUwEarQ28MaYWUqkpYvW37ciZJXKphlRTyD/OQD&#10;TEKqXatDtzDqcF73R9rQJaCupnOKHbxsJqo4kj8SbRkMLo/opchy3YxrLnMiWJmUl67Cly29CAnw&#10;9rlIJBU1cJXseZZUgN54gA7ML8WnCQF+gSxAysl5/jdbnpa2uWK3jMY9GMydvDLwBLpZmXuY7Kyb&#10;5yEHqBBZCxxitaTmtDmFpARTy4m+LXRlVE6etD1TO3HFsgkHpdlzKtABQ5Aj5TokwxlkE9MpYQXx&#10;0aXioRU3KsepoSKARVGku2VQEyHPq7W+SCiTKW0/3cEKT1PN2ynjdNKOn5rNgqhEWr2PF22gRnzy&#10;4aRT03hkskXJHk2ViB+Nk5wA0ymh755TlXf14E9ki/agBhOFlc+u3oOCc1h7wIM7WRg/vmr7HAWw&#10;Hq9K5pkwJCfMKW2M5sXeV++uHstjkA1e4EbNnvjf/fQ7ZvMzv10wpOFmcxMMhjRTrSWXCSV8tPL8&#10;5/T0/WzDLOlwiNtmTsy98Lo3YNfbQAcl+Y+vnu4+kyO6evPqlnswXanebIdh08ztttWL9NB7oDmu&#10;YNtmh95u0/NfoJp6KW0b/U/btLYSUrCaYk0Zh9KFBlsZ/NCDomQkOBHeXacFaJsd+zxrhGCrPSGY&#10;OcjuwdMLtF6yAcKcQwzE9HX8V0YV44uPJOCQ3MeZJSkdUvFoRmCGki88k+mn0GiFABcPE3Wx9lG4&#10;kEiItDt3rRhpULGfmN/a2dTylDk4ezQmC1PVHaZnm40eZErBliTOxg+tbm3BknrFOcV9dhHkbESy&#10;dIpRQXVTGR7F5UQi6gkLVz8cvQBAwLtOYH7abrOrwUzBHz4qDk15HmHXbMswhTNUJTkMyxC0Q5Ta&#10;wQFmbJBY1uajOiebnlIQn6sVzNMubYGXYLLmt7/mI0nHwpwsGT/ef0Qtf2HgqHzhZd6b/4P5N1Se&#10;eBILvGXlRHYxwWjIsJyOVqEV6xMkNgvilQ5Sk4ZsnsvEjaKcdkxUKG4XoxrbRkGH7asl+0w8PLy8&#10;YMbEdT4lkIkzwTHjpf9i+iR/nsEqfzHVWt8UfuHyhexZmADSBi/aYe5Oj/Abv50vQhEwlcNy9qkW&#10;xFYYHqA1zfSD0tfsNN+UxKbovgjmPA20l2DIfc2Qk2mtJZb4mUKpVwMYQXVD0ChquYuda1lWQnZM&#10;RSaZXMnNHhkC20Y6QTWL8ycbQmmG9soT4sDXNWWo5AT3Avj0YrRQKbT42XU/GWZSpmGV7I3B2RLw&#10;+wkEyt9IId0yOFFBi4yAq/cRCwJXQPUbVYfJBWouzxazzYVFeh1rvv63pf11ab8q7Wel3s/9n5f6&#10;Z6X+bDwj/NGW3DlkOttnxQSzAlyERezbwt9YB3f/mpvlJ/FJmXqcXDdKfvwXvmB95PFQHgX/8Kly&#10;pgey2sCMN3h4G0i+MFq7Zn1Dhaen5x3VHPnIAgvRVXJVc7KyW7Zn8FszTRhD5JsK6TmwQ522W6pZ&#10;fCbWhNau8/ogYQfDvuqI8PbJ/PS6EGW8QpDIZAsmjqpYxb6MczGJm7V2Seo6WubbnljPhN6tBGkC&#10;blaxxFBJHRLT6WamRHQaxdJpVNeBmGILT6lOn8zSeQNZIUXHnVBAlJIYeMnnYEIBJm82nZgF8Pjv&#10;pWzfjCqlnqe6X/mfJ9sVUPsMi/s58WDgSeCE3dX4r9Nn0je8XlTtN4um6UspATVsFJ0CcgSjVQQB&#10;m61eivmbNUXQ4NNDcup5/s1ZOkOrfkgeCh/71pjwEhd8Ushn0KFMmghTNfdZV0O6Xrai7RvIqtpN&#10;3KoGXssvEyLisUO++fNZPMzhI1XQDtWQlSxFHGWXzhX6p0VEkvQCitkLrna/R3+0bp2MhXlLez5y&#10;0aKiMJ00e8wbnob7/JnfTiDKvK9qiywbh8M0VcvlEFJ0zO9qINfwJ7ofZgxT9DVdT86xQ08k1aZq&#10;tcIqsEH5bTbXWzWHZGdagCtptQfw3iQO0c2eDKq9wOHZYVW3kOkzSGIf91eWmTngUaiB3TuXVZ2s&#10;c9DKREnUpm+si2Ux+YcCO8HI5SubTS833Yl1OXVzvOj54PPnyp//TRzR7JN2M8MvAT+wIc+EdYI8&#10;EhXsqZYxtQVjzXvDdJLfjdBrDISOnVAXwdQCUp5DGz7PRGepH5WSvQuRxcdfEaextobwrImXzW0d&#10;joXZXkswueb1OrcDnTZKrksLrLoKWYacpLtEjwfJi2ofxSrB3Tnzn7yJrmEBSpl8SRnRp5NXBCJq&#10;go8yYCpnZKucyG88FXj7a7l+GhRw9EhnYWPDqJ84NHZ89oC1+oGM5SMq4XMytVJkJuozvMpH4ky5&#10;7eU6XZHJAcge95eWcx9ZC7UUWvWXq1bVCBncAz+js+FqSWAqIV7ISVlYQQIbCxnjby1wlx6xrFEI&#10;WEPlxllVSpSoQjwPsiVNWXvKGdpKRp6idJfDEcZ3KaGr0gqIhMyPsmT/4YpbAGAOzq4Y5cQKBAGH&#10;yf6Y0zvsJcrW2Bamoqy6at3dCWRLPAQF/E/iCGq89QP1N/Nzq66OaKcEz+TGhgv4ChJEAKJH4gG4&#10;i31U4hzfWlQcQLA/x6fcThnv/mR22IlrFHy6r1VDDZsP2IT4Z1WyAxJdza81yNA19S3AMFdaB8in&#10;RCyfhmed4jKRpxABfG2OQ5phTTHQSQfGpPhdzvImmJhTiagJvwgdOt4LKCFuhlpRGC7r8HcJXevZ&#10;rbHCvOAgxypi9+mPxGcN4MMF0uCsMCuZ38pKP1mIkyl7fFH4HSuKdm9paE+qylEVMWixD1CC1qLp&#10;mLcJIv40XUCPSZN3qxzK1mEdJgW+iTcAOzm3cOUriX0MeTZLn0wwb+2QyFLzUMO0qqWlY1WHcQzo&#10;72JfCe4HBEMxtcch+IIsj0gMlJpnGRjnSRmgOpA3bap8eaoO8Nts8LQu3lBHXiot4VKaRlniidbm&#10;s51GdWefzJrnTfWkL+wnTI7yX3Ygz3bLmkIXU8vjDM1Bg/ynM/kdT8Uz7HfWSkIPzBW2oJLHLpAW&#10;vk6Oah77CvdZjsxOHooW3owlDQJUvDKLcgXe9ula3m2vKyH0NNqKnSaH694Yo9QVkTp0uCwF92hB&#10;d5vpiqvqdf76cq/PqO/cXwfQxQP/YzXxYCclEBjcKehy/9fnX42pBAlSNQmbRjobL9UPtde4/+b+&#10;T5fvLJfiafAu6YmHY2QfBn0j4ez+kV+nWAQ9GKFgV/xgUDGmK2nllFR07yffTYatT3KFYlnVKnGS&#10;f1iC5xxT5o7jGBJbyHJKDldmkEQkSgnbh4hKX2sO2avoAolCGT+f1ZH+W62IcVdH+f8XiyprJqzc&#10;zQTvmALymIsRoozFYDNsKsjH7t3+gk+TUBiXU4fcKUEUuiWiBbY3ki9Z/nu/mO8G5sHurVftN9FC&#10;DCknHSo35ZJ89pN3blG7huSaqI46mvrDKZuEMAbDbAzIV2kGw9S4auxsCMn3yPvRnEJN3bvfAuYb&#10;8ZWJKe1XLQjzzv2ZS5H5vm5vlA56soGgnCzj3s3oUEQLZBk/ZdmQ+OTACUiI5fCZGUqoEsh0OyRv&#10;eYZfqo8Kiqvu//sDj4N7uILPm3Z//P/I5X/n4QX6lLBeMj+DLDEs2EmLk5HrbkMRohgqswOE3cYZ&#10;S+NfJ6fhgDldfzAVGFtl1fRKzbYMOhql5LZyEopJfUt06rkTfzHyzL6bnKfP868lF/O+7P44//IM&#10;GDCcIB5YwKDItOwYuSjs1q2HVdAdeqIdjDpDbsXh4tiYXa9QMoRjbKE0DsHpCME/cU6yqQ53l1W7&#10;tgoy8pipp/kZMVzWJ08tDXF2QtFqRlZcxSUQ8v1aSVLTsQYiEnLC6+kjIwroeWbdTEqUf0lJc7Tb&#10;TezwDi/kPdIKL3GqJBMVgGhlKfVTPJ68ty/T4eD+h3+m8i+wRexqyEyLjcFyr3tG1M6/2b7Z/uet&#10;/sWt/1P4wVibZo/GloslecH7Ov93pf2nsv1s3pA+x1yzvBm36N4F/JLuDwX/aRYzT2AsT6cny9U/&#10;NMXx7qeCieZvCr23pUuJabGqkMvJERSfx3pSPTa4O8dym+AceZiOWSnx2LxiLCo9p0sMldgjDChJ&#10;V11iTiUpngnuAhFIDSDFZ72bS8J3LdsbY9PjtAEd8CitmvRkYyKg1VadjSPHSTTWObCHYx+G5Oqz&#10;LcI+F8bNiXbtpXrB4C58ygFiLj4xnxvjkWMv5fk5IFxTZtY+bHUE5dABToRG96ABBTvWP/A+nBWw&#10;NaYTvFQsdSZ0TrD2hpn5ZxMsHtYqHsXDROw0tMljs5m7/6ye3Vl6VrdDJJt8/XErl2+H4rN0samI&#10;gFf3ZVBcCmSm2l5b5N7WhhCQjADmo5Fqs0U0rHnZzXiF1UakG0h8QDowKrrTeULp9+xyUrQRA3kl&#10;LX1ch5tSTjJ3DC/i1TcvERbnASKRimIdVrUIh28Fj1ALDYqqs8AYsTolFXBBBVz3cjkUwx6v/FqO&#10;l/ktvyhvfgnkBAOlBisxGHTx8D5wusvEVi6P8FHRX3Zz/Z+dl8RjX/+18AcT7aHXgnt62XTLHcKV&#10;e1oghP4III1kKbwZKKA7/mUtyGDYuHMs8yJDykqaroIhNnHVePnJJRXvlmgdRP5YuWm/xhPJ867K&#10;2KFHOXa7O6w6y7CxKaARccXJofDAdLixm+uxGmLF0WLZ3f9pxGSIYO6A2Jo23/BlXu2mXBaqYPnX&#10;KThMPWoSFYm2PL7wnVm86DtLY1tMlRtkGpi48iSlUacw0ugAyx+RX56wAleJ2NySIHFGDXu65an3&#10;B6pc0EAxgf23W4CaI23QUKgCEnXvoy+m7AndFWYn4gn/b2voECvLUWSsTx9lLOf+Zvbryd68hvEp&#10;cjgCnGtZQevOz82OA/zeLan3POGP6JFmccH7s0huGcoRrdT/QBBbWWSiOdotWcOgqQahYyrp3tL7&#10;OpunvJ97hXAcw/Qo4X84x+52SpZAblbIsySUlChIGDqg7upZKrigxOaJ8m/Y3NzmBiLW9de5Gfpl&#10;h7FAwLoUSM2q6mOz3cp4nk99mRPEU0r+Sz4hmgTmk9YfcvHYlFhONQq4dDLwzAuslLSYVJKLngdA&#10;swaOUowFgj+hLIr5a6i3DVdjyZ05eskaQNQ9JyEp42mPWv6sfSTwkuByTqmkB4uKk0hSJeAGgg6T&#10;80rL+UgAl3YtCtkI8A4TIleCigVIq1a7b7oRs/TY0RDKITNmGSZYYc/7SBZ8xe37DYqrVvFss0qQ&#10;AdaRq/n6kB5rVpBkeOFFeZ3TV4QLgyTuSONpHQ+rgRVrM0yKdo6GrQNa4GTV+VO4p1JMMnsWuE7r&#10;7w3wS+kHLBuPmSI2+qLnBxeAwRhk1x2mwIt66WYs4M5mEUZILBWEaVzVmpwn0fnH44Wi9W1QiB+B&#10;nJFlBtAkIqmz/1vzm/IO+dN82ffZqrGcZkMNMyczwGAyLPKgvnLCLRDn6GEimlSkblBWAT+ulqtn&#10;uuzkQ0wZUJGF8Xligc9zbTzZLPIyr38FCYKAfx8nk/1ljgm23MzMSYoIDRmfiE07QE3vM/dCz4BJ&#10;n6VZb9nyWCFJZ0LbEfXToTeO+BT/doRQPR22/cT8bXnucElzLrH0ocwyTvSnIwPbNWkf08isJsGl&#10;zqdKkFsXnWLqjLB9RZmye1jV08iAwjpOsVinMDfgDJ7tUmtyQ42uFRG++0t/y2M93E6E9HKSe6I2&#10;sYq6G3a5GqbUQQbva7HyYBrOVmsesJNEh8r6dEP4gZp6bfY3F933tHsx82jFZjzTYskTVjoopkAL&#10;AGSbsDxNt1nOXEzr9mxknCk1k+vW5QrfmAwonexUVnS28yQ6UPCmp26Vb1gmk3onKrzKfZhtsvQ2&#10;AsaPPL9vhZM1rti9bTu+jPi60eJvrsObB2edGCGL/HxSLL8r7duiSsFZ0ume37TJ6VYcN4ndqPz8&#10;8/Ll996cS56cxSntwpdkJWPKsq/KyZVaNjjm97+DfVL6t9EP7sYyGdox9VKYjhA85YAGr7O1qXb0&#10;s8cPM/BmipoDyJHB3VSJ0tpuJuo65gtfSI/U6gbghAa/NqoGQKnr+J4PBfCYw1yRxX0ROwqDx8Yd&#10;303ReEMn4el5hPt7PT2/2aySBG7xj+wlhBUY+uMOO6+H9o4ZB+bdFliZ7lFduajxPtAYRxb6fMy1&#10;Qpa/3FjMIMe92W2ASCZcY62XDCacCBxCRFveUjrgN1iOb6Yl1X1SYsb0MeEvrFY/Tj44pt7r2fbM&#10;VvzTjfPlNteNE2saVBGduJWw33S9u4hrnzknkFMYqMpvrral+FbMWYHnUTzInJOhbGXBNnQHZDDV&#10;RIosg5vV/V3+jvn3RN/PdN5DyUD8nGbi1CO6aYb4gojcm0j1YhjyYq501uuzQywPfQhxCI1Ajgw4&#10;ZQLizkiNKGfuinpP+Ysc3mspkDgUpfzAxLs8qhvvt+O/GEBy/+m/uxc8zK+z9sMCrBghz+eCNpTl&#10;Au/kaS6bm3lXdB1em1qdI7eYWTecCnhqOo64hLrCLr77dVfYTJToBlpVMnjpLChxDLU/kkxRNsRW&#10;Z5bs7aI5WIzGtjzXVaAf/MhOtoBfhYRQbsEFY083x0SL8M62Zo6zzeaadgzZFUcqXRhjCA7XSXOw&#10;svrc+pIUEsKo2AbI1YoHfZusB3HNERI922DKdfsHLr+hMBddSFEFmeMcFiyHiwNy+degLhoEhaf6&#10;1wd/sFlEheEBn0zj2bbW+1L/s7L9zRxuXufIVU1lR+v5+n6UJdsHLr8o/B9L/78tIK2u2o1kAKj8&#10;1DgnqBn50r1G5hk07NPvf3vhhAwRNEqcAbzzfNzRF8iwOBvPRq2+OEnU7Ohg9SoXQGumond8lCcl&#10;l+iP8bMJp41nXo7L4skAhl5S3meFDp1yh1h0q7wfbceN6/OkRxSzLwaMYbzxo9SaDEt99FbASNBT&#10;5r2EWwBHxdH2cSYer9OsnoB00iYQeIzKVrhrOuark1TeTTiBwlBOKTcinVEupuyfcGxJuJq7aYng&#10;RpyeHOkMeVYH97licWgeb9VBiQsiYJ+5UVkJmtR1HME3QHC7UbiMX8sdfBQPW8+HvULPXGfzlU0T&#10;VrLX9AX5uXz5Q7n8V3OQY/Kpg0sFu8VITbO71WuIzMTVU/hVzVwG2Zy15JiotnJfdjGJKGjvh2me&#10;UvlukkJgiEuM2q0rd5LuVkfr84jVBPzX+sAPr5SvZEBRDlMsK/Xnfgs2z0tpphuYSLHowwr4oLoK&#10;9v6Rt6p5cm4WwoagSw1+TETz/q9iRSG3Y+u2l9cUDNEAx3IJkfz0jhrEU1rFYq5Hlrxc2ItH8z3C&#10;jN0SrssK412kw0uCaXm+eAkeqhF1ptfk5iej0gTZjH+LsDGhZxdaCZvNAJmQyB01RCUpz7ibASoE&#10;6D1XUR1PnU3ffptdXVM9seNT2payII7hN3t0E8rMPaFP7KyRrvxudqP9iFIiWA7T6d2lCGQf1tQi&#10;JBaCA2X8pG0Rz4ad3k03mqd5SppXQc+5J8N251XMc2ftN7KlohdwPFuTnpDLd9jpUCcEaEfz3Poo&#10;xlmbXnnyCftRXOTCcJephF2EGil3NdfRPCOO3TUoFMFU0P6L3VKDHzUCYOZMmJ1k+kvLC6TIaRsl&#10;n2xQZhjjYzwyUztai/YHrpmBPBOXBwJ6PhHc3UfajXkc1AklH6U1kzTclBj84i3HW3R2tYUOdaWb&#10;/BubHH3dIJSTs8bqblLKivUmmdfJA5Od/fAVU1KDlfY9wMsAtOwh0rg7y70rt0xC8iniiEQZ7gWt&#10;qK81GVulmXC8Io+EHyjF2FcpWaajrdKDo5u5XYcsuAJfX6vNAwzeWI9FokcD/KI7hruYIobN0A35&#10;8nzolfpVvJoSFdYtUimLktlaDMuYHzDntpUKYSA2ZGEzb3DHS6v1yJOWI0I4gbgGt/W5kzSIcTDi&#10;dh49IKcHsyvGnjB6QC5L57JGVIZTITwa7GMkDqBexj+y7duRzUJ/qRTJixRWcTEGs7Jcy9rOrq+z&#10;UXqdq+CwTV6sSNQ6hli3xYuhWa7F3mQpWD/W1ueYKeczN7GxCqGVntMUU3gJBEqJX2x+lQRVI9mY&#10;6eBEeW7gxmlJs5GOAz0GC9AC5jkEjTEBZswV0C/yI80egCOP+3uMmFy2pf5OnJmbxS1DgWqE4XNH&#10;5nXq4lDiodOI4kdfxpolkDo5OE6W+1o8TPEIrlPq6n1bPOZhR5mbfJm/XgTsrOVvqXx78P9rwRiL&#10;PZEJhNlt3NjkekduL9OcQrminFou6DGyRDK8uY1kGr7JO143uIO74kx05Jf17fVlyvtcDLfBoKHb&#10;+5yh6Cx+CBvIvdFYaS/hIdDMBdHPrabaHbYqwaMu/XZwyezd42R32ctKzXY4jdeFxLzq1YJL2B4p&#10;3lqenksX9zQ/yNV69QpVGtq/lHgkuWdFI/TT7MoPUQlUM4FZxKYMot4jy+mODNo1eIh2ENtxWMt6&#10;85CGUJwQXB3A3dKuEktoEZKGYy1rfkzJosBFw7rg0M1CJQ/wpLKZC+NE7Mi2nMcpnqpBZVZtklXm&#10;PqkGF2Bb6ljvroiFsyDLZrwHOXlarjkJLm8ej4ZC+izxlE7pXRE233CZU50Qjwrj7RwuHBIZCEQo&#10;sQrp4RV7//YRSH7RiCwfWIjjtTYYzjLx8LM+lH8DZvu2PP2yPP+stLfTpL7NVmnwX3i/F0yfy/VH&#10;Oj7MJ++iV1UhUB+FbBMF3ATjYXFlrEYIHT1Y0zOizYvf50XY3pTLt3T7MN/Q5p0r0xPJtFExy0vW&#10;4ZWgNtt4dMJdlgQzQzRJbla7BARlhR2RN7DkIjd7QFmJk2oQIJfR5vhdE1tJhkd9Hv18sROim1Kh&#10;iZMqJKjYaGO0smKF0JkomXrNGz09UjrU9GTFaDPeVDO6KAtoSjMhcnrZOX5/CIneiZyEVldBKOnZ&#10;vK7Hcp3afVKwc0IRLNgtcajzVY5JoYMPPjvPWFnSA1pua6No/ITmLxpFDvjNQsCJIVVLbqV4VErJ&#10;pM/gMUndHdzJ5MbdJvVU4PDDqpxGik94RbTHdjTfDJOn7r0Q0Jzl4bX78gr+JmVe6mn/MCSz23zc&#10;do580AoOS87S6EHRV5QuLLIpOQQmV5YBqTIzWlnSWuZ7uob5BbOlOweZkN0xij3ITfoCwy9lPso/&#10;wIH1BEfvrG+1F+9JesXm1OHZOPpRq8olk2uZWkSyTgEY3D79fGyWadqEwIgwoe1wZU21ZMiHhowW&#10;A5t7wiGMIoJI9QkL9KFXD4xN++Sdhlsjzo5rNmsVkZBMwTg/fc9TR3j/8ycapySAeV4YsJf9R3gU&#10;KwzfgLTr5xpxgdeIzM5jVa7rzerzN/QoSo1BlykchWpWmXwSY0WtZV9Dq3iOj3m5m950KBVmb9in&#10;WrdwgkPQ87ZwWEcUd9P1ESCCx4682COzZLlJ7sM+f+IlknMBjRuTXXKjb/Uk5MV3PcmValJemleO&#10;aT0ZeMxydO4QsclAX+hmc3SvtZ7mN11Yi2HhBLizhbSie+HyICBQZ2o1w7G+nu+v3H+4/S/olcq8&#10;SDx7ltBt+ibbv5+Cv1sRS213/R0s2YPluOdb2X5Z9g+l/30G1TLcotwENl6L/PwLeF3Idv3Bmo7D&#10;ClF6ZAqyg+XJKRlxRo/b075lJO/s4EI5yHnLLL1uftBSoh/Z11d+P+PV+c1kKmysPfKRmkrJlpO2&#10;y82V5CO781lBi4JurXE5GXEXq5nn8uhXPl5oe5rPlttnWeBW76Ats2ld5fgCLmFA6oP7YmahMUnR&#10;WRvJF8g0XN2IO1vQ7/zR81kbsOiTjRM67FFD4ace4dq3qvc1e5ujiVzdMDYKEy29Mqze+dEpYLyZ&#10;9oCKmI8RhHjIl9Shh8gvTjE7nvzLdgCMb/NGe4b9dLzQluGIjp5K5jHf4I3Jpd5TXlQBBpi/Ny7g&#10;oT15qPsP5ct35f03M+2MTP8nyjxpcUT812MSXnvxQPBj6hSFPi/7KzeQ8XGML4el/6yhuhSA5vGM&#10;cpx6OgdsCZQdKT0UxpU6YT+FaJaae3POchw+rfzFdAdqXUxDbLVcmjEAgPwWWV0gedGDbl7GrnYS&#10;EGLK0f7pLarJ9PX+xF8m5loOvSnVPtp8BCZq2KyQRKUIvIGz0CdMFG1ZYqISBQFMJ6w4EPdbFgT0&#10;bqg5vKCqAtw5cEKD3f6GnodPY32CtI4p1Bvo12VO/FtYdwLuHj/IByPdGh/x4YycSLizh7EG719z&#10;edaPI+uqzzdwv6dd2Ut87DSCJ1zGwZpEWHX6LMEAswxhSzOoljXYys3eQK3BgRiNzJeY8kv3wbOd&#10;kQH6caX+RSWD9y+u7wtN/+q66R13rVIFJh5NOLo9jWsxPvhB/VoG43ZU4Lw4Xoybzmr/TpbR0Mn0&#10;M4cNMdDDDJnxUrS7JwdUWE4tDWULWa3V7Y9HYEG8Qxz7np2Wi8YoFmUnl0w3sHE7h/Dn/rn6MYWb&#10;NXB6v0IC5TavvSOIgM0EC6PNOSmAF7TFkU/mxSqTIBUy1FIlSMbqzTOB/wrVAlF6sdUbi1Z+2lhj&#10;l6lLMxlZEvZx9gsE+hrRY87DyScxtOm8ZA3YR6/obMnxMNKZ+JjFagUg+eTKh/7SPTM6eCU83a/k&#10;cbGmhk9J7dexddz3lrExUgg05fDy7Re3MiopWFSKAdnuGD41l3A4v90G3Eg5X4kZhDEl7L4IPV0e&#10;GbcyoKGuDe0mlOqcAp7xK0FEF0+K/ROnY+tr7texa5M+3fMn7vvQ91fKJGFKBm+uzR1cikr0FRGt&#10;Q26zO5tXpRmS02PiUHIGIRE6neJi4mS4ah9TkvlW8Ya98MlzjbySoVOQoLoekFJGUHTOKSsdBX9J&#10;VIXcUbJT7Dgm0XxWeEYX7XN2g0s8kLZhaMZuv9Vh1D4xD/LmaoOPfKjWJOoYY6DzDtJPSJnWsemR&#10;G56aP5orD9yruFqF2zARcj7J+1waz0nEGoaTi1R8HyTQcIIumXqPfF6CCr6CQ/HNPnIHgHCW/mqe&#10;0E7E1ZypwDW2PFIPRlvdUjFXC2l3pBNIKNpHicEdA/CJZpWOtoJ0T3HKizWchtKVj8R/9fzmf7qv&#10;mZfP9eD/dcRmJGuychJBn5yXH2hAsbVg62qQZtJgjXXDn6qp6Bxw2nLGZEt0+BQDWS3mjfIKr6ZL&#10;6JBvvIRk4MXcT+hUtgsXp7g0IKjKoyROfjgPGX+BUfFq86hr4MhZwX79D+isDjesh9jnGleScZ+o&#10;p/fQE2iUTC+z2G7hkFLNp0vP9pibGwXPKRWzLoNF5HeDk8kxsBrI7jrg2EFD2eBqLM87mnEt4DSY&#10;4SgjphlqTnkzPC/UJfrRv2UHYWXJJmBZukQWep8IoT40v0FxUzOxq/Lq86be/6zUM7NgCplps42u&#10;ZZw1hbPa9ljzjAA28CQqdQxyn++2Tbbgu4kiCwgEQl4Siv3zKPH7a+kvk25qpruqHbdbzLes7JTJ&#10;oE+D6SQjkC1lXvmnvyxv/7xsb7Vwac51mqls7d3A6p5/Xl7/WL78dmaQNFPVVIOsOrW3pT2z8Z3V&#10;c8Dsd5g2vWfbpufxVPKMCv7+c/cXmW6w87jHV29zevvFhF86AiPlEMwr2V8hbxlt6Kspw6opCCmO&#10;d6E/zzbO5Mf+AuJ+IB1gl2ZRZFQkmJPyQKUDgw2Bi+pC1OXwcFwhzf3HK7wM0FcOXYFaDRIj1kxW&#10;0rOMdZZkQUFMNShRmoh25GdBWvrqgjmmTIZ6MOGlLB+X57GRcUdZvAdLtwNUHN9F530dXm26naIU&#10;e5vyVpmOXYMErpMFLQamiPCYk+dWgubllokTW5IVTg7qCwxT2aBDJpSDuCaDzFVRpqLSJzPL+uHY&#10;bI1I2l1WOKMZfVTNVmwfNihy3gmiQcd8M+2EqjawHVuEZS7Yyp45894RY3NeWXhggbs7MIPHDZvU&#10;zJrIuOOdijkZRFFd50Acz1CV80AZ0BZWqqG5bJSySXwikDQNeZmrrk29GbY/5dG8rwO3r1AYXfjY&#10;qwHsx6bbZkuN6BxVdBNBp7pcnCVNvMS5hUVE7rwf+uxRlqyx/cH/MophouRJa1RsptV6D0eGiwEd&#10;jk5Ds2wvLvsoSp2qN22Ge6Evd/k33Q5J76qWbd5nLUNYPt1HghwUr8Qu885fmR+RXtVnuHgtTe5I&#10;zGocbG0nZbl/lj+unqUlR+vFrZ/nJvOaOO77A5nCUj5+f+CUEJfgsjK0uZxkkQgkbHOTOSDzjOzG&#10;VXM0qVBgm+JwXIlnKr9k/tHf3ixOdtBbb8xLDZx3eD4WZx5HqUUAPZ+lW4kJHadZkk7BpoGHu2gM&#10;nsovS/1u9Lm1ujWm2tjer+rTlWUQXP9/xt6tSa4kORNzjziZVQAaQF+n58JZcme5a0txTS98kulB&#10;+v9vetHDrmSicSgOyZmemUY3GqjKPOHKiPDL53ESpHpgPdVAISvznDgR7v7dRhIwf0X0rzbeaLAs&#10;q92FCvqjOiNFYQRVYGD5wTovyoXufk/iufxTjenY7EE8KgVlRSh9NkR02DS0EjYM2LvRM5DP2Aqz&#10;Bz2PuIT6QQsbkLtFgNbxzbukIAVVjgKMKeC0a2Rk1gc1wqo1uVpV44mGXSQQsSXnqPro0Hsxsa1s&#10;j7wxnnP5219rP1J7f1swujLFPDD14b12AX9/k48G80y5XgnMT9e29Qvx0QQ4wchWl5GHzTr0F/Tt&#10;dC8HccMrttAsUZ4fjy7gCjsh2SVoSVW/en17O/wMGQHuXkP3Aj786H8AIJDupJizDwFbboiQEGkj&#10;kQ//RNtf0vncgUAZrpLq2dT6NHCqA30P02PchBpOGlaxxZx4FE9/VBHV3uh519VSYXUWgHMWM6OW&#10;jFSdmzF+StEZblfOlSnFPDgqZ9OmVXpL9/I46cBHadkKeNQLu8Two6J/Gt8BD+b+dFtfz224yXHM&#10;Gqt7WgkCikZtGiOUffSPt495vY7takgAZ8qdgKPs3JJLCRtkyWaz+J5E8p8u1PGQ0DGO7MUm48mN&#10;n0KGJfAqvMGyFf0U2yvaXg+xzgNtJ3K1RlMSH7erebQIXW4L5tojJBX6Kpz2LvB/m5SRKddjRuzZ&#10;xGPGXSi28W413fSp4Rsj+L4RzY6vL7E6OHm7WQO4IY1d+Ovw0WUo4k51gNwtl3Nnjasnz1ZUw9Zu&#10;k9NGFnhPuD/1uMfyWW/nC6lnTDNSiN9c8WkGRbJdGbx5eaDbq+1Po7GlMEif2pL51nVjG79z+1vt&#10;WdSwtAoIvYFbL26waOAfw8jrah30fjDAmHTJcq9gnryxnd15LtsKyjJWx+CbUAXOQi/me2ANOplb&#10;ohdcJBPqIUUxAymODMYnFXg7jMS4lEJ4MGz0KNwS5tJlA9lMjahr/3EhtwUwLBw4i7nRljTG9x+6&#10;GCmvNYzQncyFT4sCkzBLSPhOnOpiN4qiN7mHPgqk0XH+zygdD4fe+iHm2GoMwdj9NpyMe1v/m4WD&#10;UkJnm+kvC0B6HsKK1qP4tV9eH55cPgwN30Z30h+8Kzk07GhNnC6ykID63C0cjD9tpV1RSd9yzbH0&#10;slugHr7G4YdDJ0xx18uO2GQfhe50MkUgZZ8gv2K3XbfWT4zWk9enmp2Jd7YTsjdwvjXG1L2JveUQ&#10;xCWmOzwnQvPMsor4heSgmxwTCuOKoSHwGlPVv2Ef9U8MfGQlrPbhejMZgCHNTTcKgciXmXh9W0+e&#10;C/hM02WLp9996GBi5Kem1JSnbHsaynPqMIGaUCzOxDsWmNsmtA+b3g3IlRztRFh9LmNxk1PrqEYn&#10;1KwZ1yWP6ffYs9hJjhIe4nOG7mRDbkbQg8c7UlU9ukwg6AV0Cayafij6S85fJtArFFA+y8FXc0YA&#10;cDaAQp1fSxxeMTRFIIxXiwgdsCYwICjn6qBY+Ctp23X/v0ck3hSAc+aHLhLscrindKidd9h2j+mA&#10;bZ1Y8bJaJBuicnZ8PSkQywVmO8s+eBRsbSrpc5TUC2GuGbcT8L2hcPhJzpzebLv/cs3RmxSulexi&#10;TQ/BsuAlBmdtkPXa41ayutGYUB7mh6l+kXqPnp+UgUBQUtIVlmgBLgHDQr23yS7vinKELPusdu7o&#10;M7ehhChKw35rui9oOpcyBZeciZKb1cVMieF3cJa6vD6ZAhKhr5JbwPAvYvaovwbzryOZirMDUrOz&#10;tXBqF4v1w2JGKgs9ZMv8zbt2r3SA8Ri8fZbhbBA7wLy/5ln5YkEcfoMAMJ+79yY/Dt9/B0CAz8mb&#10;4hZce5gcn5idSi+y6l9jrOahg6OA2NRzW0Xqbsg2ZBC3F3/xV/TqL0ZTtyuPmBnmhKwUw75PfMa3&#10;PvDyrhcFZXPUR0NW6meyjUCIUrUPLBBQpxzkyqfqNFUfWdP1o52axbM5nHfJM2o3ueRQfio9+all&#10;f5LTTKEJmzitYDbzgLXyRa0AdscvDZTtKjcLB7ameliSaiDQxAXnPE6uFCmJE3Bq6mQ4HF/NFWoa&#10;iWwZVyYNwlGjy1sv+pFniI6mPkxX9mmaahhnV07vo1vWzBvA5ueM6WqBEwJWhMwpMxXIEP47PHEv&#10;ArMHzpteNYPKEmyeEMxNO4ufiL+3lWxORONTj2HodTb0lvEwRatkEjprE+fYLnC7CARnhYU4tSuq&#10;wysQrgy7lqtzbKbGHKX38Il/HkVdTIc1t5GXiJs5b22ejsmWvQMG+wXKMDlcao6obX2TDIFh0/nW&#10;6WSyHOjMC0BF96aNEZXt8QKxi7Jleq5eyrqRuueO77fh3c9NfUTMiOTgyXz7zY0VLD8ZCsvwrsTM&#10;GIGe5dtJQnFA7MjFYlb3bOzJiToIBnOG7IlE9dAOR/CeTbn/3X/ufhvnFL1c1o9o4eWusRrJynjW&#10;PlimpiVrrpln0H9bYbOM1MhA1AGxN14MEkCFzxDLbVWE50JKpGBwDmhkOlAHbt/wwPSK+Tlfn8YJ&#10;hqQDPkcm4LMWn5uneucoJAYfYw8Rj+2Lg70HbvmSOFuQiyJWfohHbkytVIib4+upTmsRUxomaS2P&#10;j5dnsKS9nVM5xMGHDUX72NsrB0XvmfntVv+uye9o6JKZLxaHtiS+tDtD8MgDhd07LlFjp4H2A24D&#10;BVLSH/Mck2t2rWrYib+l7fOe7maEX+EC/Oiik+U54e3qkHcjQRPzyir5mKevg820/RVwDrKkJvCs&#10;i/K1ZluFYCPDBE3uVKGM+0Akpx00KCXGPXycr91twehghlEAsrXYRYbGXAVqNbH40Zh31gM4RWV/&#10;lucd3KEHmdzKbYANWxfrTEvt0ylN+maRNWNU0EpLsh0s58nXZICIzbnE2MYiKs2Zk/rrH/vEXLyH&#10;ChtMXfVdQNOUHDMdOwUaTPaHnSKE1MNEoAKZuu5eeBfNIdbKTXv2ciD1zh24BDFFK7WWEfSWZF7g&#10;/bvQT4dJ78eOTIujJmbfxw0McuiQRrnn9r9BhFg+wdlst7VorBT21wLc9qdu19GtOM5R/lmSV9S3&#10;TWCSa25/t5c9b5FmNFfFTmH9OmGzHy6KmSlwz6s/Z8WEYo5JerFBfLHJT5pGjKdgbwfMgA/RGJ86&#10;l/nTZ7QzmaBn3yJ5K+JBCnicSt4VvLAspMmLGGhH5lNXLCjLdTx1p+0aCLLe6gtdf+wLoH5Bp7cW&#10;7r4kTjmb62C7uozrvUCTxV0tnl+tltN2ON7n5fc96mWuW+Y8NgFjjzkuP39BL35GL7+ih9e3VlFO&#10;c9YnmqJdSCvkeR3OD/Rw6ovqfOq/+ki62U4vkB01kyRaMAyKkzUHTWiQTftuUKsaAs+IuGpxiQUE&#10;KKWECNKTsaZbip4h2kski9T5eO3TDtcCwCrEZ4WrVuv4HJcYXcrtiXjqEOAkE5TPqH5D9c2AFVvE&#10;OrJFUfrsVGeThWvhuOy2qOqp46w0PLEmgyTBBuDmzAX8qwo7Sy/6jpqmTOxUlZI43yxrWG/Yn7R7&#10;YHzJflF0YEuUTL8D1uKcxs5xsSa+SxLhSrINtVnwMM8M0AkSzKHoFZF7npr8aUQKAndlJecpihBb&#10;VtEAUecf6kyjpIA9hRx8TRZF9wmmFzgYEboTcYqCqiyAQivIgzqC1z6dOQ8VEaRJFRMhXuNdU8Ss&#10;UkQIc55SMmfPTHwpOVipk1klNbggixjmOoRPZ3CYAH9yTTl1ukMDTbkRXzwXEDFdP+8uH/smHFPf&#10;ZZBW14qdHdhbrURspRfILzzAq6GBFjTJzDftaLiaNXYMl5F5lcrpI1C8Hwe0D2aiNgkalVShbeNt&#10;SyGUaQW6qo8CiWfYVyNOcmQHKjBZNNcW9aMcYc7aScSfLgkmHM0tpkVz0rnHwjUXIIrBy+R3NYNO&#10;JZN4GQQgk1lQgPmLz0InicV21Eyo1p7r+e3/1FfE5TLjRpiMyzAQuOnxwuxdiPV1oyFfGUk442BR&#10;4I1bHrvvoB/yXoJh4obiD1mBB8w/Z7ahwOK5j2mI82hpdyQ40XKbA777CrJAmbWovnhdq+hkyGDz&#10;qJWW4QeiKu/xbVvu5RZTCYaaW3LGxsMk3FkmJWiYmDPyUbJdEjIhq03VW+73rjCDdr7M7a3+sLff&#10;7vvfk/x+RAZyaK4TPLnQltE0qRxUGmR25HLohNuhaK7g3ZrT7xiRPNjsdPl5fCPbxicpqTuPfuB9&#10;bgCeHdtviFfVTrXleQ0mhbC+ybDhpkPDb10lm9Zn1qN3TkT0kGwAAoHoN22sZU0gOAItLJlZLzBG&#10;vGPgBjMjvucyRHlyWjJddMnZWvaQSUvc7HoehT7Hf8o9AdB+GOC2A2a8iE7gWQg+Y8mj5CPUraPn&#10;ZVh8GFPGxxybws6BuhVmxplvRub0nBEesJk6uYgxCXf18U/+q/fc21P+aAN7N7aXrVkYOm063ABQ&#10;oQVOo21oiHl4GXVPlbedwqwIbuzAPCEinu+5sDtq9q8fjYHhHAvJY0enXe96wcn5hsRq9js1H92H&#10;nR//il5824VVZRDGa9H+sxSLILbyd16x7ZHrS768sycO+INdMvhqdINW+5LV+iYS4GKTNbWnGrye&#10;PgV4omkVGLJs908extGyZ6Xy9G/cwRteME5maPhuL9hj2Kf+TGyezSm+mCNAsydIX+25nGf/JQp6&#10;zOkx7CfSOKYWgb1o2h194Jg7UzjDTFtL/XpaVja7WbOufWKVYk8iYWXYyoaEbry9zkIdmvhb3Swf&#10;jcJiKiLUCfFsmiuPn8tHJDWegl09ciOajlNabRivXWw1uk20b/sXvv0+/wB24mWMJjXB17AuTU1j&#10;JxBojbgPdeCcv89CiMWsZjQNLoWWTzIKi1/1ZZqmwtmWjE99XepQrxmvn91gk1NqlGQrMLwjQ6vN&#10;r8akvtlGtwiVlvCbCoqBYhr6wislQsL9DLKvmJfjmI7SJQ4Beg3fRWIovY5HFZuINgo29tDlCJjB&#10;4aaPa4OwZVF7U7n7aPUSA/esQN5S4sFY2EdT/hYb6yXgxmUqsdBga6ZfNA+B4qXT1THK4/BsuNhj&#10;Qv8mCfcT/TbGfsfSuvv2IpfAwJXLgNAWs0p8G86bMYw2zAAbqOFtLu+J730d7mM1FluW9oRpXoMz&#10;vlPQS/IyxdlkD4bc83YhPTySfkb0nW+x2QmqkG/RqThxCf4uiRJEtP6n/SDy5PXzsUgDaJkgTtgg&#10;ARZeO/g4vNwPjknu+Gr2j7UtDwtz4Tu2mWZr72ZrmMiOhLbsWGSfY+fkvXFp7bcjOnGGXwrYbyw+&#10;liVbox/L12VmXH28YMFWHNF1PuDpZUEzhhNOLr6m8iI4Q6UcvA3BPFMqtXcjL7xAlDXbDdVmeUpI&#10;OTLzysELhDMEyPmSVpuoVE5wfhb66MfZsIQzMWLhpcFhILTxUityTmqXTCbjgwH+VV0lGJg3BY4J&#10;RtZ5g/Ffs8nUkce5nCwT/3uwgf58nS7Q6R/5Dukb7NUcBZHYvZQgVRwuonAC9k2q7bEt3d7h9Xva&#10;f+iaGA5vpol0qjOhIu7Tuf2qVrB6rBtT04cYvFNSSVztYO2zgvHlcAsoYMPogGLnzBVO40g2Tk/F&#10;SRwrKN6AqSk5lLfMoojVnGOWN0+EqDzPPC0URrS8fTUQ8Pnm4/Yt3kQ3p9gbZQrpAg1DptVmXKdG&#10;P9HzB6qfdSDwVg1OK/qO58EEuRlA0sjjlfv3nMvKVL7amT8RwZ+uIxuvhIg2WkM1wtfCvpo+BrvV&#10;yCiSUKDupvLdZ34bf+qsvKco4oOd0hECLBkF8YlOpVMhJ3/xwYFz2QasrVQ3USjS9eNsRafPTPDw&#10;3n7QxWAq20B45Kpc33d0p76h81eqeWYGsUuFYB25Q2pdRuqr6CcxkazhaKFWmePya6Pnf+ngcaJc&#10;Ty+uYrq9cVMevqRXP6cXX4xghabx0p31oaWEzsEDRgXSQBlhio9bV6XcTpdrC7gxPmBdIn2DraKQ&#10;nU2iunJlCwGWz6nJIUCx1HYBOniBvuxWadpeXbzEHVTXKegUc9fzqR3jsflx8DhvXeET7T9R+4k0&#10;sf72al/S9s3Qil1De+1vDCGB2fZWx+2yPMD3q76Tn9Q+2hnG+lkmw3UDnmIdpr4qDc824PuBzE3J&#10;VpcXdyuE3ndaPXYItrIlH9rXnDX7QIx2liXYn6Anlh06YWPnSAGrN089mU98LHoDdY+CoXtA4B3a&#10;Hqe6xe/QvOM7xBhxyVoiDrakec8o5idCnoTCKH6Ap6NwgvGOKBrG9CIjju9ltn2KG+E+nygmcxrQ&#10;ur9l6hcfX59XpPDo6uLDvdSD8oE/uWdpac0CGDa29GbKXQazQHvzatCaEUGnKAUnw/bVuUU/f+xe&#10;oCWRHAGIPSCmzHDrLcfKfyfR3BfYFa5La7FIa10dVhkJirICJnmBCy1wMId9aME5GJz482o4uf92&#10;ffoJeAqcDAeJzNnGTjQ2lRaTT4ZB7rQHKLo5E0VeJlF8M3B7Eddk3DO8ewVuqzBQvJNmF32wleoU&#10;+KFIMnBhvpOWgKTj1Jsmi9u5UU8pwm3z71rAWyHQLj/NUdEgrGz41Nl7dfe5Sjp9LnYlJFO9BBCI&#10;azQeDOLiaPN2g0YyeiSu66qRM+ydiYAKahB2bEIARlIM7AOyqLYEPLjpynCk4T3kcavjZQNJEPTz&#10;U2ark3Hw/mZLJGbAwBidkRfLA/N7HGxWscDHSQ1S4zIlrVWdGrjePzkd8wF1w3JKgnHJp3ulJ8J7&#10;y+HzcVRXJytBnO+5Y/xG6nVjj94yRuhppVtuSzj7JUpO76AMgPlxS9koo+mIOQ0j5EB3xTEHAvht&#10;9eLgkrWDdZ37sOnoF3gySEnwO9EK1jyEvf3pF6Pp2u8RBjlBSgJC1ZU0Tdn+BbBYcVLPQvk3y5cw&#10;1UQIkO9JqgWyPQrMfxfLqQUTzaiq4PWnjO5D0mQYrl5XE4bVNKSA9Kfl4RRliGt5UhZMkWAHu2uh&#10;pvJETtoIkTuPEmXlH93LpJl4W7s3Xa32d6oSAC2K1nLJpqx94WGUA/a55TjVGDdzcu8rwJSaeJYw&#10;O9mmwDD66E6zMz9IeTvZAzxjIeZ664I/FVMqljaxImcS9XbrYSBnTxycD5WxMgv6yHPUEWS+YS1O&#10;0Nsetf2MX/56QIDW387iqXJggbX0P91NvN5v5os+te9AIBrD3mqLF3z7o/Fy1oPVWRDzdBDtQEll&#10;wZGt0m34+oG9nuPiPHPbba4cguySD5oyxj0bWbijjng0MGHn8qCjoTmBcvvHCRmJ5Sr01JMn7Xvn&#10;9WlXjQBE17t5xy2UzhyDJ2dTjHnRKDRq1SCcMrxGG8dR/ux+vOIqOK0aP4yGkzjVi2DVe/u7UunN&#10;N/zlL/iLn/MX3/Cbz/nh1Ticvzci5xUOu1m/bsMhJ7BA47RS2nj1N4cLkiI21RpjHKvhKfBxgChz&#10;nvU84mN/YnoPTgAOGZ7Yooesgx8Y7QiQUa33cLYZDe1InusgzQvphJ6zT8N5TjzTQHbmNbZM421a&#10;hOqwe9cvrKDXTlV99lDPvUjWGBxJvpoOYNaCQiBT/4kXTnC15GNu0RMwODqWe31VM9tn328bZ+pc&#10;hL8LHXoy5bsBRFQklFhHBMukUabYZtOmRYRMgg/R7R/f13Qz9tPhMjc0nnRFpswXGdmTVp4t4Fkw&#10;vTRBoPFq/0WQMlsPs/JENBYiUED6zX3JPZnvvdrrJb904gjK/XS/fTAfALJd8TgWWd8GH249pgzI&#10;CjstekfNhKNsDsFQmfjTWnNpx0BtEQ5qtbMld+tTigh4h/TD8WQPMtil8e3x/wOIyRhEnxwN4wrQ&#10;clzelVyF1QUBLnFEQVTEydr73LaIx4Hdb2MR7gy9BsBBbAXkEtqtXVwuMxjoR8EmNCBW8ucqQGQv&#10;B27coUBy52ENTJp/1yHzy5DQcWZfzYOmelgjeLfwwcIhLUjm65ww2mcM2BUWXq6o2dz1PbCv/8Qv&#10;ubySMqqUwsJYSx/mbR1h+dP4IKdUTzKO22f0bw1nCPaGqGQCHKCtGGDvqzdmJ0v8ASd4nrGjbNA4&#10;56bbg2GCuFAOPIO0Jnld5AyV+WVWLDrMZRvUstqickQz+IBpy+1PzcrapvPWXgKdbDRss10fI+57&#10;N3uYYpcCo238wgs/yfIE7A+aqIvj/B4frvF4n9efaP+jQsLSQsHJZmNnCByHZmK3acM8l9VrLhGY&#10;zAHbxr8y1ISDP6dIQSGrcW2YUadGMHeI4EPkshjxIOSgqAQhXQfaLtmZc/Yr85NV2tZXot4xevN6&#10;4Ok6kL+oA/33q5rEBj2twAJOukZKucWnXtI//9g5N/xgZg2W4NgoYpFnddTsbvaZ4JanODMgsAxa&#10;1E4/XiLMiyfoJUmg4AwKtiBAOhgJMaVSE5WCnbC350rJMyyR4IsTRu8UDqxTXuRKB9e72+fdahBN&#10;FcXJk9+EGpYM+4mCXtc2ENbRxIiEGGJS1E471SuYnlmi3v5jjz8oe+eI1y+HY2S3SOlX9faD5r9P&#10;rNI0zDTC8EU+spOPZDMO5zcxyE1mrnmh64Uuvx2jvAL7hqmex6Set5f08pf08uuR475rfl5h/Z75&#10;UBSOy+jXsFNIa6zh2x+dN34xNr3nPchginMLMjlDjOA0G7ZNqcPVp3FXS1JK6UMwDyPbNJTG6uN7&#10;1vZWsl1WAUl0M7PH665GghOf7r/GF/Ijte9H/OGuF2QSSsrtEn0+aA0j3bDW5EhZnBHr/Fpk1GW4&#10;pZQYsnVVzQNk+3HykIjhsLuX+dFW3WZf2AGfgjQyIOtkWpvQQleyvLEjNSorJRYQiTFNRoKatu54&#10;ubBJ9E3t1MYi6p7kXEps0RmQSrxWXulhuSSB2Dw/O5ZdYi6Dmd7n+4MAjJdgG3QRI4Wr0R6lFLDN&#10;yzuMHBiiS1wcY9W/xLx9WgadrTrS37Lu7DACBbSbstAmNp+MMK1CiHKkFwW/DRFHbbdLpk4eurbW&#10;1N1aILTFBeUkIU/0Aj8Ae0wim1yTvUOAcjHojmE24mHrDPra/OKlHHzgmJJfC6K8s9CqlmvItiUu&#10;eY35rMH9oVbWL8ZfnIQef7VcnwR0Zhun4OxIOJIRe5mw0ekUWLxaJmwjp/Y8zoLTqCW2MQIqU0IN&#10;RkWFUus6PlDB3wfUmXkl9SDgjQ+zrNa+6USIBcVgmiaMkleJ0DtuzTJz7CGdAvGCqaCcEFaR5JoQ&#10;ZlRs9VivV7ntmyFYTSHASOpWO80ZWDISEkbUjbiWRSMfJFm9DycH7XOuscJ40SfRiIQBaKS3uHsQ&#10;P/WjQ8DvOigpEFomXqpmkJQ1w0Yk4q/F4RMyCWBN0H2KWmyZycupyxLMaq4H6Q+Apok5KxmQKBlu&#10;acb5LUHB61TQ26U4iQqAMLGG4NMRQCAtXpk9uLvYmPtyMGcv2Qhjh13j4YBt8CGBxo0KL7FPxbBm&#10;P0S+L/vsbmAhXhA0G6lw93f7WaKB81meNZZ4CyKYtPzRSP0exUFf5zSVdO+45Q9YAL9sWQG5yFj3&#10;3N5gR0R5hfhK+N58lhtA1BmmNct5w8jF3uEOU2NaQUFBedwi23XDooGgRLSncTmTN5REoqTIPbyt&#10;LlmGrJ5pFKnvBN4vbmc088YSfaYepqI1K4YbrHDP/YKpRFpjkuMW5OB5BUrleFQ5hanA3x1Q/XRH&#10;rPC8QOqers92kDMezSjaJ2brUfKI/Y/DJmCCLjOdroEeaKGNlTxwx7vT+PD4s1OjBwI4joPdOv/d&#10;NChzd0JWxG1TeqTyZhD9dgj3iumU8EnlOG3X8cpI5lB7wC7Ie82XASNNJKIHSjXjO81V1ywXzR/Y&#10;63wQLCGkyyn45a9kmvbNQZ73cq6d1cB2MS3K2B/ahV58Sc/vBunb9/Px+9OJzlvP2wecCdj7LrNj&#10;FCVe2nhikv0Gu4XHB1c4bZpzzyOviIxLKmKO7RZ4MO0B1YmxCZKIht9mf7Vb111fm37cYj7bKEPr&#10;SdPUp+9Nt4nof9Qv5n6J0fXklpZidv/jpJYn2yrdEdTpk7sVo80O7EnP3DnNLtuIz6kyMbkOUV9H&#10;/PJV3UeHDkOV8d7a9bvwRC9+xr/4DX32djSc/jQxX57ouz/IP//3ns1Dj0ZUP0nIUvchqavm/HYy&#10;6AsFOtOWYByjtEFPNvWXJYWtxrTlw8DGLH8nDBhhY+/Q5jQvrWBApsxwURncNBTd+9WQlySf9+fF&#10;JXl9WX6g8udByK3W1uz9mvT1cO4qydvrtNvdeT8Go+cZCOoahwHYDxvVIH4+2yDSZ217DqcR8I67&#10;jk8qbhUxCtAJrV1ZniXCvWreUe/Gd3nvuA9twTkrwDhKkRnTO8KSB1HfmGKS59oebM4PxG/6zEIx&#10;mx0S3bAsZEl8Fc7q9pQpqwh4YCdhcwfWWpLPLF52v+V0CPmp2WrYsmkW0jm2kdXXeuEnqe8rg8Bh&#10;URSNDFLhsJ4rkL/wg9A7Uri0ja6hMOTIDsFyu+coFG2K5OxAi1eMHJKspmH1MvGoBb09NVNi5xcP&#10;9Oo/0OOv5OFBtaBPf6KffkuXf4YzhSTu1wTDLqPdGLBrCtUr8ZCGq8uOOPc9NvVcW1dbjfBQJ58M&#10;zFpZXqdlnJIWxxw5auPcAT7Anjoy171InuXlNqruk0Z+jqHjULvv4/u7B5CBpVoOyaQssKfbBsLn&#10;LzL+9GI/V1SZCqpEI/QwgCaFktdSgzjWZsnEmYjmsgPrj8SPFVpwU5861bFb9n1v7I00YoGumkEo&#10;EuIJoVwi3vbJN8Pu+ClbnixIVU1osbNGnQbXX/ZZ9LGQyPdimLrKnJ86s/sJIqub3rhgNzsEqFyl&#10;/vRJ8vvleevVKg4LfnDvjwf/Irow9nxaUSgkjuZgqdHIYyA+Vpu4TxIUsQI0AsnI4jhW+qXoRjVA&#10;/K6jSJ7VQrEYPD5Q7jyGWSBepJup0tSC6G6yH7gIo6j4+J5evBozNeDXjhrZJUPGHO9kKfGosybJ&#10;M3Wmmk0mftOemnmT/SNdf29NVtMSoN+yza7cprr/ydmaHZzMg+lW/j2rSb6UQxu1Z3MXj64AFreY&#10;OEBnQpWd574XUe7ytGFvkVaoj1SouET5Yk3PQuX0TAXS1XLu5wXcIHlLVwInLiOGgtcDMI+nfDWG&#10;9Nwwdota3+F1rmCl2yB+C8Mmzr04+en/ovMv6MVXtNeOWPQKq1mer6XNXW0/2c02rQ2M0MgfvaW4&#10;XOl96/FChPCJXdVtavjgE88/utjETcYR2iD+uGV26AR6G2dBGx96T/602o8OKU0LNr8oaO1nz3Vb&#10;3bAf+M0ex+j38Dre52ZDw2rT+XPtcBGRUiTb/OzjNt0ueLnE2hDwju7uHR/Hs/N9hwlfveiY38Om&#10;8YSOSQjMt9q4X5emoUOoXEC1rp7JLn9p4Wa2OGD1DuinfpTzpvNf9DuRYan38MWIiq9j2Wd3uDJd&#10;AUQvRUwT3eCjz4V55ufVop/i9kevH/sn/f5D/yzbmG5LCwBV3JiKYKrpt2ZXr7lk6GCrYm9cq21N&#10;Y/6+zN+MFaypUoxyM3u1bWKBOxgMDftBHxpIMeRy2lc8DWR9uIDerlKgCEYiH7yvEebOMdQNV3KL&#10;OWw7CB5wMD2WzenlKLvem6J6XEq2EY34/HAkcdAsWlSJIYmcd/S0QF7R3FVaWMp6vh3A+6PFCxKM&#10;AP4vnj6eHLkV0ZEJUkay7MIxoXAihZ1TNEh+mgY/SXl5YC5GrBqLs72BaASPk3zSIAFDAm3VOQSY&#10;/DiO5gTeZEhChgQYUcFMZbDXJo1tVgoLr6mEDF0muVEF+r3fdTeNpgLRLEanb5FP+p1FaCjdqeH5&#10;qHOgg/UXof9QAl9NsGXDh5Lnk5w9h/rAhK4felLmdtK9a96OfWHJSIje3PClSSRb9/3z0o1AWYC5&#10;TrRKwCQ5yYtFQhIfXFEwCdI+WgXM70g9IWiwXJPdwMrKrYNTsFfmfMzEGITNLDITrVMlyP9IxRtb&#10;2fk0Z1zjBw2or08XS9Jhp3H37AZ2neaNvin2n4htNbvFOT9sLYd9po5u9S7i5G0r5Oacc3JWeG6P&#10;xRF3rzUsGGUaU0+aYht+UYNtPCtY9uO+WZfqx6UTZUxBoIBfc/pjWxd4qd0RtH9j1wJ6T0izqGXz&#10;CM2lnvtFzMNnWet2tHAO3/IQu2TPaAiKkFa0MN3W+8SUQTI0QpTVgFRnxB6h5G4PBNGglGup5f4V&#10;0PAZJW1ObGMmXyXRmQcUmnYp4y3K1Tgs2Cq7/HaHIV3LXZZW7TCH7Ytbkd+J3LCJsXh52pFVusWV&#10;DB0PPg37YePb0ltdTSoEIuusu3Zm/eqiWfLruEWyKDp75zvzF3zUHCxSPLQAZiCwLETsa073lsw8&#10;XTRY0ISzszvT3QELI7pzglosfOQVh9WkhB+pQApdjK0xK3Eu4AGSSSZadjnmNSz60GSY7zqqIZfW&#10;JLl8l8eEXd9RMZC9N3mxUODMoCl5UgazOV6cx0pK/eTFlegY5Yi6THcsORLV0awJz+ajx1Q5BLm7&#10;yVKznEiyOB+Pp1ic+nCQ0Q6aRdzBahRiSTR/8PejiR9EtpYLjHgVMM18KYxfKimUC8mkw9XZai3N&#10;CcsCcEsZic5fzW5gzWwWU3qm+pLBIkkNQHgKx5WoxZ4pbbw/mUaXw++UZqyaEdgZ+4y50U0zqHmm&#10;za/NGmXsQM98+kYev5lhcj2fQMmdhcJbgMkz+oqlv+iRWbt5ZpcD2mk11Yrbq26KMrEibZaEKZjc&#10;bBnA86DtnJ2edvSB9o/Sd2xPP+1nuHcjY856ifHiXM8zPM+VmuooMoi4E/3iWUo+j5PlweSSNfhf&#10;fegzztZ92ERMkd9+GZ2kWVEx5j8Pw3pF/q7Dz+rC7aNNYEF+p8XNPj7NlvYWzcbTg3hom1yINpk3&#10;FxPqeTXh8Qy36/JEb/8D/eZ/ppcv+1vdd3Vs2Adl9XabPv+SX33J77679fk8MLDs0zFRtyY6vxnR&#10;OmYBKj2ob+uqO3ZBQwvPg2EqnsdblDUK1SRfNWtNxqfrC6GO+fsTi9uJkz2kGMHRy02Rr1h+xnSO&#10;qBL94gXJiznLllsh2556o/jwM3r9a3rzS3r9Lb36hh++7Hf8OjwbJt1VxAhswuFzcPtkz8Pda5fF&#10;64Y9eEkSRbGjjB+IoA7VJdsgiu9YCbQcrOsIk1hj6DoDgyF5SmB3C/u+gk+IJMzJEkESx9BdYS2E&#10;TGDf1KhFPyOUtixMRz+TzFvkchCmsOnR0blmteMTV/WlWTyDSUPx+HrGVN0ZDBN9aM2WBn6gTHmr&#10;sKugjR7JXg6xBYuDCaQPzyIFUfXEuO03Zv6E+hx1fSnakBc+7BJpsIi0YvnlrMfP/pZ+8b/zN/+R&#10;X3/Oj6/p8TW/ei1vvuE3f02nb+mn77lLrJZWSyJoytaz2cAWC1JopjjHumKHzwtWr6vcYHWRZS4Z&#10;IFGTiUV7xezTjoV9BU6kcXGyhRFV3XykZrH+w5QXI5tq9kEmLD5bS+Iptnv/RQWbXuZcMGMyCtxB&#10;U8YWnFyHK1UICklW33VPsL6GXj+NwLzybAepGZgipEXVTvzrIcj6Uf3So74tGYlnF1RNnpNInccJ&#10;p4puvvjHg+m9FXKWuDlKly9C/pLp+OxAWBsSpf17kn+0E3nKSR8HSeWhhyLrTXyAfOhmsYVgxhAU&#10;bwJJ3ELZdhoDeF3wfoDtOY+QErzH6VYejToKPKQ1CcHX2WLJ0ls2q4n5ifaRjbdZA154zVNomQXr&#10;lviSfOCnBWj4xZVwNQS0TOfje6PtDGMXHEc6TuMme6J4oT5PLpibJlFKSeM5ALk+8eV347jZjBRV&#10;w/ebh687V8tGHZ3a4Iexe5/yYDbzdeaEdakfEgFDK2xODzylgzpMVGzYKk8OFUWz0dMsGrVeBztt&#10;G3PrUGkPbyoqui108d+l/9K9TsD2E2x4uBzuXckOPZndKJj1KIQm1WjyEeMI4LDy0erWT5mRPPfx&#10;3SBWPdDp3B+m625pSZQ0fG24Op1qICXzdT5c6KenqeG3tWSzi5mRIxxciJZZx4XvUEFaPkAFHDV7&#10;7XpN350kBIcwzqWP5sXJLSuGOc/5He9hD5ajHF7udubje09DmfdQ9dft6/47g9H4MJxUb5fuceuI&#10;YP/TaifAB53YiOFSujae6aff9e+4Favf3H592YGxF5tKANEJTUPIhvJyGzfo9iP8mZDsquODYGkB&#10;MyzYx6Rd6lNf6elfqH03xB9byme6tV2373r8hj/75bg4e0gn3aZrnuS1ECo/CodlZY+NL5E5GsEm&#10;A/w7nzuo+bwDpCehoEpU1Az3bluy0WP4dzEV4GyIXO7sDxTkLGpZWI42jFbq14Lach1slll4PFG4&#10;U9xe9uc91+O2a5VshZo0MaIEu9AFcgpiRNWH61EUR5yb+UP/0fuzJ1qAnAsRlMrhXbnD+KWtbOmp&#10;AlSHIfcSECxIGIx5wBetpOhfmOx78hhNjik3wpZrIqlcDlYBfCSHQX4wBSTZ+nyYp0sqg5l9kily&#10;hnXY08Osi+esivOOLUuy9hazjtVuN5vxJkAa5quLDDG0njWIYaEAAftENvsBWX50SRujZFgOFT2r&#10;fx4nOyGyKLtlMrxM5/jftj/5FIpIn8iqJ0iHo2yxBl+L9fh0CtFFd7e+aNZJsbfd9thbhCAid5Yx&#10;AxHfxxfXSzfK3p9pztP0oV4c6VwERZR8MouNayT8y9zKdf7EunWQ8nRKKCCvAehYoppYkCM6dBsD&#10;vbJMreGmoIF5CEwpfqIISts5CU8NBTwNK+xeS5y7Er2X3xvNOk5o5QpwPCTm4jNlgtVi43zjLcLg&#10;4suop0RjMmjH70lWiRYb2mMy7r3wQkH/T4f0AJVHg6FJqZn+pexMC9Pch9rBAwnteG1KWZP9qZ7f&#10;/rdODbq8XygV6mamMwUUOdVPuAnZrjfJv7yQCq8HFu08gS4Wg2dHsvjAqEYB5GHXnAl0PjuC3Ete&#10;aX6jjJZJ4jLvLMFiq+ZQCskins3q1C2T6xu4KVcQEu0p/tjLO2kRZsN3lksGuiSkEla72WSrLP4v&#10;UxADmYLlnpAR5lORy3iIhUi+rHNr3qCTp2DgRoMniSEY/JG6SvSUtOU3wodlcl9KHysL8So+6JcJ&#10;CMJ8sPE8Jh5RhvQqJAkLRO6ViLtgObbWiWXMBkp5HxmwFjrlmgRb6oEqQiqQjYMTT9+MqcfGudl9&#10;KaCZy74rah67rX4+XBIK65ahaS9rCW73rKOw/67Z35I/4V1GB0MwgzSiaUS8f8lUgPGTMOwDQFDl&#10;mpWXlD1qCjmHM1wCcBlXUDMzHajCgb6jYMiMOg+stJpR55K1oR4rIeCBiTOdprAVa60tMFYfu179&#10;RLy8QLW7wa2cGWwnnlmq/fzbTJWyeMQxxr5ThLAn5qxtelXP8/piuIgUrZgdl1KAcRs16Sx6xkhF&#10;+WI8pHVsISgbqQKAoTq/kn5evzzN6w4LRrIVdf45n19p29CP+M1dfTBBHU3oJgnU0Hmmy4+hh5vl&#10;2u1z1UeR5hAg+TBc7dprdEodtepMH3l+57rkGRw4Q/LUd6VfyavINSZQvXctrgW0oWTomHliPloJ&#10;WVTDeK7dsluJPxMC3D8OIVe3AB3aEb9Q0yFweodejeIwkiG6zmZXJrvvXYK2yb5VVhjKG1nRKLQT&#10;lbQKrk3ncNH+TR/8CFO+vYeXP6ff/G1/kK7PHOHzQHm8PtPL13R+w3/6Jxn8UEZH4jDZsX5CPcYt&#10;PatPY+u0nTR9ypw8vmU1A+Q8vB6DXdm105Vt/N9uD/VlsEdfUP1Wtp/35Izt6+6D1KnE70dw4JBj&#10;ysxE9KV+e/3PWL6aQ8/+IaUYujNRhO4OKvxx6Co2+vw/85d/SS8/62OC2iOv5eEFv/yGzl/Q0w8j&#10;kmozpdfTwM7nY3or+m7v7QNTyBdGphRagIoBn0sWl9jywIxhBusbPQVE7NsihFqbUsU+F7+X/nrX&#10;GeFs3b5AXIZLxl1z5ghN80fUtuuLjf7LmvDAZY3j9Wp9vjvNGZCs+GymgpLENmOfnIFeykMU1Npf&#10;fH5t7sQUmZy8IBZ+OXYzebaLxvuhe/QyzzUozH7Q86Q9zgVWDd+aF76aCyLbCYJH0okZJUdyMIqp&#10;IQtjhCAYPIsCJDBonDOVt6Yk9EzK4a/+N/qLv+1uWruoZcO8SPtgl3/2mj77a/rxu67JXplMe6b4&#10;uPeg2bTGvFb82jo+AXuaT51mKyiccsoZvLJLJgkJufmq0QhU9chCdxL1FuNTzpWJfwoXBbeBJL1k&#10;gK/YTS9CfOPEBZWFWc4oq3AHuwOmg29qWewok4umnv0FFei5OMcowTJ5onMSMSCua26j1vjk+LDM&#10;hw5iH99wavJukBLudjHZXk9P96dRIZzC0iCMxfxv/Xp88Zyrd7jO/SN87AmR/EbZEsy+tw27ckeM&#10;Sv/z/f8hui3RNyMo/WH8ewjNJwbGVQ8dGfRkns7P40lnxmm+bW7lYMzAhz2hJQ+iZNZybz61QvVy&#10;mFFi1ynJ2IPxWQDX7rDi8B2guNFuphuebNnv6N4MrpI21WWxCen0G7jVbGeOXkAQDWGtiCDnsVuv&#10;X0a8Vk1sTjfEi3miffzmQ9g2b65NUnyIdaL2ka7faVpn/+sPNP14lfc2St9JSOKqH7C7uNexzKul&#10;xhStRQcWyHzpOkIe1t/aPtiEVB8InwQbKiLeHLE7V6mcQvYIZxKfDBWjC7DyIZworCkSl/HreSxF&#10;NE7SjAZZUV5Smux0jI+mfgvNiOxrIkxy07lru1IOsHTLzkCLSH1T54DbuXAr0fdhb8in0U2ou8bg&#10;SExYqFIbCNZ0Cbm2jv99eKaPV81UaSXhE0r2t7avSbi0uXzKN0QcqxUYNaEUXH0XW9bdliwPWphY&#10;nwIIKXeynGTn4gk7A9ubPp/FJJKV8TEZzmmFHmv/dR44XGVQ0B7CCOdl6UjhqR9KD2OF3D7X7eJr&#10;y7N3IPb6U2fv/epv6Od/Sa9fj8VbQMyBpCDQ9IgRMU8Dd5yStb0FQIv+3JIH6/oU2xWe7/xypeff&#10;amzNSulr9OIX9OpnXc5IDVgFJYEurBZ5iqtUDpK/z69LWU1WwzCr9pV23fOMG6hsZoujY+75m1sN&#10;QnAtofsJzEhUhqJyQJOKekiYYv0SKhY/+JU/a5zeNKIwRUjvUD7YIPO2M3zbe5nSkveytm6QlTsM&#10;/dh9At0iEsPeGIgpEFoPh1IdksEd0m285SyQPod1C/hjSby63dMdvGrYtsXdrObIKGIMKVzl4A5V&#10;LA+Fkn+YZTzJ8qQkhk2h1Pwgja7FgYi02r11KCICbiXlb3OGvecfidynNUrCzCKpYL7qddfA1AWB&#10;SBlyJdmHujsuhUP1agHKIJS0mU9uxz+he05lKqdxLmJLIknhkDG5tMUUPgAtCRa9H6z47/4j8u99&#10;o4Q4ciVX8YFvWmCP3zuSp/mm5t8eBgCcRRzDzfX61PV/7RL63ZSPWNYwzsj/4/wkYkQrkLnr1hk2&#10;p1Ny8aWcsCiH3Q+3wUmwqGW9y0tO5Nobcf6CD9G2vPreT912t1N+QfXVCB7iBNIhzoJuJszM2W6b&#10;t4hiKXrRDP4Hp1C8hkx5mHgHDfOemSWndfhqbOkWpHhQ01bGXx8ExDFLNEWw56G7niGdsCYH9Hpj&#10;/t3Imr0doM/SLaY6Cvg3tz6qXZ6hExArdorwTmk9lsznQqd4K+Ai8LOF+0raC3bY081bPPxNCyNN&#10;XvnUu1H+S5g9inln6QPWvD903uYMZhebmbLDJzyZL+2AQu3g0l7AOhb3vl2Hm6uppg86W7hI82L3&#10;RxGRuBCNoxTebBXizjLrXXgYFJhxZ3qBEUDLNWU9+Py6GqMe1NB7Klg1J2HqXXar8lFHWDLUwUGl&#10;X80rBPnmTJxdiSsaYSVMS28ZhoUcvJe4OTBjbUlR7SmMtzA/Jg84GhhEULJjTcOIgsatgLQVG5HX&#10;3EJzEkygWAFdLhlCs+OaZFRpyTuVEhvcSgAp2V6jxiE9xna5aefMlaCDl+bSuUkqfdImeAw7bHc7&#10;QFDhi/06cHBELFXUDcZAt8oHC01eONRb7hxcf8lZFsPZHN2gljFsZY2D5jjCtS0oeW6ItAZMVSlH&#10;xUyymLMklUHXZQO9dC25Ggbim9shnJKy2ak/7yW/DVWNBKbuZik0Iui83pTl1oceRuL5ZXOrG/hZ&#10;78YfDaA6mY/HNAItcHYa7TMKx8Z32MTPUFX7DrNDqboHZS9pRjd6+EaJ4cNznFH9Mfq34cLPkWwR&#10;+e1TfV/4+b3Zjxiz6VZy1RdcH5KxMFtAvVfMArfg+T1ff+K5wc6DSb3XIhGq+zJN8EZdAg5hBurV&#10;2SDllC0e6NyDUmgERLWn8e/hPXX79/6kBqQT+xHROxK2G21AMDkdUK5DMzdN3nZF8qL4toK+CxBP&#10;YFDczKCkCfIUB28W/qYQhF+HnEkZ7Gf6D/+VXjzQ9ToalwUvtL+3X+izN/Kx8dN3Q8OXaYw8TVCb&#10;Pc6GAvZPfbZyrERKjSn4bS6cvZSHQeUhR80V27fl/Ut6/Gs6f9OdbbZHPr2g02e83ZrnL8b1/95b&#10;08G6m2zfE8mXBt1xjHV4lDQdcdzH93QMj778b/T5z/pIvYWNJ8/ggYdX8vANf/gjtffdskyeuNwW&#10;59dSbj/9c+rBnF/0tdGhxI+s5gGTXMJGO8Dyo0XNNnMN1ZB2cTWfs/uZ0zNpBJpuK3eoOT6F92dz&#10;AzU2eoK47eQV0YJFfwYdhFXlqWkEP414twSeCizINp8y3BR+IEKHwY1ubk40BU8n8khmD0vLmRhu&#10;nCvJ54A1wPM0EIIzz6lxf6CcoUJZA4TXv8DeS7kIDO2W5P2JeeH0xF+RhRS86vYMZlc9cpBjJC5s&#10;GijAPyPocRyd9l5NHvrF/0q/+k/daGqXg0OPIqT8WOjlb/jd/8vyEwC6WLkxQHectKDRmjVOTv7C&#10;aJlAlIlTBMMmgUvHcKFCVNnlv+LEbFjtjHgh3sQFYkzBG5atOB+ul0MFSEe3IjbojsPEflc7X36m&#10;yA6inFVTDhF0DRDfbUK5ji8KMMnNV6Dl8IJpy93sRtu8XON+K6chSBxnzAu3bEG5XhD9Qt3/CDkK&#10;ZOUrQZZ2mfjKKJyahrwmV4/NHl6/FH8zXvl7khPB7qQgK8+FfvvPH4k+o/JqGBi2GSflQOAoVEuf&#10;ce+/JfmuJ3n3B3mzNemjzPmYV2ADlGlSZ6iYmzTMVTUOZTodasUdahuhAKlqporKAdQnWnWu7fCY&#10;l1x3VZxdcAgT9kPvc8pstpaV0Dbe6stys0ePcveHIUwCo6EhEClnjlxAZJGLleKYgDIvwHUWDwYE&#10;zsMKNqpVqSsxWWvCM/NMhd91QLzvaP+z9deWHEGQ2TaYbT4enU+QWjKwG4+fLaxvsCXKlMXP4uQ6&#10;lLvIcWcj9xYQQsAdVL6CbSb6rkLuRISOgFFsK5rB8448DZhkt0RAjizh9MS53lSg1Y3jj4eVpAST&#10;UlIYBEva7g5Oeoc0BMn0XEm9Etbq7iLescDv6fqeLk+dInYrDm//vu7d6nMfMos+KuVu8fv+mZ4u&#10;Fhw4FVGDQyM1ADAH+WI5c+jSmiGeDl+53Wicz0WBZEcBn4e1RnDTeXW8FMkEYJdjlnuqgnpwbJKQ&#10;dLiLVbFJfQH57JzfbIVe1P7rdBTtU7iHMSWTs+lydVu6D43OQx14e52OdbUuY7pd8Mcz/fwr+vbX&#10;9PJV75tmmiZtqzfSqg9bPB3HIj0PFHO+eDqpTeLUJBgA8cX8zY2e/kyXf6JZbCthcfIALvT4Nb36&#10;ZiaVDof+qnCpC/4qB+jLQaCCVVzc48sIQlnOcntvt0XycKLnodSZwVeu03JUzP2lpiNcrZa3Z2+A&#10;eCVpzCarwjS/pGG6zGC527+H6TGAgOzOHoyDIyfWx7jvo4YI8Bsq307hMii9bJdw3h0bf7Gg3gtR&#10;WxCk4niKzf5KjIZezreOSTciaZAPh1ehqNU8l2SV1DfTYenpaYVJY41qEzZCM1RH6jjNn2bPhIWf&#10;VRc1D8MR/Asie6zvGBCXxRDOanW1Ged6cvEGJ29MREWSYegd5s96Z92VRtTml48GmIfYY1SGFWAJ&#10;3DG0smox+DfQhKAbCIO/Lh0wSMbK/FNg4V3rzuMmg4KWvM8kQ8nlxOFDlyRrBOCnUMOwD2v5pXIU&#10;H1egvrXYfKaxeXvWYM62q8vlNJ+fZkjdHmkcc9cniy+hEKigxi6R5FyZV0IFyEDb5jzAvL3D07lr&#10;mmvNgY5g5ZoA2sMZxS7jA8TEFxJniexRUYoYs2vyTLNoIgiG9Sn04iXVW7n+SClMz3C+aQ7Ey8WZ&#10;3SO0jHGvth5p5Jo0tghWGCPeM5KlO7Yc+LM+/QBhxy4ghw0Db3C69b1dw4Xj8QG77GbeZl5dNFAA&#10;N9uCug517sPXOQms57f/pX/v5ZJm6Gox32AzLW4EP0fpU+Ex5OTFdHKcnQAXpGGBE9iY3SWKQkEI&#10;10erHuxRtKINxSdzgIi6WdvwpTmrN04hpkM6miFGWm627K6JEoEWJ7HquhjwwRFmMD1UUYHrf9dt&#10;M1NCacESkJWeTJyKQrMmMw0qJEjNae90YJtpCmVUnwTQF63idKbss9yi314Kek+lj60EnXn8INwA&#10;6IaoAM6YkAEwQPiX7BUJtGVhUB+iXUlbXR/V9HXLD6Fb5GEkXrmPaUXzUxUbZvQi21dybqR8j2QF&#10;rgc1CYEFM9J7C8C0BhHZfbQ9cSEClzw3sSvPQBY7mB0lrwCU6ieRK2CBwjkY1lfLZsdGzc6TuC22&#10;XD/Vez5jAkDvZgujpIjHeJErsHgwdtUysc1LJxqX1FSU7I6bHY3YVE0AnHOcW81SrJpNWxaRKPO6&#10;le3Ij2ZarskBCQ5nB3Si29OzoI9dAd4Z3JHYXUteJ+5iyrnHrhTZu8UcL5t98h2ylJbaqxjtlyVZ&#10;lW4WUjK/63EycZyubGX6BhS/UR9LC5bZ7IW0HJ+erjPf4pJXizUTqVJsgCj7uGqjh69vfaAoS9EG&#10;ItXYGFMCzoFJDYGNKB98xvA9/0DtA8+0FRX/XTtiV15xlOISgiI3E/dpwvP7nnE1UT3zhmL3F3V2&#10;budduoCugltFHLsSOhyxJrWZayiZi1SJJD9IXJ/ylPFoX5I9Tt9+my1aV+JcDX7GxKQyLEw9p6QB&#10;ChIfRKzn8+7FkKQl19BDmKCnur3sqy/p21/JfgW6HFaaqY7viNqf/hB7ZpxZrg2aloDVaspQCtql&#10;LNCkqre5qCPcdUbDCl/N7Hqmu00Dz0kpvcj2V/TiPw7e7mWgHWKXtFF9pPo1XT+y/NmoqZuCwfJI&#10;9JrCtdIIRuFpOVHM2wX5lr78ltoTReELneB+4dOj0CN9+F0fh5Uvqf66438dUjp1/K8/iW/49vu9&#10;Q95FtpEodh6AU3NmmijHwvwkbXt3vIe5Lg4gdmchL02WUf4CwuEpUBPPYIaOQuRVRr/ksGH6TweV&#10;qsJsiNJh/W0ux2FkWQAaLONshBIxoOnZPDg/rHJUMvNTTxbLyIIC5QRM0VxxyMm2pt+C2414HPif&#10;KatkYhgbBF23EIvzUsWNdYgOlPm8ts1m7hV4xORWX3Ze/3o5yDcZjC/BCIYLgJ0YPiIx//VEAJxc&#10;n39Nf/F3XqEnmmai2HVjRSpfyY//HUDlgPrsR1egiQgtISbsPhD7EkTNzAeqk89LTr79uoCJU0a4&#10;LCmYvPo0JG0lOKiu4fPZcV3GWnoJ6ZuWM6dzumrAKppZ7fbA7o7T6FlxZ6RiNvKaLUcREMAot1Vn&#10;MSgO6/IMel5mtBAYlNKRvGoWL2xixxiWSHK2d6H5XxL9su+Q9J66H+wG0QNosz8XdzFRcmMWWS0o&#10;Fqxr/tE/jFc+24NTIXgK3UGudNu6O1L4mdZIomYPvQeX7VacyP6PLH9ifs38wO78NumJYbharZvY&#10;MvB5GtenWedbwZaDDjGT5V4FO3ctVRUA4l/y310X29wMYWeWvAJbXBY97KoJN2tWCvJB2EfhD+Sz&#10;J2nkTJrkiYK90hb+5D1P+tz9VPXT6dw30vIoZKQOjMWcq+MuTx0Boo4FDrKXgEOa8bRUMTP2/Gvj&#10;fUCAPkboj9QTt+9Jfjh4llyN36xgZDjZxI7UbF8qqpMGF8fx6U7gW9MrriHc36eYu9c2JXz7x3TF&#10;M/MGB1wZnEVBGg2TNtiTlSigf0vf27DWoGn7uc/BQn98ymkaKvCEMzHTV80DSMmp6uphgRosufef&#10;7YMNf7o4crdjsFJy+2Ig+JJtEQRMhZXUYv0aHwa15vUnTz2FukO27+j5e7r8mS4/0OVP9PzH/vXT&#10;meSs7qBlCK3mjPL2RZ2G8wZsVINhmpUkxbKXzHPELNo4ScEakIg4q3avF+M7Ii0HieBLx015wkAH&#10;p3G6n8nkfOUeXlADekFU5qHSy220cYcYx3JQtjWjgc3i6nZxTnuAjqeNHk8dVHh6pi9e06++oZeP&#10;w5p1z3qOerAySkV9ajf9zZxuteq48pcWwrI5/ZxPrtL+G8hkp0qm0NM/9K371opSqOL6KOz0hl79&#10;InjGalVHKUdmCb5ynlktSZBVgNgTsBawTeowVn1uOeLZHU3bwUipDEfQgo55gWdNdd0UF5aSxoZh&#10;MV446WkWrXthhD8SwdcEIp0zetHupnw75uAmq/A+vSDh0o7vWiA10PrrMBHNGK4V6eao4detjPDQ&#10;awK/mUB2fFuGG8hn2bxzSKudwvl50SfTykBbxNw45m9OTKTwPVYakwNfBPas6dpK+FiqS7zeCLVg&#10;XnJnyLyDxV5ZOLQx02t053YZXOoZ8OzdBkPTIdYaScptlQNCxkmneDvg+Lojo9tPwMN+UtLeEipP&#10;Xt0vfcKp5IMKb2kBm3OoNGeYJ+URAted+f+XUC+VOaIC5SXugWBKkaSEck8RmK+MHOAuzlfY8c4d&#10;tn5dSJJ2PL3Rkg4CsVR6rRAvQ98/IlraoFl0UPCiXHDLBgYSW1k9NmPwfmgBJhdNwAbGXS4nke/8&#10;CIJUOtjASjYFzR6h8/VrhgCnf3LJyvJV6rd0YZxenwBZRIh6nrsPn9HptY3No0GwW+fOiCtcKZwi&#10;xJI6WX22zICHObdta86lgH3RJ2w2nE4rSYWVHlUJg5qpXhbdKwzOZnYErEkuJ1h5MEKLgVaPbt13&#10;TdVVgPBq7l/kDP6xm0l9ePubvld0FLBYrswKbNp8pGVvI/O+R2ZrL1XFRmaYYSbB5VSbYLHfxxm9&#10;gKHEfEQa8MSbxsWDySSn8HMnaLkaTGz27S52tFo1UjTVYfokQP2L86yBry5Hsh3787wYTJeDEWI2&#10;fklaFpQIhFeumextaIQYuxqrdyUz1NyhOVuCVUrm65UDdotE0ZJQhBQuKAezxwJAV9NKQhZvmd2o&#10;r5TV0wUaBj0oJ3gN9ZYBPCk1rRwSKxsUdi0iIfX4byYcBIiIBayTKSspJbOSTZOXMEWihf4sEhRa&#10;00wAIigZ0OJ1Q/eVtni0YqYL0yfsgLbVXCWZWHIK0kthrSV7kmxA/0RjBzSvX5oTjhhed0ZF3VtS&#10;xLJhDzWDZGiXVOiOEJ2y2E7MaaoqRhJBiSW7HEiyVZmAfdjn6vMCCgmlF4xpxLApmfkfJvtaFWza&#10;uvvQGccrzUyEfDFvurCFc0pKmaldrDGQsBPKcklRU0ggg9hgW6uHR3tqrYSjeR3lsu3h4hZ5RkeY&#10;GwUTRtcYBMustW8n45x8Jqp6+2J3fHZBpY7pYXGXEw7fPeBeTGJUJ07Ddh1Pacu4QrAEBoRT5fw1&#10;bw/aINQSj0dnStqTJUaxNDM/TVWbTeZloIBlcw5KFwi2p87GKg+dBC3IFt6tx7Ot4PlHevrOxHDI&#10;YtbhnYmwR7UX8+ri4kif+xiLXO/RuGIThzsns2VjoIMZkyiK6eeaLp5B33HKlfvOj6mfhqKINbXT&#10;rS9QPUOgkTl4u+D80paQOVvOGkuuVpHPkc1u1lhQCvefdqEvfklvPtds5yXfFBMU9K1u8uc/0v6e&#10;vX5VjM1iFcht4miUKzOHadPQDBaIgmiwRTgm6lTbzaLjNzNsHHMr/ppe/oa26fPJEXaoReHOnd77&#10;OV2/n7NsnsKI/s0DBRwBn7Z91yySngOPM33x9ZwWUpCMWIJdSt1Itr6in/7Q+ezbb3TrLkY9mkFa&#10;t7XKX46a72nMnScYeTJoZL7ffTG15+BnzKliNWc2aAuiyWzMmD7hO+/MtC5wju8uxhLBDtlNPr0g&#10;d5tEznIBuud6Z+hvuG7wmqoVEYWFGNEsh+sIBC4+gCtL7gRrdOHuJp9W+BcNnjLfCHYnFufueeFB&#10;D6b8S17Z7EcSo2oToaPdCS6SnF2XtriQPf7mNC2rhc6I7Tw0KejciAmLiPYRKLDnKPysd5ODkcjM&#10;q6mRJ3F+9b/Q68/66Ptu0jz2rbd3//iS3v2B93dGeVR/VEMmgsIlhJkcZtM6yIKsan5mXmE/C1eJ&#10;cT4nR6KSUC6dnr/mrlf7HiC3g0uOMTag0Qe+Akfrjy4U43XOAyeY9rDFGcSQLao5fzJz40fuKas3&#10;BpZSbPvVwQ2y36TCWiGUgykf2+PMORKMOWyadeCtz6lwrr1RvhY5cwyONxZniKl+c3z2ivqvZ6I/&#10;jn+fImg2zdeLV2XxtPLSRzBEVzDEOlQg4amjA0eFBrw0+ZNmerVqrJhBTtr/hfZ/JPnptjrtCN4G&#10;rWQ6P6Pfw0SA6oEXy5R+Pww21Vs16isvfkzJmmhtSFGXYIZOqO8YeM+FF0OOmDUWk+oWSNCsUJG2&#10;w7VFz4kahb2GjnQ2qvJFPPw4UqK9J91gWtovAvekKNFKIk7nBgIUweeM0TqpjHq+XXjfOfJ11N3D&#10;3D6tCtsbuxywFyR10PA/djBJ3jGNgexUawgZ0qYdHFsc1jq+RA0OgRhCPCikqkPsbQ9vk0U3L/h1&#10;fjjbrJxmip9i3J3CARiohxjZGT0LvJ2VzrUPK8zJ+L6A9dE07Xemi/ohTcbPHGGzm3XPha35uGYC&#10;z3t2GaHwzFDri4Wh2w52RwI5HZXoaPZYQNTY4ArT6lujFEMPgZs5qZZFfau4ttdBFg07rDkQMoPl&#10;OWcUIZdE0grJzeWpLpSa5G1uWYtx6fyPNuj2vAB7DMowArfb+zm7OaX4aPfC8Rw7xlMGCuXBEfMj&#10;vtq6zA6nuqHL5RCi+aItZow2//vc+rVqNlqbyOjDRl+97b9o+NR5elOAfIuVCCfRGH/Ck28agZ3H&#10;+rm0NE9o0Ai4uGFkefaG6PlP9Pz3OmZBN8Jyple/GpvDHnPqYmIa21iEIQfXI3I16qdk48SxuxZe&#10;61B3wDuNRfV0Sc5v03wYJ1cu3CwFiLPG6nHc5XLR79mHPq8WQtILLyQzOCPmembnYZZo+uJt70a1&#10;H81a+ZK2t/0/t20afo7PXsKANLa7Mr12ArnUsQKKZijCEX0fdriazHx1WlX14MarocUtl/1VpzpC&#10;4AcwGXg7YMwlz2khfFcnOR5TMvsgSUBaTMmGihrDaEN6WGVx62XyCTCHNNUSOMF8lcPoSMWCwkC8&#10;68yq663kECX4os1HIlTyUjHLIYyQwWllYgbXHTQDTFmiaPhZWdcGl4AZCmB+duMCNawl2Q77OsRE&#10;D+iiktPvp8C9Q25c+lM52EVH73A0iqMsCpTMoVxoCEeaxQEsPMLtjqks8AyFiyy8tx3tDcAFR2xK&#10;DKIRNhie0coo97YC5p8Mhr2IiytMK0q1jw2B9IY+vNBDMOFztLof32UbzFeokGZqzYatliMvTdLp&#10;sNwyPNRwo/OcvNuv02dyfoNQryCrlCJwJs3MgZB4OION7uORRmMm5mWkhOetX9oEaN853e6ccnzH&#10;DRUdTJfpsqRKPYarLidoBOHHzhiwpiAaL9usQrTgce89Nqie3/7n/ueXp4ORSCRmzXHwaL12Dnxu&#10;P1i3QQUjGW9XbproHHD+J0LT+leaRayhmZ5NNrGKEVBek6WPmseOWWvPqh28vHUI2FZFsGBSPchm&#10;59kgkjs6AVxEDlQCnMI3SFIM5EwsJZE9bIazG0zYNpppKp0CMQqdfQF+nE8y6pomfYc+scBpi8sr&#10;r+4cvIRDsCmuck2XyEoNRFfkSW8qWFwpFijsKE7nSVxXxlTIRRKOxU2zldAAgmqHfkNArF0gkOCY&#10;fy6Qy7Lb5yqgi5KgdyUTjwYRJr7GxC7mERhbmiV0Sy9JwR2M5pbA3chaB5/umNFwVqbG+AtcFCqM&#10;xWt2Z+I8ESir04uVaME9SdOZdkAB6yFER5Lnw500HUd/91xLcPxdDk+zNOKODzIbvgE1cfD6xwZX&#10;wMVOfKTL6o52tA7AbMJqYU646kQ54Gg2qxIuzm6im3NQD0/ukuXp7ng+xxnem1JhGRTosYs7a5lL&#10;5NzRR+gdzzif4qMosLt2+HOHRMBCqgK3OKbu43QyorFRIdA9Y7TNjDYIA2MY5W8LsFwZM2p6zuG8&#10;5yZvDQysGKQz5mhz/py2R01iK8UzABjStC1P3nXmjV0lcnsjH//A8mQJwxLR5XSh68dOsOkN0okj&#10;WbZoU7o/0dM7uv4gZRtx37t5D4jTIONxnvGHq18EwaaK/oo1jPa73qvSnVqj+crh4CI0qy12/Xjh&#10;bUJp/3eDHSUtUiQdavvrznIV3iFEfLDzZpzQsA1bKnQmhO1U0c0Lf/4tvXrb70JhwL6iNMsI0Mbv&#10;fk+Xd0wnUS+7pj9XwBxSv/9iJy+BWv1kNYYXGClMdCyCCBszqY2duA9/xX2BXTUVg5OFvWJ+5XEQ&#10;r76DZ3AIVXu4yp7ZDEGTHztRpfOZ3zyaDouJ0+TKnXn7n1wK7694e1D6QRmteBlThF55D5SdX1L7&#10;yTV/47PXLl5X/kGzWWQcl7EvcYOqumYpVWLui3vTIW/s6IXg2WBxwXedgVqCnaSKOHJzFeSVO/xN&#10;Rnf15NxSDh4yAs6Q9sAn2TQWSLvN38XAs7JIuDLbEGNrvRZrdqdbNw/kR04aGvNLiHVUDN3xge/E&#10;fyuQpHxXLLzGS8sdctUqkbzXV4PDDKTEBSdJLMEOaoCXPcSOn7Nzxnx2N0O2IPiNX9E3f+fDsk8H&#10;Ktjv3k6Ypyt9/EffbWZEQo6GKMBwFwo3Y8kSQL6TaGHLWBNUvEPRzaqKVxpzW+6Nz9uhV/vncBwS&#10;4dTilhyvVJgxuoSJcz9tNdj4nQdnNxrMubFLYKF75dCMOj+jgRyQRBo4Ckyl8jw7NjBDPlaebCvt&#10;4Bbn8nW3Q+CS7NldSRvUnM0u5jZeYGM5+TOFTH9W7u2P3GP2/kAzEdCBlnX/r+Q2Z14fRsrpkgNt&#10;PSBjfgzWkJQ9G6pp9WrP/JN3JD9S+57aD9T+QO1fSb6f23iOZp/ev1iBz5Z5O3jJbFl1V4ePDuZQ&#10;VlqcJJhyIB/mVhQDPHxONJErhu9HxjMewRUEKHLI7fOd+BAS74/M9K9eo7URxWlQM7SDPGLMcGed&#10;pqZrj7bya2JDcmZzhwMzGycjXGe4DA7+rRK7DLvCadLYbEwsYLoxpRX7TvuHTtlp43bTBZRVFpaR&#10;KNHVPWyUpsaS2RJkkd72ltRdc7MBdRNlstZJpJhsrQnyGRlsOu7uZi53Gffo2pMFJwhwK1DlEuHH&#10;448UA1NbAqRBU3CexmPLM91QpTKDxeLuqXbXOOLtrzwHMoxZ7HeHehhLTyaQpYNr6A5nqBwi3Iqz&#10;cESWucRdb1vOj0mNb+5A82uLUjOWIxvuX0ZTs5uQZYo5CugVxPfPElIqT+LxOdNtge2SbI16/OjV&#10;Qklo7e7X+bNkB7mjirfmiXnJShfEXcbF3DiiB29ff7ap0pEyAFlRLyhpoKyu2OPr2uzEgItw+8if&#10;veqEnjZj8CjxIAlETsuQN1mS3GP/+OU9D5zpwzVNorTYFP13swC5q9DH/9FZd12KSkHl716gP6OH&#10;NzTTWCs6WEbLqMkR/inKGHTOKjp0fgwO8JbPR/Aizajkty9Ow9d0F5jOe0YdOFlUH7sXcA2FofA0&#10;Biychu+cc8683CjOTwasOqR4OJ4yk0stgQZvoLyk+tam+S6ZNdA06Y3sd6D90YrK4b2YrUHupkh2&#10;sHDItU6SjbGBGzzcxWQ0c4+skAJRknRk7NhGHWZg9hfLlip5st0iaJkdICm283voGsYNLla9zS5K&#10;yxLXhXUHH1aMCiyhdlB50lxsPSWOuxzTOS4M3Ho+breChAD7r6JA/nVEeH7yH3axUzI8tL0ibHQS&#10;kMAH/CYLpFLWFR94GxznuMjB5zNpju7zPuVTYsAc/7YwDRf53cI8+DcMP9MPgf4upF0UGuWE0nJG&#10;NClkfEn+kV36xWfLkutJOtBbC+QfS/5ZJWKO2E1BnWfvKTaWE9lVgOUAFcPzm6T45WA5P9XVnLxJ&#10;WZJ6OHxiM46I235B7usRaAwDoH6sn95MuhKTQ3SA/EE2xGrVmdYLu78XM1rIirUDOzrhhN0omksF&#10;Z/eAAa/U5SxlQcdrwfhqfTRYPNrUkLIZdoe4DWLPFuvMi/XxVE4vXCMFAochLXfDKF1N2TOQgE25&#10;i3hN72RkL+Yu5qhJKgJDeqBP58XxiWkvEK0sNBJTQXgCgefkztfVdVA4kV8kXLOtCC6cXC4lgZEJ&#10;/SqwycpB6Lan0Y+Li73XVWctgYHjMXEB085IKHGZhygETR19SFciH1cbkpKxRo6VKo5mSYYWJDe9&#10;kq0CnW6G9q01pio+7F5S2fSeVmKwhQlrvrqcl+4MM4CHlgr6MMHdIwXaq24948GORinaFc5mSbyh&#10;Y9wdjegyaTl1fFGqsWVE0WH6ME0UAcrqUcMtGfQHIrhYDAEinnpjvid0EMgyrPB0OCVQjBlQADFF&#10;Y8nrvfOsgbyv5Zaj5IeiZLu//eBGgvZBe4IAFYHbIEpkgVdxNaLAlPOgFvC/+UmlgFinWJV2ApFc&#10;GzehgIFMUbQn5UlweI26TlmmuGAfI5QqCyVTLHibhIWzKWs76GKbzeC6AkkSrN7GrWsLKt+V3oKv&#10;s8esjZ0kUe6qdQf/zmha3eFtE73Ly75asIIXLXZL/8jOmJMC7rucsfBEA5/wHke3P2R0XXLUC3mF&#10;ADsQogNNDbftV2iXkVtgtLu9v+cuJhtAoJhlEMfeYm34sg5LJviH66nQM+8fSN7K5DH3EPui1kGT&#10;dlhmd2eVzd70LNyHWu5W1V8/Snvul2V0IJOYw7GN73T9I+8/DO+O8/BOmddvxDX36aGo5aMYJheh&#10;JmAKLx+nEDBFeoTJlUQrKy1cT+eNC7+CkUSiV8ZLA85+TfOcnRz2put/fmRVG4M5QNIKFPY8Tns/&#10;k0Q3LlM1zcRtCX2Q+ZZkMQPpqPa4ER7ECBZhYlf+9vYuje1Md4EOOUWBcu3Sdrleh+qwsu7n3qfN&#10;me+eD3FgOYjvrodo9Ul4l2YQyJzBQYYNj4ktf94LUDY9X+H7rEy+0vaGro/jQNnA9PLZ9sCrPXrz&#10;ZNgt2mqf8UR0NIURSnF6t4t5+ow+/qANpEaZcqLbd7b7mctb2X+vtcE8VuRFH7X3C3K2OzLrzTrN&#10;lXRwaXNtg3jnjJk1oiN7zfXhpvaOYhIKSUCFFocf79L/x6IqKnPyCk90TUiKsZNP4EbtzqknfLBq&#10;ZPPgbUJHPf3tRX5D9K/U48Fupd1jN1Ptf/xEPaNuLDwHD1hyXtp+qCiCxSJ9GZxgmy15aokoTgXC&#10;DVsloNvyaBAmJMk5AfrQfDooLpRtJ8RLKA5i7fD97gWYWe0rMRFyFzWG23/chfmiwKwoD0DcbS+Z&#10;bcz9YOOthIkXANwJjGLIRzi/zkKJacyIL072cRgoX5xzDYoFhBdLHM8zyLvBxj08tYi2yj5x+RPR&#10;d6PYGCM0aQeBlOTWT+MZpkmU08Onu4AGTCnZc6PIO6/uyCbRAZ00GV3EhJi3ymHrWuppLTD6KWHk&#10;MrI9dCPvto+ExZZT4VkJJNGhFiceSGbN7y7J63TO57F0H+acabKGt362M/t4nqslPc/zIlTv49P9&#10;yTwzcQTWsoVDtsNy97pbISFyBwg31iCUXhJqnhnR11NgX47j+30gTN0RtI19QKzXuN2jr8BCvyk5&#10;Sw9TSxPov7UJR3zmQfBN0C0+DiBwwm7FmmJ0y2/ZvuJ6L1PNmgJxU62Wf+50uWiw2lui9Vgd7v7z&#10;Apr18aHSPZVJ5RxFiEi9xyK1vZFbQLa9KGoSg4IKPqhnM1i00LtZ53Mkw/Ecq0vip/KwQJjzLIjn&#10;HD/i2ujywcj4kqlLQ05EM4L6x3E0u79CBSOWsR8qNjadNveZUANeuGjHWvxEFzYyFgOg1d9nCSO1&#10;obzvNrMzuTl8dOaLn/rVHWonVz129vDtqG0CWlh3AFaDUFHchpFupfSsyb1zkm5/P7U3s3SRto+L&#10;GRydccrsNlbZjQRTD045BPYzx4aOIcZbMjODaPXyDZu1rPjYYQQBwRPcYs8J7alLDJ/o+lM3Zrj9&#10;rQn1BfdGutTs4TyA+F3DE8VKz2gfQU21iyozWotj59rAaNz0XtdhvZU+abhfZFgdCc3tMKRsBw4E&#10;54FJPnfmW/3Y6OVAoc6lQ4BbyVYOcgjV8qmCEUHF4N5NIhl5qsGmFednL+k8Yrz7wVX1gqyfdDdi&#10;a/vEFFYj7xXvYEmWg7cf92LrO8D3F1s74y5cG5wLcxs/04f/0Sl35dXYNC76PPY091d0fjtS7kqM&#10;REuJmanW8AxQWfgZ2BDRgcCiNNbeKo4Odx6CTbslFSzK+HEvTh0J9s/bdM4LRhEtCu9i0F0By7h9&#10;yEmLDzaLFrS1hP+bhz+R41+sHvZTDtigFRKAsasBvdKstzhz3cLh0HhfAU/Oz5XcdJZQ50WPCNWl&#10;mys6AkHFxJHjCN3OtH/UrhBhaXPD4lCMFNbjWMzh0E8llX8SikPSg9byYERsI5+byR6lhSLibth2&#10;CvgZHpUpgzEgEIX7JfTLspuPiJsnTOIFVKr9jyzDYn/fzZDqS9qmfXQL13Xf8+WOijasWMZkg9vt&#10;mGiBu8gBdTO8TQt4p2CK2ITE1nvyfzaVRRg+SXbXW24I6v+wTf4EGTFAR7Qwbfc+MngqRhCaHFnU&#10;2ZXw8LOY7kmx7ym5fAEgMQhi5d3kNg0fXLxUDpxFAS+iQIB2YPxLoolHRlxRJ0xtMSpY69s9Ioar&#10;0ZJ3FLJnzo+qkideMzGPaF+sNAkf4A2iMd2ynXJoxUwVFbmrj8uszk9jsXOmUWYWoIDzYmArmXZJ&#10;9+kmlFzwEkotgAvMw4WfKUvZAKhDvm+G/aJClGTdmbWxQC1aLg4H7u4R12hKLgK1n4QcsJhuni06&#10;l4d1s6rns9iXRvbk2Lg2Aq0yBBft95rbI98B06kpZ4Ate+4RDt2j8RbgLEwggQ02ELTX20ETzPEg&#10;cUuiY6LDKBCBomVeUyl8PyjFlbh71bSqc34Ko53LQlKrqTKW0T1yO9i5gNO8G8EJiAjnrFyMokWL&#10;IwQD4gWPX/gCLc48Fcp3QwfVdZAOQRFhc746QQeySDnVD8sC35qr3RoxlZILMWvCCKdXiWCWZO88&#10;jTjDYZ2cYC3OeAw+zG3daKRlVnjqkLP5J1mz7ZIC32F3uxd7njXoTAEAMGQco8KyJNWaM4MUPKsZ&#10;nS35PV+tSSbio2TzmCwylBbiRgfXQyDiEhpUFZDmDeDMZn4oW3eY0d/nA6saBcE4ozGUOkBBDHVr&#10;uTlsMP6YE8wioSI9ZeGjXgGJ5sEX/OYOQuKUXp3jFBeYipaMCipL8IQLuDDZ9wwj/Oz/SXmys6S5&#10;4NM66PDTS2euE+Zsf1oGHDgNvhrwOkq+mMagFwr3DJ4xqFWcx6C6mXmUQLSGxNWe4r9uQNE5xX3L&#10;1ZztlSPv0+1RJQ8kjZOnfNH1OwwSBRVvalhUZKJi2rTUuamObx0jFblGIKiMGshS3ziNunZogNtB&#10;sNt0tV/e0eO3A4odckPvgooH2lqx2GJ81nO+LiOm7vqBg5/e8mn9PCytushP9mcuH6wKNL7q7fnq&#10;fHbuRXxQFIlisDIeyfY0Zk/m0j7rufTMsq5hafnWU3iaRcsXuAlDQp6t2xaW5+P8Ev222aXv8TwK&#10;YvM1LwBJ6nguuRcaWOkc9WqzdPu9F4NcXWPIq1S4c19v8/pwVeruh/fU9nx+9CUtiWM1XvbWpl7e&#10;8eXPY+q9Q6kkNhWTvGsBJIauA1JzF+uBi77StpyIfNINRMPkW1IqQBusH1VGImb/W8/zyoxhxw/D&#10;8u5zu5INKq6rdIho8P3b7fq8DeHisSERA3fbft9WhZlDmyRdp7tvHIKAOXK9jOnzpNZeI1xZxj+9&#10;JsmCcn2MdkCttJ4ZO4yg06YBQ6GNkLCvKwqHaDOM+sJVmaQZGnJMVF00bfMb6zI1m9PbqSDMArgO&#10;8BjQUPIzfvu2342N7pdEb3tKXEdH5u70zF2o9MfbfiXo7Rx8MqtwbLIg5LlQg+4gLj287RLf9B+k&#10;ZUbLznszMMmQVIXGL1i0iFTCVLCc4hwBgWQWVuwyd7qXH1y1nZ3GdyJm+0bjbe9WB+6D2mISfHoW&#10;wVZKC/VxtXdDhoSB+29Isg/9+BPNXmpYlJifnuXbyzQM+zaMYUApMM0g+EEej540EWloVTITq+N8&#10;AlxdVk3Pk77gLJ7Fw8BauIMIWi+iBrFJjI0tJUYI8gWLydWnHR/6W7Yg5I3tNMSxvUxipGJoAAvP&#10;J3QRnTiivIn6WBYL2sES1F03OUK8JM/3BbaCoFkIgjRxlAhoBHXi8WDX7eN4Oh6gixxce6lyx5lG&#10;DpvjtG1QtpHZPKapBnMBGgHE3Mpm3/wkS5Rjv75nsNl4iSFa7p2OKYzsGXjxQcqBWopctxfj66fO&#10;fJ2lcgJ1kF+I2EAJ4qZmos+Cqhz4EAd/EV2hIsEE0MWW8wKU3ymyGK6o94kuRFkcWUi7pBn4p9Bj&#10;8CFEyUDO9Bj1j2jOsWgtoQps8cXDEf4qWp7FEcChenEzzjnh3S0g4DKKa9QV7SAWfzxYyIAVmz9Q&#10;HBzKUS+ipwvIfRRvnhtdHWN93wT8YooKARmc6GZh3FdjL0apo25qsyhzSDfCgcQ/nbQ8h6nQ5DYg&#10;cniNVGw6uhnnaeLGg+E9O6AQIkz679VkYZsxF1y8UsweyZsmytX4PFOu2e9kh6Urh4S6ZW6zEy3Z&#10;z1coP6yQQ/CPawyClFD9R9pe9bijazNJ3JDu3T7O6WU9f3lraff2jp6amnDsA/cinowLRQdZFAKc&#10;pZ0e1DZmnWxzlyH15XZV/8k09WuubUogfeI2IWWNFjbqanrEcn/Sed27mvpFpZe1j3cTeV4sCzWz&#10;nKcNnWSgsYrRhg2SmdlCLx7p4cFgrfF3K4PkCIUOF5hcgVQlvXGPtll0G+PHvTz10vjdM1WOE0Qg&#10;da+dezz2/g89kHu2Ico5G/fi4fMBpVyno03yRC1+5I1bvMPstUtbhgOnHcKhqCuAZt3K79u68oRC&#10;n11pBHLtL3LZO0q6PK3zWZ74optIict07MjYL3lWLeAKa2kOAvltrSWURSQzQlkR0KDTm5BoH++7&#10;nBOStwy1IbYwIi1DnekjyZreALnltiRBmzBk8vKAVGtHVS8/RYBihC6BxDa4DpJCQyXZm3GMeVH8&#10;cIXZbCIcZA8PhzeCeAY2SGIF8NWwX29ncPYV56bhaOKRK7zOwxvAmWYUdH0n7cT1Yd4XnM+LPzYE&#10;DGMdh7fhozupfCUfZxLgblDEUgpryroxYeeKeC10hNnIrqzQ2Y7jSsiqMjfI5WM0KK3gccJfOANp&#10;DORjSnA+SiR9wxS6H7C6IpF88DVMzIWMa+4Q1J1N6cqWzEjjdjQwCIWkFWkzJFKHYGjG7ipPgTw/&#10;9klODucKY0+bEqAJ3Hxq2vjCIUCE6lGiJws7nNfgyVrizHIld0IHKGmRRejf+gc1zQfj19vh3l3H&#10;Xgc8H9sS06cUndH+8FFsHyrYcvAYUihK1CLCVw/OpVb0+qBYlSPMLGsHI4fcVvx/VwqOTV7Fi9VK&#10;FEzMEevCJpi67yFWVCvvkqS6LYac9eHtf+mvf/k4JnfCjONpAmpVs6EwetkVmIsZdy9mag0s+Fo8&#10;Axo3fc24oI0g1d0CI1hLbp88zb5khzHO6Cs61NesvqrwVKDThRFVuAUrJ0gNAnlskoOpltWDsXPA&#10;7A7CbFw9yIWar3AmzQUqWTXMd0Rmi6A49cnow8kxX+Fdx5oY2pygKQFBJ+WcuWvOlWbEY6Z2E65Y&#10;yZdXDvs+h89vNoZAn6HDvs2hbo4U1mJLRReDVm3hQdEOfAAJMSIdKuO4ZRUaUQHVec2TI5fBLVeV&#10;lN6rMV0lvw2PfkQsmT9xLMFnSbP4hVxZcu4xQboG2n4uSlnMcthGb1yHS9VMw3JXQATUS8a2ryZ8&#10;YU72m3LgL/OqIEyQdoTfmi+crEpqpnt8Z4F4Hk9FqMhUhb22ZI1gSFrZ7yyjurQCLMRgC310feG8&#10;iAsdwpnCckc/zhx8bIg/GfeW4PmqwJxAw+sKnuAtlxe0QgXTqFOaxcjImAayU9hsC20Q3cGQuLnB&#10;hy46ZLyVO+UU24VmNPIgNowavXiARlMuEkNsuaiGsk/J2zPJ83jGdmI6jrnZU2R4SbS6XdKTtI9c&#10;X/H20nBHmp1Pj8guvIANU+rCuww7xlvPdpH3/zTsQPG+t5xSOdp9ruBfVPWXqpwlboGHU/JQGnbr&#10;/w9jtlIg0q8GbprPhUOFVMAIYva6V+AIMFjyuvlhEQUCd6ObCeM+6cM4uue/oXeqgLeVkW88pzqS&#10;2Kquw1uhxmfNkeApLxvWr1z9e2QyOuenvlzp9ed9uLB7AnZuDrQMarQ90O/+nj78duxLIdtQKVLa&#10;kXarLuQQZbRlj7UdukQ50EEwnWjvg+DTl+6Kl6wtJJPMbhXY9fdm+Ob9696BQDZ2C6GyahAU+EP3&#10;JXt406tzOWThCAxTbq/0w4/qTVTKwSkIrl+7sLwndFNX5O8Cxr8RS6xtOnMUXXaCGCrfoOY2oikj&#10;+MaZHifZQI8gcNSMTymMfzyf7HACZgY7f7qRSNw993hcaPjud9Mod7TMvyH6emCl/mJ1HIhvB477&#10;gznNcuzhoadnOKJ4wmYD/NtYizo3BnzKpRdykq6hsmTKR6RLUFsE4KXCqaWEZmFPCDA1sAiACuoH&#10;OxM9VUTixcwduy5fLWAEFQaCHMBPoZiszH36RG//a0+PFeJ8KjFIJmN3vm3wf/5n+vhbjQOEmtN0&#10;r1D9ilssVpXzKtLf4G26XWG16wnbeCpXClCNoxVnPRM3cD6UA5RITC0Tg5bsbWa0atfG7Pbfj0In&#10;ZsTVHH5Xn09WF8GWe2xR4ctSmGk+3NTFV6j2oatXrWQBJ9ilSLt9/cgzwT01HZSLwCUQY0Ybbd6+&#10;mXlYyaasWn+KLN4kyhiQFUjDqth9DgrsFcTuQ8MEGGRBk0bIsz8rKKKios3CF5dmk4b57UsomOsk&#10;xqVyggtQYBkiTbB03zjZ4891+MxqNCEcyuB5VSs840dq4A5dFd8LgKdc39oMA6aHMDtpSJPNAxh/&#10;txtU1HygwDa3zDPi0aHTCf/h6SFxVfxmEBA5sDToEaya4tnxdSBQwuBUBoQzAWOZr7kPC3Qzcybz&#10;hfXEU12OhWlhyidBA+gaNJ4Z/RvZY4w1htovVfFnnLlGtx4jfuIp8Skz1W++sdp/s4yIbp5uwMUd&#10;p2e4oIFwM5naNVs1UAGq4Q+lTgli9sJTnTg2fGUxmBGoq034GgO1RBwE5ZQ7la8VI+dhrtjVXkYl&#10;C/Om3OtefdpQDmNZNC6jcANm7OIJ1JnP/XacXutrVnaomE/nenp1WzmNfupj90sx38LcJk4MrNjB&#10;OB/TBnTzvYVabv7n/pSHGBT+hHdc7Br9W/qIevAQWzxy4XB2Fcjttn/+SA8l1XRYsq7xRZgyJdrk&#10;nQzkFpvXt51OJ3rxUgvy2PUXAzrs08GvOOXF5BnQKtcAdt1Dpee96zUZzC1Vjnmmj7+n5/9zhGCd&#10;Yccex/qtIX34quNSc1RdOWLMEJL0Ox7pU6TwWOrsi2aVahqTqJ9eRddNQlxlEKWuq/GdmExHbSrh&#10;dri/yH7tOssJqoX9BwSt4SSDcxpcOt4lZt80Xq1wIHOq9ttvPWn/qdsrdQElDr9QR4/CF1T0MYmJ&#10;KHp+QsPFyESDJ0sI3CDh6txW1/4M7W0Jj1kBp0HlTFkPxRhxyeyMQJb8+LSDBiN7vMkeStkcvHLv&#10;6RQ0AwQ3aAbJggDyI1a0+/iCDrqaxqli7Kcnt+to3/bBzhyXmw+CphkQe7t617Fsxqy/h9PP06QM&#10;Y9v5FJSyZknaI89EsPLnyThDuHxJN32KW8uwFiVv2JKFhujNwLIm+SU3Hfp0WOgdGixUEZRF+fD0&#10;HR89+nQUgXD2JaFVNZaCHoFMlrRchnP3rryG7JgQiILUi4LKMwduK/yb1pgtpqQvDMxlGapz2l60&#10;oGmBYtw+720z385ps023NXd/CSB0pkihgiN62IsCu+X0xjIF5MhgRmiOVmiPu8dS2SLtLb4z+68e&#10;H9uU2iH/dnZf/p0CMz3J71A+nW15+IzL6b+yf6CEkMxOyLpFyza6F/Cp57LoduroYJPUIESFc3Hs&#10;sJ47Ctja5erTHI66H2n1izNbBvADIcss8pT4Wmy+XE04VSJ7w6NQuB2qQ85uEgX26whonVVbng9J&#10;pDc5FLFuBy32KXb3vJIeV8UFS2R1xh7kzwlnxKtkXW01CwuBPpAgTmMGKZ0TWZKX2LBlK8Qu96h9&#10;xabRskATerTD9OpuiOACZ1/BL5QBL5SkzMP7whm309O3rqCgcGYr4DwLBlssme4B64Elh8xRDCs9&#10;c4vpoH4TZUeGYvcwCGYXXO9m08cHTj3lqK0CVYjLWz+15eB6zjzf5L6yYGAlOf/MkOdkvN7WFNm1&#10;rOED8CCqFOFHy/yYwpEGGbafcHFJcXQCIx4UC14PGmI55MxXkEMtiT4t+5FWyD3KUxuP6JKWQ5Km&#10;EKrka8EZu7VjjSUV92qvvMgIhmGXmjTO2KKN+XmQea/DhqvcqyAbjMWFlZM4EzuCtR2wmbMEfDdh&#10;NCsunqTCZE7vVCCulrXGVRxMbCDicVNifEjJPooF9v/xzeJv3reL6Rl3e/0HLhuwqjeLtpraDQIb&#10;Lk9UKjojcPWCNO4Q4POBbwFnGM9BhgYmz7GOjcv7xe+9xPkLXsKNnenWjEHWbAhybSqsff/PdP1O&#10;h6fKLt9FbZSM9jXVjYnTJOPSNSP9XY3JNb8eY6kJbU73tsD8OPdL5Q7ePy942eynG9yo8c6NcZIS&#10;6W6zHdsnv6QvMJUnojxiOk9ek7w7zXbtUJ4MNfaU9YU50eLo7JmFj1PIPrxefZzPpnefEsDTGDM0&#10;Y6tdOlP7i29Gm90oEa7Mpun2Hh5e0Pff0z/9H5lLgTEjfq5f8n61zK932Ct2UWredXgAslkNF5cO&#10;Q5LN2Ky2r0c3JWs35ZaVMjaZ/SPtvxtv/f8j7t16LUuO9LCIzLX3OaequotsUkObsjCSNSP4xdCT&#10;4Gf/aL8berUgYAAD8gUDj0RzyOGQ7K7qqjqXvVeGd14i4ovMdYoj2CPXFHuqTp3L3mvlyoyI73Ya&#10;G0O9Ss/Ejyz3neWjfreKK9z+iT9Xr84905vvurncfAb3Ii8/0A+/psfv6fTeA06wGnb6WGp2tZ9C&#10;qyBIzN+Xs76Dxx4WERQP4+YkO23lABXIOv4LtjwxwJUdDwE2Ek8tz5gk8vIHOsoMm0eTAD36T/cd&#10;YzZLv22/90z/SirsYTtSUqP1/pkP1TqpAoFIBeBAiAFLS3ZlUarQtRQZE5CP8HHkWIgB0jxVoVpm&#10;yCKk0EQxA3UINuf+Ots9FSA1Ww6CR0qLBnJmyHNy+022JDvLqHNLlqzILmoxp1L8Sne/pHdvu58C&#10;H3kahdbp9kl//1dcPqpsOlg4tDd10me5WRew0VC2Nkl3jgB7H5gpBKTxgi5P/uqMaSfs2R7qaSEM&#10;hJ6spp10VBoJBWpbh5xp5HnWf7KKq/sSEwdnof6Wq4+3RYTKgCWM7bdHdwF/JGXUG/i8VLFyW/B3&#10;9eyuvIqT0LlBdxmNx0NIJKNCemqlEswNbPjVgzuSCjpFKw+Jj2dajG0pJtVFTgZbWJfBDIyOa7ot&#10;mzxxDc5MrdUyE3JzVhAlgXWhpb3BB908sp9NI/nMsplJs6WZPVJohCW3JzGxV5s5MvYuREh9IIia&#10;K8sGuwPfqIc+ppF9NVMm57kLFpOKlXL0IJ02TCEfqm4x3oznxrPujezfihPQ2nBWQGpv3vl499o/&#10;C8TTsmo+SpfB6bmmTHnRUUGTJbV7dVVivrk6Kh20mTmvfAuOydwyGzbucCRh8CSP68aW9JMHbi0O&#10;/9RewKL43ArFHoHBghq5pC3Zl2ukNHl1LWl4+DsEmMSnjbbh42R56APY2iJRtseo6IYRYwMArlK1&#10;gNuwQK+voO2czRxPBAyW6ld0DT35u5hwl0hI5dByovHsKsgAedOc9xmL0h746uNRFAjCQSwmzsjV&#10;eCM9VAJZb98G3eVWs19kv5T9U102fV1LNqeMOA6SgfwlwEOLesFZU9xf+/OLl4vHE+cp2irFBmdF&#10;PXnW0vEUcyvznnm3VS2aTWnDsRP9vCY/NFKe56ZdklntdSXBw8PQowigaF5/Il/IXm0Biiof7EmE&#10;tTzNwoCuzPtyqWTBvcUQdpVezQL8Pb38b00g8k43pazTuSudf0L379u/JoQoetQDfMRALDR2kjlX&#10;L03oJZTZKDT0hLBGdHy+gu8lu9aK4Uu6pjBn7+D261D4YaoZ8wz+YawjTn4sztAGviPtD3xPlMVU&#10;m6+acX6m7SFghJ1f2A/WhAFx8AlbcnjAgTZMxuIZ8tYZt2AHOcI1y7BbM/qp5xQkTLodGWCt9ut6&#10;VXZjqsY9GkM/BvEWBn1tYapm/pbBFdB8h8Dp0ialgr127ybsLTVu8dExDNq0rCY9nS2RmY0WlmEs&#10;lnTnbQOEcm2pgZeKC5a9AYQvrXe+1n8qXfC6UT7RaeO+eFKnqnTVYt/8c/vGyVYXi/AijIoI34Ky&#10;9NVrTM6BL7LbEgbrwBRwKczt4wWWM6j7MP99GpzGNPa4K1LgSTDgWGsaCOJ86N4RXhgt2QFdEFxC&#10;091tP1Nacu+0YLbrmeIb4ekJaQs4ZRCUozgVtUZAvMBsSo6zXyYfvvUYzh4HGHaYiL3hDhNCQAEt&#10;ThA8zwugy7x887g86DBmEkSBU1Of39TRx9jSKcSO4qJdT5YDHdEiCTz0EfWfUgInW+als0r/oonu&#10;kWhQBDNDffYVRoujFakyBtdp85hectRqS8Tmi8w4PS6bclUrDjEUkMvlAmEkU6zOJNOZIsSmggZN&#10;D6wZIDB1TGPSwdPUJoHrXY5Bi3vAZliGZpGtDTbRAwPhdNOSUV9GwKWBOTse8gzyVd30jc3H5zFb&#10;5BRZt3GwGEZdEN4e15wOYbLGA2TAWTcH8Eacz6RfnBx+SgwmRUClRLt2hrbBLia+nS2SZRC+ZYiu&#10;KRG/STGqlzxr2gVz5DHXg/WwhxOXOXpmGgjHwfV4LnktLDA5n4IiQZsJHGMm0JQXzJ+iUYa+WdSS&#10;c5rzCDEpF2Wp3WTJSdY4Op+QSNSPypETb4mEpuki4GmdFkhVILESlawpdmX946e21CdN0hU5UNFp&#10;tuhQqa/PntoFfuuIiAfRIc94+ZwauDaZedpzOIQkj4GFnyqM8KFZJpLKs9KRVMjNH9hzU2hElXDB&#10;gbU9egPKroPIC9M3b+m/P9Evr/RZag7WGpVsw0oRHLTx1KgFA1t2wmBWpr857ioaN5jjIkHV1wYM&#10;YqO5nXpmiTQn3rHZXpEP0etY5hJAAnM16dMN8KDjTuhOJ+3EbAbL4xqW62Df11OnJgLeClbFzASY&#10;700t5zlYcjTJgrIyPIZ5CDXkSy2XT99pKLGGNxQJD9YVUJbbgn/8e3r6lQ90wMPBVxEnj+wlyx8W&#10;zI7wnO4e/ic9fKWP9bticodxM0EOOYyZOvDWby4au7uiHxxaGJBm0f25g7Mjfk8J8rbzezhQiTrp&#10;BEpT7UwGyE3ezFc21qaP26ao5O3Pd4oXZtV2lY7UKhfnNJCkoeFuFse3a/L0qd6O9981C6M+4FOH&#10;z96k3T3Qj4/0N/8LlQ9q4eXFCYcMqssReWiPXsQgjKjf/0oqHG8k07ycbrbxPhG/q9GA+FyA96Jm&#10;U5zo+TckfyS5Q61Gm8Q9E39RK0gZdhP8sf1+4n6Jro/1PT28bz+5uBGJNF4Bv6FPP9CHf9cMx37W&#10;jtG0xJKLI3rXj3Up2q2XAlrJDTDORJ4iIhxk+oIhvry2Q05c0EAJGGdDRiCDOG/SC5KCRrLEWNOy&#10;Oa+ezBNDNjVMJbdneZtQwGX4iNvLL4m/bW47WyhsvFJtelC+bfKf2ymJoWUbjPgSqBWtdtrEBxAb&#10;DwPGsmhlXjSji1AGpMNfv8jaKuHANKuEfSJUQdHLiRm9HDa3fw/VVyQ+c4oXUF7n8FrOSIpOcTtf&#10;r/ztnwd7Vj6AAOtPOzP90Bc5gWl8hweaZHxc+ZMWukoo8VRC49Yknl1u3KsWKK7TgZtU7tnVhArK&#10;sqziVA4yO1qKNIes9NBgAe+HEalIm+e0sflYOPNJEwT3dpp3g+4+I+tX4wUeZHKWkqO5uCQemqr1&#10;Tss2rBi39sic9dqSR4eGMLmDzOC+w7f5kFmk9R9dGBHC0d5mXSE51t7Tc50imErDjKuRdXQlAwgR&#10;HC8kOpqgkwrY2/DIlR/RpP6k2JecmB+MsaR4Z4Ku3yWJzQJ9CYOncQXEvFKinO62Tet4JBQSOumK&#10;2n1K0egljtXCTUHv/bR4e2qQNh8Ze1q2d9BViNYkhisXZHWoM9QQ1sM5kBbTDk3NqcawyV2pIwin&#10;lecOWX0t5mAIs8yHcccunqfujDI5K/nAickN56HtbfPZrG241Wy7cpv2PqczMbuI2f+m9rVG9s8q&#10;H+w1cf9X08y1j9e6Q6e3SBQf1U0afq6C3MSsOLfbZuqymeiV/Ujfu2KmOYuWdqTsZsbe5sV9Hq26&#10;Q+dz7PDUJ2YcAqANkolEy8Ld1M02jGuNy5ji4AVbaZAM8g657xlMnmihEdhlbKfb/liBonyqbUhK&#10;Zk9Qx+ipjPlPV1GWNDBCAfssAdOt0I7olK3iUu0TXtponvmQkxTrUlqGSFO+zCtqCe99ZIbNev1/&#10;2ujbux7n2uLpeZlRLIcVwku5sUEITM+GF2ihu/sqHyklJH6h+A9DubArGXrNFIqRtJRjDPMQ00Pc&#10;1v+duvJ884bO22ha94/09Fct1DMrTxEg1dvX3v+Ezu8GGmfwWGuFHfZzPw85UFVStMgjwztR1lVc&#10;aWRvuRftOVWo8nK1EaVunji71wCqvFX7kP3a7DFTHNou7G0HS9j9Wm1vmxDBjMQ6Ce+0PujPAwWs&#10;zpMTEc/NTnRamRzDGPmCabSblpzI0I2hbkYw86gRHXqU+FCrdAviy7ClQYCz5yKZ03urlQYFStnJ&#10;Mhsv4daBI9m0SOSN4t8XfDHujgyvWDdbYjtAOeGMXuPLO8hscYLCMOziIJboFykDhzt5Je+WVMTg&#10;jMXjjLtWG6c6UijKemm02or/bUicFBt/CXji2yy0PwvUtVwsGLyXFiwNQfGEdwe89gn2RrOxEXAs&#10;nCgRcqQY49cAFRRRiYNJLEtuOEP8ZA4v7FiNbRTHuOnRkS5w0nUJRPEN1Ub2Ub97+SxQn2nmUiLi&#10;GWND7VpKg2nUpQLiXMb5+WJyky1ea0LY63r9cL6rr7ZIECIPm4QU+GS8aDQNSE5r5QkQ4IGe1rYp&#10;mQa4gDvyAsKpFGf7Zrwww1lXibkcaUpXkG/6e3rdUcgIwfit+SuqVT7imE5un3JwaTGxADE8kfAU&#10;U/QINeCgSHw6ZJg9eBIFjHE6Z44MO6N89/4vGwr4RWcZnc8oSpVhxdvM7UeOvCCisCmE0kHHyBEe&#10;m4OvtpiPnaIdJWCkjNLpzuPuqbgFdKkWgJfAy5UHA5TwoM1x5mVRcODnYxZJvJZ3qLtKAFta84/a&#10;HXsvfZaa47xmijCUoJQKCrMUYRVaDEJpWbi2myMBLTsHKnTODBgDgVfVFg1OoxMpp/j5u8sQfQHw&#10;ERG7+J2iqGgOtmxyxGdLSwZ1jn6YpgedLunE+UpL1KJE9C7D6sJMbxSGbj5cCMLqDLps0gtl7OZo&#10;UevNVX5ldhkYw/P1ZNAIhsW8EoQ5mF6Os2Sam7zAvDKFeHafRKBssXjchW8Ie1R27sFMdfWefjU9&#10;VlDjyMDTs9XIznAKPJBOjJJoaspDn8Q0E7FTQOM4g8wQFR6pWXXtOrJ5fkv/wzv6yzv6M6msrV+x&#10;JylGQycusewANo7CQjzAtDxPSYNqwWRvbUPnYbrPimDpYi1WmNYzgYtv5mP2MVprMSRpUKFzDxf0&#10;tzwKYqcXjCSNdN+vJKhklKfPaYz8KlFxh17B/HyaZmX/0hZbWgya5FiAPugdOFPoD+Xn2t6cvq0I&#10;U2PNCOn77uelUcsrasj0+dfyeLtTpQ1jkgP5QjzlSPfoZmEYrPZTO3PI/8NdiFwV5yQSs2hXvKGL&#10;5NKE1ud4EVo03aCMXCMNKlGAW0aefJ3H1Z7hAsKCPWblsgrNWYE6UzmcgkXJ2MDPAwJMHQLs2oet&#10;qgBbaKImHbb3m7Kf1NwsMjj5KTl2wvajP3+gz490f19nDTlplXlrYs91NPOH39Lf/PsGAb6JO0bR&#10;a94tT/dmwMjxcMSNjmGWVxpmv+uNYyX87TE8FdfbtUrr0s/rRCkA5BoqXVfaiV8+0fWv2zZ4Qn18&#10;e2EtOpFu6/wz8SPxj8SfiD7e9g3mBxc3P3+oAQ9b5bCLluaVZHBl+vAr+vDvh1U9f9Nuh7jnKDQg&#10;whtXQPEPYJAlyod9CpuS9JCgNDp+Rk8tEUl28jLNBtomzjPx1REhL+NZpamlEjusiXeCT3R+xXls&#10;Mc1oceed2cDjccvqtjrwkvaj01HRdU/0C30WTIvfb9wGjU5f2z9C7oitkCvWG1Ht15NCslqlpch0&#10;8fRckaeloZGDci52qipTawqzliUFHg/g0TQlJHotl+KFxcenIy64n0uszydvEwW6hhKsWUZ32dz1&#10;e5bv+Cfv6zMnrxj/VC0u1wzWX//PJJ9h0b5lfse3BU/ftk1gi5GKMhRRvjun0cJwcmK1MLkFWXZO&#10;OmMZuTV47Ln9lOrWqCU9z9r0oDgtumf2he3tQ/BIYjIF0hJqsCkqn0csbqgwM08RWSPVW3TG9Axw&#10;msAKLIpJ9xrs1N7XObr9CA4X2DmUm+5XOwhbhbD58sptU4P0/qNFxbvORBQJDDDPMUYWVwBiJYYd&#10;oKH6JMMtS0/PR3zB/q9nKxTd3jCwmb3Baf92Nw4pyQ7MseE6fdvca5A5o4dwAr8NJMwRuN3sfT00&#10;s+gXbE9aNSLRk9m6lU4Co4YdDv9k5gwJKAJ7JrJyLT3X9IuiqUV81Bqwev8m4DQQcAd3nAa0HOYS&#10;6OWM+sV0QMzuWcvKlLfOShFdJHfyCMS93T5ht8axYR/jaMnGyEX1CbBlCR4rrIQMYbeutX5Bgscz&#10;mPRwHw2rLL6ubQn2sF0sqHLA7N2oDvsG0TC1u3D7b9rYzbtEZZBdlrcN733lgowNT7qkuLBXIzIa&#10;gQadtrjxTmfcVd3VPTBK9+oXZEyOpoCHm2unc8hE++ieJQThyrLg9EdYl+gozZi1s2CaZ/80L+TK&#10;Uhis9E2Iv/JnsAwu+H6h7V1FyGzi380Pi+5+1TW5tK/IjbHDLu2yFS0ano7vbgTbpQoB7s8+uwhZ&#10;9bRAd2U5UGTesgYRUOAAQnD0FQO9d+cKlSGWNsLtZFbPjJcm7jV64hGBHWK9GkJwq/bvzgAyRT/8&#10;gNwsw1DuWaECSm5eDHIoZCbd7s6Wq6Lx9vuU6d0d/fSevjnR+zv67i397IF+/p5++kv65p9XdUgV&#10;CH5SpqkOTM4/qd1fpmikqUxKk38xLwtPlXzmO5U4rC7zbdtlqFL24moMlObclsTlCkrBAmRNNQDs&#10;jiwdZ+0NMicPHTAUs8PSIorAicPSA7mREHRO5CIwERdaOYbRHqvSaMo1f26LMAxbnBtLdMBjE5b5&#10;2JBFZkUXjppMJmWencagLQ1B723v/uS8XjRsGLPcOJc3yri5RJi0ejUZ5pVbD4WuW6cmg1KYVOg/&#10;9DMC7Tb2leqOygJRxKYXtg35OjZwHs2mHhxmLpxUwm5OGamBigKRei565lEo3jcEN6nhKihNldth&#10;lvOMEIsJHVG7ZmYhKeZ39i3IFt60t/fJQ2IIRZNoWcxhrU5bUECtYgLf6gwxo8tqQmv7lWH8hn/w&#10;MvlEsmkIol48rkVmieSoIETFWIqzspkDU5ADMS02bBywOl7M4xEXNJ63oXfOroBNOJiTE3wVvHKL&#10;Qa3P+21fPYcNgRnw3cUIlxfraYMwUeG3mP3MmypP/qJ4KXh2OaZYd+U3NWtmHOwTS+Yol2klD3/l&#10;F38VyxMTKQWbDqWqHwGlByTpQOLhee4x6CMDvLcdW8gjYAWW97bpfCzNTzGrxFkK2C8rOt7oF1VD&#10;bI567a3lu/d/0RxBL+ZVom+83RDuVWYGu1CIASBe4JzrK06eRidv3XtP22ZexjFFx4glpJqPeo5i&#10;b2NukKVpmNQmnhC/VSWZA0i7jnIWHa63FpN6qXTPFk2JS8AhEmfI+oqhAHMyPhVJ3UFp4SDvMNlH&#10;YyIZ10QYCHeTEwgvLvMFSmFyz4Ra6L3AsOCqZqQ6OQoZQkDJJHQ5zwty09/vhuRQF4kH4HqSdWO4&#10;ozFsyoK2YnxjWUjEaZlGSUxVRIagzLo0nojzaPKZwjvC++K+hQZPyrIFpLiMTeIZ3WiDBDADKC5H&#10;8FiKQ3yeyQkcY/nmdMmyQHS4hPa4nC5jtYjqO3lt3nJ8WObDbdETy5FaeyIQ8FFS44EEgQNM0pds&#10;x/ZwWGmwDc8jSw1M4hDAnpb2rGglyjBEzrgjdfFclp/f859Rtfb71ZV+x31fOvB7YQp27L4C2TNa&#10;kqqmJtffwSvkLqvqc202Y6JAJlXErrS7l5oQIXHIgLxaj620X5fZhfxCK3w5FtMDA7v9/wcwOFUd&#10;UNrArUE5cXJt6p82nuh6r/JI5UtogAmi9cJ9SUeGOWYk26gV5Qe6fFKP5ao7vPUb9VIMqRkP/5+X&#10;j/Tpb+jyWx48j6uD/W4Aq2IOzc9j3TT4gCnGCKkO/coIEkeApGHPNUJPW8GeomR7Lxs5AInqNKL1&#10;3NFRInGkSQ/HZbm2bMXclJoX9pBdw++z7jzZh2jmRtXhRlQf9jOo37LxWHRM91YNVXM5yBF0wysQ&#10;HGTgIiUN1ianvD19oO+/p8fPzfznhZ4f6csX+uPv6Ld/TX/4P9qY+x5O9ol/o2H0vMXKgUf4E+6l&#10;fkBfdMjStTg0dIozFpLhef9User0s1aSFqeKj1t2x88/0st/aDDbefhG1u+xEQTg6UG5B+YEZeGz&#10;twEvP/CXH+nyTJcLX1/46Yk+/YE+/Ad6+t/bJ78VeSZ5ZP6J0Mb+MqwN2fh2DS+/ae9R4zGkaNj1&#10;FSKKKcRxDYtsBcxcGO3i14OAsZlQh9wLw5htwE08u3PzUWx7eiUU8LVSvmuY8pRazd7h84iQZF4m&#10;Arc/fEP0T+DFbHpNto6usZ+P3EjoT62UKlPgtN5m4MwNafW17RgnmCYnWMb9zT4tBoBfaS1w78mQ&#10;+IVTcMiiFgKpHL79HIkLFFcFL6w+WgrL+R6JFPgSL+n58T/Vi/ztN7MzjG2hp2rqzL/6t3T5tX63&#10;nzV09meK/71tUraftJjGfo9e+qFvDsGGY6scKesWsdOIjUEzDRsd2n9bFnL95Mui4ShKUtwVZg6w&#10;kHY3KTgx8FScW+GRICLvwnxWRbsGj2F5711/l3d3p5NelH0BhqJwhFuGJWx9Ot61S7dNkseBhHXL&#10;ShVVALnqTAORou4cGNPU7M8Z6hbG3L7ocJWWKGvDMl1X90pTLt4M1qMnBbkto9R7/uZQGZ/6VgBa&#10;ybSG+QHc1eOxRVdVFjKnk7GPOf92GNDyKCdY5qRJh9aEZwR9Vxi1ONR0oIr2pHn2wHIjkAngmfvk&#10;ic3zTEqAqVCWhl2dJKBEV7y0cKjkczBZqV/SWTVrn7JSME/Oi3LfueSjPhHvmus1U+Ks16Xam4ze&#10;igm8iGXUAz2kej9gk4xPtQzsZA8FlArZDRtG1FlTsnbfe291OyWuEVDq+DVZwNJA2QZ7Gddblwzm&#10;lBIP/0Yee2fF6WTkahvwMOrqXbGEZKJwbBVVfy+Bz9TlI9bMdi3gWBi7Lqpg9SSdRUoXzYYQzYzk&#10;KIvr6wH4x2LcU6P6ad0Ypj3sVZxEDSuX2Q9z7hz3+GRZWzTVDHftmH6k61MVEyQVTOzgBbI13KW0&#10;8dHWvmf3+E8499f10L+wk0wM3ni51u9PU5zSQtg/kMBPAKpEWfM02Eng5MFA4FC4bsv09uw3J6C3&#10;yakXQpFO3SHAhn0Kms3yGPVe9zp23DaPlZkCnNzqU4IcJIyVS+zuYeuzYfrtx50U/NsSgf5qFpTc&#10;PvPuDb37hn72C/rFv6C3P687w9MnKh9rZ7fd09137oaq4ifHKvpstINPRWbViwlWUnIELsWgJLPF&#10;G76gxduBorS821KpDrHgdDWGeF3o0+VcT/V3XWzn9maVK4CqDp40WLCXpumIEJ/I5xQlMhxEJPUB&#10;emlRETxQwOBkaKgAUHYRmbDbl/QzRYIf3eoQKOLvq12o4edsa7SoFjAcGT54IRMeaqoHeyTQFlVU&#10;EkYuYVRLM3eNE9jqLI5cpt10iI6hn0oK4AW1JkxsTBeo9DjfyZP6W/hcVA+2yULRto8MwT3nQU5K&#10;FHVRjE6ejNIuoTAPZBAIpgSBZJOiKYrwEMBwbFufrFLiJ0N2gL82jn5pad4Ymef/0iQgW5iQs4xM&#10;A57WjMCAINKisp0GdCvxUqpsl8WDM7sKkGQlchwUsdOjIeKpn9POP+eSogW0FSQpKBMYjqSAZcbR&#10;x2lr5yBKom2F8NJ9xlQpjoJpPnq1FMPzKPq+Jgpo3wqSHri/3tbnG39OE8eB2+uZkvwPjpv8uqLP&#10;pyXuCsqQDQoa/SMZK/NrAlOvC0SG6gA36pFbpGdxbmPe2ymfG1jTKSMGAw8sELKTQ3SlLoDS0ri7&#10;A8rwMi75/P4vb9+gXF6gNB+bHXZZPcoJLKQcaWiWL5u6BpXX5/i9j7guFPt0ZLIKG7eAatWD5aCp&#10;cIexbenbcxxeSHBHnSVl9pI2Y2dHA4pJHFZmHBHl/2MEYGPZPIyqZiVy0TElgYF+Ccch6/yXp3eX&#10;YCmlWC+mIzOKFLaS0Abj+OkCmFzWsKULiKynq1riu4aO2vnIG7x4OG49PSItwwUK1Dm2G7dB26n2&#10;UGbUWas3s3ItywOpn8kCOHHSwbq9yOLtMXfK6kJ2EHani/BqN18hgvFVxp0psDluR3kAq+xveyWQ&#10;D2w3vGDIMLhXRn/gBS+PGLplehDgVQHjHDoxnqSEEkHKsrx4XjpMOvqSacWmbmgCbhddGFeAWbwv&#10;Wz4royrD88tLdejPQo/kXtqmdXZDGiyUtaAq4XFriocr/eGFf/+F/q8X+Y+s5amaYkGmyLC44Qmk&#10;5IkHN4pdlNRgt6waCBtpqaW+iDpvcFKWmp0MOTyzI4IlQQqpmSH3Lysao5U0400xdfNfMghtxO3Q&#10;IJB287OeQ64kIJFrF05pV1kqDbB8BrkwuVWmPw2dHGdp1TZSXJ1yZViDXr6ny+cmhlP2ViddXm7/&#10;9AM9/ZaefkPyoU4KDCkxM+c+k2Vx8MyPxBJND3Rf4uDOFF2a1Ry17+TVgOWkn5Zhs0oj/GloLrX9&#10;kAKcrD3uFe5y2WSpBt7zMBdtioGFE4c5BNZ6bN6s4gBuDPE3ncD2N5470b5diW0MPdMJQ8XCQ8QJ&#10;OGsSoYXGSU6pph08/UA//pG+/z19/xv68Bv6/Bu6/qDmdXRUbloehYSIIzYf7zRzP33AtBmtp8kp&#10;CAMvYXgtQQ5OH+j6oY0j76r+VXTYvV+rEejl/6w6P7o3M2RVnazQNceRVkNqOx2nLraNy4tcfuDn&#10;j/T4gR5/Ly//kcv3QvfNdq/5D8sjySce6qXmo1Dt42/Pa6LrR77838RPPYNQDUxu3/eF5Vl3mAKL&#10;B4XIohNAM/gSxqbua7hUWkgwxPOofRICcrzINsck5okqfmgMblf1LkpXXRLKgwzRx+zllR3jHdFP&#10;FbQ7G6vY9RkBNP2oAPMlulwkVYokJUHhPOLKbpaQwRKjL4BnXQOuMmNIZJmSEeOiMugrNYRC+OBs&#10;LXpMlAAfiiyu8j5FFUkMX9gC3oKFZj8H4U5x7Mz6R07t9TY7ry9/Tc+Jzj+vTl9ZR0h5RNPyh9/L&#10;r/9tXbr1q+6qRyv9XBVpKTpe5IYIvm2v4RHXknnWAcghGAAMr7bOUxpCtmtBfnuPz9wjBpijmqp/&#10;k39D9N/VnygfwccbHfCAqcvgTO4Ql3ja4sCTdqZvWizfxcwDo15TlIS8q6mpChDlZcjIdAQAdNPu&#10;ONLf+Bvm97clJ4KvYbMVCLesZ/ruXvVVh9YdIsAnHxdhd1/PSycyNlKLS+zKJA71mMX99vy8bvoK&#10;KCn3nlQmP8m4P3ht6eR6FgBTB09RixmKnhbmSFki4pjGbhDsJVKw6fYmpYCuV8JuzyWy/fCo6rOU&#10;q3SVlW1oZhzbBO7uc+usAopJbLqZyI7Vo/MDvCs3khnrfUnLyAQ3ntvj4FG73EvKTr094Lf1Bydz&#10;TGyKWg6b953UDoFdWw7mseP2CQ+L2sBJgts01PaZLQuQU0hvGZvY1AinAXiDn3CrepSpOfztu7aP&#10;RrpeB7zrx7LWXVWkKJrk1H64ul8MJeUyjlLK4u1luhCw3o+iAXlleIGSpQ6nsCcMi9oORJjhStaq&#10;xsg3p7YJ3OnN6p7n1+6f1Gt7sKPXCEbfxeIyDir54kwCB1gM7aMRMDFeTGdo5dgAypEhkE17Tvrx&#10;O8/W9ZFFWqDlAiyxFLu2Zuf+8qXSILa78ROz4kzqLtv2gHYZr62vXz2VdrC5G3M6oscLXV7M6WB5&#10;9vc43Eyv9PsLast8HBCII2xPxGjv/e0d3ecx0088sCvRQIREwZUOjSLPAAHi43/7yEvL5Lu7qygg&#10;SjaZZg1A0KlMozyGMQXMB2zimRX8y39Kt7H+ur3HN2/p5/8V/fS/oetGj39XBZ0PP/cf0UmqFrKF&#10;Y1Pbckz302kPBaWTKbyXZJglO33OMhT3llzYa6rbn58/D+/uDt5Xl4N+Xj+33y/gsZmbxQjwJJJ2&#10;Lj60EwdyTKdosifRUEOhoRE5cOVjnwVXO9D2yRWAPIVJbeIjg74+A4B5V0oj4Ni8QKtqJ1Ggr2gg&#10;ophaCz6CxJT6ei7EoO8f7Fs9PkYXbMwDE/Rv7LJ1Qvd7sB+TJfQnim7DAyhwCmXzV+EI5zNjfDKq&#10;PSBR1RhOY+8dpo7tKClYJRrYM8Ipgh/apG58sHCNiIiACk2dqplRSCdRG0QufOw61LTkfHmM1ARH&#10;IeBKLgfcS3jQgngDoOVJJzelwTtCFlElRvMzOQJaXrFLmZw2ZxUygc7kFfpZf/qKDNIAJqNzPmjo&#10;Xd824bJH3MeUwkDUuQ7sf+iay7o8T5FgoYpk3A8Nokvs+0Zqa7tGZ55muSHR17C00KlPWCbeQV5i&#10;tmhKQ5i1hsyRl8ZHrrCNK5Yf/AKlhbGxgo+HvqCvOdC89kEGzuaURXUIlP6Ja2fnvKxv1Z0/jfJl&#10;avyeEJl1t7DcHE9TxuUtQ6lp+C4n9fGWxrQQX1et4OTmCPoXjYfxsgAD052oIYKRzVfIzfFUUhPS&#10;AiiqNxhC7Gmuk+boF/TiRzHfauoIk995VITOBrFqYVnKNYu+a6l15lAaesiY1i5w1nrGbDkCFzPA&#10;e1jSpSjd4yNrJnBWkUl9RYtoZjEzHO8C501TPhwDI2MLqfXdKYincCCbWedYuW7QGFC8EQmGICUW&#10;8TTLB+frUMDqgeKl43jS6HR+gHmrJNjoJPvglo4pvwD8EB9BSnHnWqRs8w9KEdMqLq9ZQiniaTQl&#10;mkxZKRNtUNzylIvamQqoDCmGo4im6fBCn4xLOmhEypLagoYk6GI6hQBJVBYeyv5SH75bAlkbtGxL&#10;gd9t1xP7jH/1IkbVTmciJwl6taTu3Ry1+glOEjvZkmea6hPBBDwm4UUEeQV3iLLTHwp9aChOBjNz&#10;rFOnZEqkpRteWMC0xcD+aRKalOy/zZrRZsA4RhJtb+SwpadFoykStI8+QbaxL6T7JAWNePipDrnJ&#10;I3zcjs6rG6CrSFdHWu0almcqn4DTYDw1cA3tqWhsbiZQvAbBAdIU+uc+VRjp5Xu6fKSXD/TyAz3/&#10;jl7+jq5/rD+Uk84aCNJW7GrDwhbgl82NdNNYO9N8JUNgHkNz/uTzYnfmNaJawQq4o+wDcr61kZYa&#10;6CSDnrLQ+g0BP3Fu8YT+UOMjk8NuFjwNNlcrui7wpP3wCcpuUfPP27+cxqUL9vcboYlcd9Wus4mW&#10;fa3otfThnfRIjA2KqqLDLAFVzVpaTXpr++ApRkgazAkbI29x4Av4EONOiJeuUcvL72rk3v6p/ve2&#10;wC63RfWfqPy6bRp3i9qSQJzBoCxEk4PSjFvNwa8LVjooeOuNv7QxsS6b8XTcHuqnKnstj41Q/FT/&#10;sP9Rym9o/0Mb850B3q7hYSwvKpCSGEVD0ccSt6mJgjlZ8B1ayQUihU7LRL2CrUpcKXIhvIqZv66B&#10;g19bDBOdTuciLn+ZDAzsCb1rCjPYG9ki74uaqllk8u9hye3RkhRUX2NwbON+5hDVrNoIftY8y0Ao&#10;RZkZ82E3w1EO6CNmmDun6KaAWY/MjJlgrEblHOMegychh2BpUa8qtDdJKkrzSl5fT3vcnv+WfvhV&#10;Ze7f3vf1pQ5nv3yh7/+Wfv9X8v2/o/K5fZtb1/fnTfxHILtPMemtHxlv24/7bHs+B1YZXrRd74Kx&#10;XjvGCahJRbzSUNTxdJ37y/gfSb7laur7t6qkmciOqc2SB7w0sCWexqKJx78a9ef2f916/RxjDku0&#10;kRhdIncfZrkyPwa7C+r22ujA1Mf0d8oPI313a0htMEIYuWjdCriaYb6ohjjjQ8QxCECGH7GJ0sxa&#10;E5iC9aHY4kC/xBWrHHYe5jQsluuLDtXwXMhkUGEY8IlZC/5xv/ioz7LpFkc/lbOHQSw0tVj9phBH&#10;55Uz3neJXmlmDtbtqRvIblga5aPx1oi0YL7E7a7Ao0GOx3gWEb6v3RgDcTMsFKTSSZ8mSEGaSXIC&#10;3Tci8WvcpmvCPMapTTN5LImkO61t3HvT8J1dWxYN5RzyZnXO5zJKiAauq+pCYs4CR7Fs8fBLGcmO&#10;PBq3buyZwLPBjDeSG2EPMzoZNXZK7Fdga8JBs7Cdulox4SDbAKEr8IbAKJmAuyF2EnMKlSM4HsC7&#10;oYbnHEcEuHlyIybmAbNxCvq8wR4k1YCW8WK8etmi2SyrorHSnZWVsulnntrvsyojt0Y6sTzXTYFJ&#10;XZPjCpz0n/p1Vn3/mOmblc4JmqDiBLUgMUlQX+WKu1yfqsN8OlfNWYL6XBRQ6Qq/VDRymtVDVXyW&#10;WhQluhZ6fK6aqmMvhCmcTI4UjWsXIDDfSAdSe0Y/jJ5fdqLtTG8e6Nv7Idrb8vjvrczO7SOdTI+m&#10;suY72M0yUC3U6ZLXa53pX5oQ8OEhtDNp3UI5iNgI5+DiFnDuzdjbmWsLfNoq/pfo/+2v84l+9mf0&#10;7T+lp72qM3OuV8DbRJ7d9tCpMuiN2PEVAn8267nE1fkjTRtVj/0t3z5+udTWQL40j4eX+gd5FHms&#10;PLyRSaTPck9pSuc5JMzWjAmbeFJo0USn0ROS5+Eog+pov9L1GdrY09DIdvnjxBkNkV2A3SYAAPoX&#10;CqDjhqkwBbtC07hMv26XqzuCWhgnR5J993YO5lgl7kKq1e7439CoyQHYEyjsq2C9HCD0hmHIBFsV&#10;HPrpUttZ0hJCDxgUk0WkKzcx+KU1DmbW7MPcPsPMSO5HJHmf9Y+4q+ibrYaN7MpwwIoOVFy9L1Eg&#10;cIyCBBTwFKAvkdBuF91M9t3h4VnJZ66hME6Z/b1kRgTlT2I1FKaXEwUxqBgpxAfZHZcjcSHTAR+i&#10;WilK8CATe6cHIXiuvZ5R+FdiX03vOwUEupF4CobGzEHjNU2leAof5aH/u+2Kp23+Ejp0deFZ9pfY&#10;dRPYX/M6a5evptvCdhre4ysYbLqr0TDI6qDFyZnoa39mOhof/YNQQFhS5Th4EJfZ13SFRypJDA4s&#10;xWFCUam3ebWQS71ZJBbqpsTVv+5F42nzWDm3Z/PyVIfTlprJPnPeIhtLllCc7qTf29odbEYmlp/E&#10;/+49REEv3FXJCNeYj0Wv9FcS/Ew4RdK6blLh+yC+RRHtYI2PSsuNRASuSy7QfAMjFsxYg0YmB8sR&#10;7szL1digGIKlLxKT6q0ctNL/6g+JTMbWhuhkqN72aId1hRdT4o5ZwCSz+xhsMG6IVqIDZGq0zfpp&#10;zyOTNtB+s36fNItgJIHaeodYJnuSzWp1dx9/h4pzzJxjDWVtBi+8k08TUHcSkPTRHAY/TPWJleSB&#10;8KLaTaFgRSsU8xFp/gQs4gUsoYQjxgY711hFpEztHHcZiWJQoPOLxKSQKK1zaXkCpOpKfSwz6wiN&#10;PZrAwWmPGHyBdcIIPtE4/wVwlN1DZXpohaSwlqZSbATzZJESETuLo9+FzJKoj8CKThxKsNAUZPKM&#10;4OwmO/MpfyhLuenDWsPMw8lnN8sj0bvW2vTCYiZUrr7qo0ZwUJAxLq1v+YH0/bPPPib/3kJzFdjV&#10;2V1UV46YFkUV3OyaBikRyk1+LNRNux0Yt/Z7KIFsOFv0NuyjYxgZTiqrlbKMkzL4cbErw5wQ8F3j&#10;Qn6oYEZ6W0tVyz+wVIPhm7Xr/PDaIMAXnyxYruoU1DywzD4QQaurFCkUTa8s9oKzbv6Vsgs9cNfx&#10;GFSWCSSGuuXucKYoE4KnaSMFU6MDNkMOZAjuRmEbjF8xXyRDWl5yk5nReV78+CsvNfXN1c+X/mbH&#10;RLsv7NtGXS7wFOdxHaVAlmQxp0SFi9JIK6y/TRFoc0AZA6aeZtECaZpgIfnG06/POCMKOMn08YEG&#10;EI4c+E11ZtXhrb2Rp8BAlGuYsLs8UTxjdYadUjDNEIRnRIHAzuCx8eU1asiI0EDMgP9uPjYm9bdf&#10;39P++5Bl1fF4kSErn+c7FI/jAqhSf3KlBgRWPuxpOP6Nc7wPfM/qtXAdB0Cdy58HKFVsDttwYrrn&#10;jjTLptvmtSlcjfoAi7mPQbvMtitu27nPY0cigCUmY8MUWSkUu2gLau0WkaQ6rSlTVuiIH/lqcNwr&#10;LUtMrl11BoZg5Vf8pb+0329awXNtGEkfCiYZ+6S9r88qkS8wYy1jRbloYwfPuu5pkVQCvoPRdHSk&#10;52sbfJOgAfsB60X0HbHHYzj22PEEacvjTuTjmBF02Vm39Wg3pT1PJy1vtiWuadP7NWpOdsnjkHSb&#10;76v0CopliXGa7kI3bv1AP/5AP/6vMJrvEVabkl3+afu06xgHSxtiBZV8cZ7K7ejh22f+gF4gQzYe&#10;HH4y97yEYeS4z+aT9QU+2586JgP1WL/s/9NtkQj9XZffMfEC8BsoKzqBid53Q9roPn5yKxjqz3ps&#10;1LSX6q7saA1ewx2CD9teUb9EMIi3m/j1xw2An/sGpbCOsbtreonkoYkTtpnZgHTld11IRbkC4frP&#10;EzSPowYVQ734LIPB0IVTOzLbVGXKy6naS46dZFsGdnvVqnaexIH3iet39K+nxfJLodax1XHkJk67&#10;dzkyvfe/SiOPtgkgSXDN2RUYM0ccjEssoEHv2gpNTHTrcQCDh6FOmtFB2SnE73Rykmox3TU6aLl4&#10;VIxX3coY1EXs4xonf2CaQJkqVXh2+iNwHaapwOi6HUxyu191j9Xl1yzlO/Ap43Man6k+DltfS+11&#10;dr8NT1cC6oqFdGytihihWK04aciisAaD7sET1e/y7QTNir+edHe1oa+YbYCukwI0cWMMOBFTlLbb&#10;FnUbz3QIRMxHrPtkYHyGttJchtOGgMJEYSvp6cvS7Q+G0e4wyWBTgmYtI6/DVU8U0B34n9K5RoFR&#10;faLc53P8iKTh2Lf/nWANoH+MsElmdYtuG8XmxxN3wWu3lOxPmiHWV3WNLkqxKn1fFSngZpZHDSMp&#10;ErbIgcm6RVzhUE4xueY6rJ5ffkPX76j8lO5abhyphV3R0UEvPrdrXYxP6kQ1XkhpEHZ7x08Xer6A&#10;Ee4UamXxjSnmIBboD2RhUMkSNkzRWKiPntqelk90Oldhx9Yit2/P0MYhxjIIvJPbikgbEZa92p/2&#10;pMMrbBuis8iiOXZdNFkWbzc0Sp18fxkhtCUycGxve9W13F5/Oi4C//N/tW/y/j29/9f02z/S3/+2&#10;rfSTN6HJsF7FJEZ4UjqQ8ghFpz4JyWSlLaqsmtGiBrPmb1ymXKF9xP0SJA6MJ6J1JbdXcn2k7Y0i&#10;OhOqwSFxDbd5Af4YmUCQPcjQFidrrmHPheoxUUUAIATpnlWtpgESDYEr4iJUBniPdZGYKA0n4zbd&#10;Fl0YpeCWqBXO5rFEAZ3FdGqFvtBemGG2JlewkZPAeBaKwcZTynWJynVoZ0JkjAbJu3WWF+fNXXeP&#10;MS7DmF0bgWufpzltSMwwwCDcXQHDXd/v7Zs8iJeFTtGTwbhLQ6+298WZxYde8DwmjrtLDMLk7m+5&#10;ayNv3j+Q40wQv2dLcd91wqNOuQY/rwJoW4oc8/lsPiMQAGkwniwbhaxZj1G9Nz5chpW11QmFIeNT&#10;Yk5h1EEWcRYI4yaJAZnwxCbyTc+tvHEblLnXFTlolASjiEnvUaLrBb4qKpUZR9MctDEpj6udc/TV&#10;m6CfKcNrMkkmL1RYDlxVp93JEyghjwn3GaOzWL4jc3DPFh2azRDan3L4XDnJX/kCeSVNMPwTL4xn&#10;CS/SR2Sk5vC68U1euwJ9E3bumKxJ8GiI6CiGEQscz2Z3Kd+L1rx5+NOmFM6y607Xt3XxXJ8re2nf&#10;hy9oFRpyvnv/l3U/vlyhz0RsL0kwRJhcTXR3UwmgjnuKQi+mMOl12O42aP4jtihiA8N3TovxJsak&#10;U4h8C9tNWUhhSyRAsHbRWxcImDTXZBKxV56etz1CJma5lmEVJVg3OVC6prC6WdRVgHGZFgA1RSkn&#10;+ppeQENZwG4bXQQLmCbZaLIAqLaDUOY6x8OyRFUfhYTP4KhWosd9fL8dNGL0pwK8BOtsvkYZrEVS&#10;FeKEOBPFpI34khYr1N4ljlnh1ZcTq8vQZDIzbneKmDGisCnS+mSSoxHTkU8IjglW31rWlin72J3V&#10;vCIkfEy57gkmuWnZ/6bIyTEC42G9OMVlEbjXIq+201WK4mGTBdmULbxhbwEdZmTI+A3d4+zG3DXR&#10;eM1YtylqUhndqNzD05dl0sRqNCoM/leQhzd4VmxChwHlzdrKMT7o9IIxGUnxh5o/Xh86JD3IE5C4&#10;nZzRSMG5T1iGWN7HfSdYDf27ZPHSxhy1Q4gm2E2kYTTXlaPsMy+1wrAmc/MNp54lqc0Zf9nENB/r&#10;MH1QTgRUtvp+6+j52oDA5xoEKC+LaxPN6ReuPd21fjQfnxIWJKelCjDMEvPAt3g08PLUUMzBKlG3&#10;Dcy4UTldkJIiZDZNHAa+dveD7iFDzJ5EItU+ADMOT1xLKevMzWyibXb734vIhf0oj9kwKDvuDPoR&#10;2tcfqDPltzWKuaOAty4939dxQzpJl3iKqNWVKw+6soStHuU4J7WMw3xSg4ii3lMCKTN5Pla6AZMU&#10;5oUKHW5BAUhYj3XzAmWOxCYsBoq5echImQKhieuirAnZsWhu3nrNSskB1FMsJ3Pc8XL0S3fJdbNy&#10;7afMNjC58XuH8wiqHemQTFLGDEpPmvF4HXju4/Sv3nGXqF3D5rAHP4/YEwmYescSUtSRlKh6T0fy&#10;fY6SHRnDSpaQ/fNqAB4vmvVDdh+eiTn6TidQGqHSkRchY+vn67jzUhMW+ScNK1XXRA8jKWCj+ndE&#10;n0Wy8mBIOQocM584niOkI2YgA44JsjvQchsoy3AypGm0BmXMSjA03yQfLrQL/hKk1e5RqXeWZQlj&#10;S9HQwnSQKCPuAXVBkgXnozTbQFtkGeocExxvt2sIwqzzEKzXqcd3zZ31OrgL49m0JzQPR+Iwpjk1&#10;dHYQqkRIV28wY+G4IQCLT/1OzednHDwtT1fMuvP2n09EH3jgOgdlDa7PziIidSVT5u1WqUWak9Me&#10;5HOD7S+dKseN/DSMH8edFS/2hjfmtYHWBO83GDx4oG+TSwqhdJ6VDZCjzXhZZtBWqOxjkt4G0GxO&#10;qH4RLDNjd5NPKP5ZU2oau1V08QRiPptj9tyIl6hACpM7PrB1GdyDvt2Jr5YuZNyW9DsCw0+Jqc9b&#10;PdpGLSyxDD7yJWaTmaJ12ObppP3sDiYBHSy5ammaJw2BD8rGdr1DIiD6XXcow6QYrA6rDVgSpdZx&#10;P/XsLQlMKhNIZVIcsGItNEVCpLXIb1ajfaFmn4IpkAbDxzOPbZOcVDeaj9Qib0eBETAWNit7Ta5V&#10;yUiQsmuircdqmrdnQxw5IM26EwGVvsf4MadJaKOvwvV26meb9Lh0TTlbvOKwbWiFRD83GiN7eI2y&#10;mz2yRHttS38hxYF6ZGAjeWj/jnVR1nkIDy1j59/w5pxmJo1Q2TrC10Y3u3OLlbnIA6OVI9W+qr2r&#10;S/m9UnJvP+ukIQgjuYq7Ab7rgU7sBW1uDurnprvtI5EEIcQSecAYmMJzZMbwq5hoKGaU2q//qV7/&#10;l6eqdatXMnvqG0IppY++2lPTEZ3c/nApdaD2/DymsQccr0gTZFliUDhMhGVSYyQAC9PBwLJeg43u&#10;3tKbN3Q+DwPG2yW9XdFTggqZA7HNPJP6s1MVIal1h83Bsui05Na4aYzmeFW3s+ju3OQj4JAZXGeW&#10;YasQHTguUKAv15t8X1//f67/5z/oF9O7B7p/Qx9/rIuhO22at3oG8R+nKOMAsETWULRoH2qCmJ44&#10;bM57RVzf9vKobAz2oA1WzIY3mgw26mI/qw3mZKPH7luLQkCJtXmCBK/BXISXXQuH53qXUwaYoalj&#10;ER+ygyenOVosYa8AqF4pnpIYYD/QqWDYoQBS2H8XvVbTbiMUZX8UTYyyojsSnhEc4SLSwAzD50NI&#10;Ic2xgiawi7A9H6jK+vglLQz+3DbA0g8C7go/6GOGvSzbxJUlhCXT6M177gYYTrrMHy9p79Pd4TPK&#10;YYvMRAQlo7C13kPZCbpej6+D6+wMzMYqGH0hCgGPvDqZgVJPiwYaFMlp0k5Fk2+RyJMrx/jPyigV&#10;iRXg4Uau4r8hDYqJhp0bkbN6Cy+RhzkFQR7Gx4jMbpwcIzlpclKNRqlJx0QpB0dNQRSTY6ItewRg&#10;9WGCFxOEg/jgIDkJfNMIdpgDgSO88smGjybfUQ62sXj103Te3V7wwzwc4PQqendInf2ToYCv6wgx&#10;Ui/8yAku5SNDUoswspBviWuMQQztqQkcMUL3u4jJnSo6r6f/RvfnelL3w/p8qv81htDt9+2ovb9v&#10;v9/S/UO1+L5VEXUWe2HZzRH0CeKFsu4HVQfDAfabZqO9XNuVflucghEYgkkT8ijqzGzlUWzkcpzC&#10;SzSuiYuJrWDNuo2mGHd0pPANXW5CKwP2o4gWVT4s+ZBtk4Dgo3CphxIVd91kc/RK+gqzwqsC02py&#10;HWEwEDM7PhwslnmW7QlSeaGsJne59OTbGEM4l6qXCDHmICDjDTpD8rs2Ewo4BPBaLK0oYCYcsTrQ&#10;GTC+i91RZOZFgsOzXcDYa5TX5j12PpD3GuVzTKAEQgcB+ZsibTEiniSC3OzKlXkrSgGLnXejLULC&#10;FHj6OAJAqc2reeM5gvd4ofKCODq63N0m5YAacQBXMwFrWGQ5XTmm2TOk99FMAHcim9OEIApubMra&#10;nzPwyruFQgECG5IDErvsrMkFOPSZDDahca6RO+bEYSbTLX0SeKntOhEozOgsUMCs7PZzL6i8BC5/&#10;5jk0ojXVKS2XUc2I0sYx41oG/GwmReTHO9MkLeUwqp7InKLCDkUocTSPkxP3TvxM/EUziloIbWmk&#10;7w6S1dlHtf6vtoTlmeUlarzgNjG4Co+jyHaVpP2QjMAvitmRwc8W5Di02yDVqIzMtDBCxI0u6dCW&#10;jdw4a3DfUG2gFG8w7WSjO6Q7wMnwERYnZwnm/yFjC59TIxldFYVthG5R3KhxIZlpjrirnjPv6stI&#10;LdNuaLwaqyi18Jj0pmbFD9+JZkfZc+OpZ41sQJ+nLuzjIRLSz8fde5T7Re3sk3sdiMzoUSefDtrX&#10;1aWQnNynlyVgUTIl9tl4d6MJRDGKrmfKYoGBc09zWcHh5u5WnOOSXkzizx5Vy7NFScCiJp+AAlau&#10;DYfr49rpZdAGvCILxCqgUpooREVNuuBsEiR/lBGLO0pSE1WUyHTpo0mkNeQ4fZsoHYd+EtFwD2Fp&#10;PsT25MhcixfkjxeK3+QxPkOG7Lga+qD23VgtnvlJ5PZQvG3Hxx45VU1LXZfib4n+noZPx44O1cyH&#10;fiLFk+EC3wIihFnC7E+6EJOOzD9lyVcwEkxdPCymIlK0XqbCALG6BNwCimJKhEsFGD9T7yU69b7y&#10;REQTk8QxaOb8OzcYNYHHnQwMqUZY/Vngz42zLA1HA8kcaipDMS9V8N2el6YXVzfOcKgVp+ixwLlm&#10;nB6JAQ/ip/ZwC0iNW0Pk1qNtVi4GZvRXiRLwbF0SO/sHznq+Ds1lXae3b37h+pv0qxIgr9eWHdgt&#10;ZPOxZdyQy4vuh3cNYkwSfCN6TBdHrHetHovjcx5zPnhLWoDlWFT4RgqbKsXv3GotyZF8oxZegtQB&#10;0dYS1XhjZmHboAhHM4nhJOHY9LgahhqiaT+z/8/3E9YCmLuv9TDP3aAxpCN/P9t11VvC9ccltq5F&#10;vU9ayF9F64vWhHuw5GWcuInKp5Btjq5ABmZN7YYXmRSSETkix3SgX7enqR/HDFijd+t4BuWewGrE&#10;+OhLXMKrGpw2hn0mj6fY5kki6giaIEAwqyUmDxPOrhr0CaN6coa4DaNIQ6gPY+PciThSY/84w5Xk&#10;tmVZvjV5IPcYqG0x8cjZ6ywJUB90iG8n7DhmmeeWWXQJKXBu17ASI06xHRCzIGPnnHOnY7IFPIfb&#10;6u4m7QnqrkUFqmJ0lGHA4TafV/BJ/8ooadVAzU7MpREKC5Z++pLOysTqVvnD5qerB51fy6C6GDif&#10;Wg0xTieyOtPIAqGdWlXZTEqHZ2NLCnx59naBNCIxJ0UPM+U24H6R9vtKzy+0X1QmlehP6AsEKfJH&#10;tCdwDQ2UWWyCUN2b6O5NjcE7qdl+0snSKXloU5oc8BiLR82OzPVqdNj1dj2Tqh6ZHZvpX1Ynhtlx&#10;KZ5ID2vRFfeWdVXXG/VQTVn/v5EAvvLr/lwv1I+fbk2o5MQCPNjwnEo0BhTHw5DlL6CT6x/ZJfLi&#10;OBbCXGHmy0dfsaE5YkW8khdjSbVHeVMEJfk3d9IkO4DHIJ9yuoCG2TO8rwEBvtREwKSNUpfTpTzw&#10;SAbepAM/8JHErsfCuVRBlaQEMiHBcnJIVYabolHT9mulBfs2JWYdBO9O4tHJzuk8CMtUbpx16Ezx&#10;mstiOfAVPGGyH/RxRMTDPLbXzGCYMhT80P748EpmQ35xXx19tu40RgSQoXpwJF2h+oSnrB7zsSNz&#10;bZIEta5pPUk8wbD/aykLUBSBNFY8eL8Opx8jnIdzkBx5Qs3TQXgbHztJ4pGKQmcjX3I0+8XvwABk&#10;knoIid4y/zNo/or4J6BzKf6UnI4FakIhgThE9HEUn6X4Uo9QsdUqMzAY4BomPrD3NOR+pA/KYtaK&#10;xQIfQVwcIEDCbEiOIN8KHHDsv1AWXKa1DwuVI4S/tWkVQ/qphrNOK+TrusCvfMLrbGQJx1gBKCfW&#10;yRzfXUComF/HowOgLsXIe778ZgyF/Cne24mwnejhju7vBuBHcAwNGNsGPMUf9tPtq95UOPB0vp0I&#10;+fz+v719uOUCRltnixAPvOwJMNDRJE/iXMwX7QfJ7tFrLI4/yTRFSurekEAIuAXPdycnMuzFKHTg&#10;GG5XdLCLRou88neVkYfT9h1UyWnktBPFEi1F+nyPsz4tBtMSCNHMENRRIt6zTxEXwHafkvz6dLsp&#10;0G0hupxoGtjlCBrx0BkI0RyZhvvsDhI3WcZt4vir7Do7Jr/gLMOC1iYCVqAEBofRozBCLKkSwh68&#10;KwCZu+5c6+gQLex6z9BWEYaIhP1rn8UfU3XLkfIT4JAUxpfj/dLwfOfVmlyHKb6ZoqVngW9bFkUa&#10;QWTxJANNQQoTZjoZhHSTm0dapAb2rRKsmWmwiwonCI3opSr3hnyPkheb/IqFyXdWkj50SyixJTM7&#10;zTwJLGYXqCnvUR2jATZmKNQceuwuCuImSNHsncPQxP3QO69WTDXLiWmKU7b5Cqokig46k/Loc3iu&#10;67ikAPLasS1TCvIUl9XlEeTOGn0r6aM6GU7SjKTmNkToj1IjDsuwm8ghVtp3G4ZAaYKhUhSjjFeU&#10;RSo5XWp02WdfVyn5ZKdcqu1nhwOrG0nMWSTM5oxVzrAjZrBlti/J7HiJuAdIHSucGt521jHoHhw4&#10;R6wOu/aL8QEHOoXAuesitj2SSPaFoWJjmA7ztzjfMSRSVdyk9qOJCxZd9UbBtFkr6FfPhRqkbkgD&#10;LGcULtxaiPzu9ptv/00PfPud74nrHyouOMJsHqrsLyl+NrSAOUTDM/vS9de7qUxkGxu4UNiviCw+&#10;EPZSMx5IYe0NTeSlgZplyCOYwYjMSth9kYLZHdQu2vdJ6Nzs5zItO6dElZixLk6a5vhA/Ka1ZCdt&#10;x19SepfSPxf5Y+A8GQjqO8kO4jkTuCcV1uSowYKRH08NapkzVoN1QR8anijO26Jfumjp5fwhHvKc&#10;sQ0yb+4lyyveMFvHd8e5IyRMookccMlRtT+IcfcjB3EGBfmrpX0gvUuIOy8LTlmirX3f2Jp2re5j&#10;H7nOLh/g6LHO5ML0O6LfKlZdxMsso+TC48wcbWtYw6IKB4U0zxUp6xhv7qAO/4rEoDL2/QEikh5b&#10;qmzhFI44P+KFzL6b00wnwgGZ33H1ROp2JYCW4WHalmJjSPPIpoCHMQ+WychCE81ve2iacrclHxl4&#10;Q57AxCjbLVE79YivM5xZ42x1czYWYbCp0RGIg0zCJsczFX5qCFghJ/UaKZBXdrlmS4raDPalVd16&#10;me9l6Hi6Tmi4OkunXvUCgK+6XPeGEnX8bxfZFP0SBiI8d9EPWe3UqQl3I/eJ++3ITZqWtYkvKsMS&#10;cC8AgFkmK+ArrNJtMZnPwLfoYCQv00/j9u1M+E8jCoFDfkEBrtgOIHqCpytSQ8CuhgMbPcMUxRt4&#10;sfhRWQAYTRY0f0WmaHaERfh40BCcRiKOV1kiEnOXu979qtv3pBRU24n6a+cRIMoTWdmsiLCMVytR&#10;YpdKZGAFRRsSF7ungEZMULFZPBFq5YuZbXAPG60GsKGgdyqGazv6N9wYo4BuV7sB6sDhLUMlL6Zx&#10;hI67CRfqT0zW20KC4ARa2OCbJ07wxbXUbXDMGsADTiR65Pnua46XU0K8QE4YwC+iQ23xTfK2I6Wc&#10;h5KQMZvNNpGkwwfz/2zViFizmQJ9h03GmHRkvwNlATH1YcQqfjvumNHE3nJY+wvDM0tGXSTYLe5K&#10;+NAlxF19m9u6OEMGaqlywHT2a2tW7a1c5OFlSgoNypya4Z2Couzuy3qC3aP7VJfmt39ShqJ4TPVt&#10;X70+0fNjhQMvV3p5ocsLPe/0cql/vf35yxM93v71c/3r0MylqGxjmHTFg5J57v0Z9DfGgHdXtxKh&#10;wRQ6gnxHb99VOr+Vlx46fCtbdCiUKGRr9e5QNFFpEyWIYnHbkBKx7xkdHe/uXPeWcBZMS8POsw+k&#10;ZyggBHhfR5b/qBBg/3U+0f07+vETdwF0n0x0AA9BrxRSvqTzOKfiSgQd0EYwZL8sCSZmAgDqbfFc&#10;vuhYKQEpX+GHOuDeYgZeW+GljOiE2+dkC8eCCtxANYZx9VAIMUz/oP6vU+MXnacRJMv0Z+vOPSGD&#10;Hx04T+BHJqwlcRA5mZmqI3lHAhyUYPZwEM6+0/IkJN3D9NgCMhiJv2B64TlQBJoHm5Fq8elGu4Cq&#10;csTshRalhE9IeXgzsM7v2fSPox4YNeI1aoZALChJoLb3+aOxB+oTegfaKcSDuLOhJ4Fir4+4yGCQ&#10;J8v2Uq2eUNigOrfHsF40OmIOUXAOxel0QvahZuzUGVOeEXrq2l4E5ynma0qUiE2Mw8RhLi0QSZ5A&#10;oxxiNelYizJhjfhi5DXXGXKJJCuOYpSag1Q8hksExM0Er01QtO2Bk2GFMDuGx+xbbgDJ4ExJGQqP&#10;6Clq7IecY4gpARjBB1hjGIQjNLBK3yDkjw8JuxSgTZLlIwu1LrXlWqd5ceGlhfZGr6B9/JpB6Ouc&#10;YQogrNncaVPG7hxpvLkAFUOckY3NZrg4EmbqVrTH8bwEo1rDp0kdiG7P3SnXvN778yCUhu8Jg7IU&#10;L8dYfv2USXwrJ853+fz+X9aPXV600VIyvlX5vKuzhGjaZYZ5lnBoBgjkC0kbVAiA8ZChFDE5XqJE&#10;UqQckmJdebmBGMAwya0UxOLdnH/+lM0U2MKIGUADXyMsWeTMGm83x/TaEpiJRguyhYUgqxAU0BQd&#10;V0rIGgwc7aLbRHGjM46JeghDCoyzefXBFV2zohAaRa8eVB/iACs7Ucj2dI5cVJGYzZMBnpy0/LZL&#10;lsXZcg92ZMzwVwwO7Zfovo1unwHb0KS3kNpNmtnDB8shdMIaQWzyAkkHZsrzgDJHwevEjytxprmD&#10;cwvBd+ADK2cXw61un2ial2AKkOPS3aJQb4dPJg48NzRey3EcmYJXw+x2qxaezgVyq0keZUgOkOcs&#10;EQcbqJFtI1oDwYCGctP4tbxjTtEIV6KRqdnN77qZm8jganM07arHKGpMNm1WG8Q9DCqoDDqPrMPf&#10;DoFvyu3VixJCtra+D7ShLdq0nkalLxJbFJ/a+MyCMWnZhs5JgjiSedmjxCl8op5CPsscjlXuQoAz&#10;a47KzqGMrPCkzwGtV9zHlZEdQOIU3PkFgeq+JTV2OaN+ro9Kc/WxPP+c7n5B55/S+Ts6va+/zz+h&#10;7T2EFD6OEcPEdh8Mo01JoVlQCDjcnFLUOXH0YU5zWeHec+KqZeNK8xqXRTqBirUpmcaOfFqHZFLO&#10;wafCyRYKY+RvKb9vyj91r23Fopr3Ngng7VpxGmEwhl0xAc+d3NWgW8ybTSLqpAURuzS0bg0BZTSG&#10;tTQOlgiigwK4XGSUFkWLVCiU/eCAjFskBoIaO8z3x8u2cWF2rob9FPUf615eFR/lb5pEqW0I9Yo1&#10;pLkO8c/dna9Gr7mmip3Ajvh9zd0RtfEE52r70WxSSAnquhEGQwAfTkj5ePuN0X/iYEK1R5iwgCm/&#10;TBq+gYdVY8xN8csUoc202PLYIP5NM/VSjJ+PoDtrNvqtF1rC4UeIL89NmgXd8SvmHWDUFjVPUb5W&#10;pFkQu5LSaSK9pr9t798PF80Kt/RR/nM1Oubf1vzF8fyq5ttU1mGsXMBrug+V3Pm576fCwi7uobCZ&#10;s3jIB5wvOlERQFmiLM8JDfpwecrCCiXOZuNgcALWfwNj6Q6WwzxWutJdokFCP+N4ysZDvkLioFfT&#10;c298W9K5zDdE38I9HY95E2KiXwrikXYNfwxpwUHPLQOUGimDJrESUbtOGnpc22UKyDjSQhxld4I1&#10;z/9An+rPZmkH9+3peNv+ezL8rAVldarKmUdYbFHSj40Y+u50NQxMgop6IK+sVxuOWpM+n/X1WCB8&#10;hj1zWJVDYyWIk3E/Ydl8yy8uf5xNVnKknREYEuYYOn5vFXgr/PbBnWeO4vtFKdhqiShmZT5IW2mZ&#10;tbwmhponcLQdc+ZKBHHH3842uB8ADhuQg5snjzvY+wiWkF5sAwPv4Aq5+Xy3bpZRVXJBXqa+jJEn&#10;yixWksH+PPmg2AIm9bHoF1k4bPuTnRxHUxm4gCyR7IibcwHUU4CNAVv6qNxs0GmavC4mKy0PdWM5&#10;d2y+Z6Oyd45bS5Tc2a01B8OPk/1mr1OGL3uKj4ONUTIMhbtMZ4e2hXnwVpUzwXFSMQonGduFndEK&#10;Y2vtxJqs3A9mcYbBmGCWJmLcuEs6AGlQFKYXTjBz7ur8DpK1YwXaZe+jbU8Ay5kMahrsEZLbDI6p&#10;QgaaWnICUy/tWonYOqDbf+/YnyM0KgBLcLauymbiXeCiHIUxtdjGUyDsroCDLtxfJBgmDc2lHsTj&#10;xhf3FOEtuPezlS73EIPS05JO+nR3tuKV9mb1eW1YYP997Unbtz2w8zA2YNfJgZkBR51UON8p5GhO&#10;B5mzmOKu1V0xtrcVAty2MQ1MaR7jnlXCaLu3O7+l0ctu61hUmXzSx2uxpuqo591Z06QkJtXRbOYG&#10;WZ2RDAOj9nTX/EX/8SHAsXlvdH6gDx+qVpIBAzDJN/OEr4Q3071MEHJjTBYUkE4qDiea73B5pMsz&#10;hA7KjBm74YeuhJRHI1YtXrJak/OitJyMN/sQWVxvJGBgVgu3axWw2iIsReVx7dEoLaCx+6a6e5Ec&#10;sND67JgTpHzhYAYuxZStKK+LYLo9c/lUgT3OS9aswEfYM7HGvOsUBAzjXFb4n9G7rr+yzL6xpPGO&#10;vK9M4NIvPsvnSZeDHnV739vVU2c3MTYzx05Q6zoxw9xJ+4GMebS25tZ7kkhE98l81i2yqJ0jDk7Y&#10;8ZWYsZhwWZsWeYlHuiCFODH1GmWigOZKGXhYq965rp92EnUNAEZF2hf6gxYBmeTWWnFc3K90imak&#10;8Ax4F+/zCXhr4lORCYSexWFyoD5cvf5zho2izUDGcZpmnRbzIqwAZS0pyMqRPxHASzqSNnIwaHUu&#10;L8Exyq7Fgsq0vXjVq6Q04/pEM66/NDpROLg4Fa86Wo6xF5NCHrGGEIAagX8VjdTh1foCmL+C2B6M&#10;B/hrtp9HDfH0rdjHqnayzyRe3N4XxPZVzwAa8lOe1BdjYhHu+O2vl2tdQg/3lZ0zDiOOCyQqGAVx&#10;ZUwy6jvWrVEq+e79v6o10a3c6X1gYNnz6GqG/YvR5frco8+AMWqogLumzmqDfsJ85M0gdJJDrXR4&#10;jiIViiR0WcapK5VAVUEOPZZwvZRoHOXhcG9ZJ+w8z790487Q3fV+/gr2nhHCCexC8+cszo9mWh7+&#10;PcbwSNAq+YEnYyDocsB9Nm/kw5EQgdH2rlPUHa5GUfsUjlzyDD8lSmVlh47I1nxXI4E0JwQ9yqyq&#10;GdAvCgTRWz9BYYrSgQKf0Of+uY32QNlmJQJHUQJPucHZB+KOAqaIQGOU1Hph0yKizZHoR2Cr2I+9&#10;KzAEefIFZR9ylVcyCRjkDlam5WlmysPOa8Lz9FgGRhj7gHvSEcqRhboG7zFIRT3wV8KUlk2VKWD6&#10;RPD6GZQ0MFVxNi6B6qgAUCBKywgbPE8HP/jgMXeSLPISrsw5FuAJUsEw1gUUmZ6L0E+rbcyLfTSG&#10;DbPKJHw8V9Szy92A22xkH9QO1iDCtl0g7Vm6YSMngHUFhaEtkM8i6Ay3Q5ajKHa185AE6dt0Q0UC&#10;7FmHkJwWy+heQZbW/Se2gtu1hlPKIxJpMfZVor2CBfm0bWf7Kd3/ks7/pEJZI3kuq/54qykLt/55&#10;+4a2d7WYqJLES+SRGDdKQ6pGbEzS5DwCuha4JHWPfpI5yHP4c8YAIc6gkxBIhEVon8PVGEw62L0F&#10;mQF7JD9GzMPiG7fvGghq2BheHN0K8u3Tzs0slGtDWAmq2SsSNLwVXSqVwboPLl4vx53HkI5QzP5o&#10;iVvu4JYoUNaTRbvvjDwV7yhoUTPw4rC04ZyXXQpfvJ4bCkt94mrXHYYyPLi631T5DiPfuUAxemrS&#10;pb1ldPVhVh/Td6+85IIT0UkooT01eE46tVBitJ4c2UyZqyfFvJnMjMKaEt2kaZ7tWuYHR0jboYh4&#10;8AXA1Vd+e7O/uF0KrtlsomaDdGCZYhWIHJmQswEhMkkAeXbTmALVJSYGgTP8eEi76dlVTZjpyGjI&#10;WBSPRN8T/cD8oYGCfyD+o9YPJoTFgzvPUc3+/QXiasGPkZIW55FKyhiDJBEMYGje0cNWOBASKWo3&#10;p8JYD04Z7F+giQiL+iaF1B+ZkqfBwtrA4z7nzcEfguKG4NGbDBbZvumN7KiKAr4DC8c0Yc/MtBi/&#10;W5fxGVY+YhsMuu1h+2Fpr6q1SoAn5SNyaUejh8Uruz85Q52GTX8DLfgbrvq/E6lMSqNY+6UrIxus&#10;KwVb8FQEtiVGbPYVUIZZJU+GEDZ1w0fgpJ2IoRf9wUcjx/79T00Ie2lCyKFRcyHywGsNj8ywpBk4&#10;30gv2NQJkA6CWIIjS4hKdfYMaIw0ckzinZ32NMcO0e5bGWbBpFQEOUArM6+/o9u+cVICDcR7hMJJ&#10;HePbtZXhJ7OrJYPomyowUJw8h18axpAGrBLizPvLuJ22L60CSyJWOpYjXvFk22udgo2wEOApCzEx&#10;L2MdmZ8gTuAzDA04Z57jM0JOOQzhk4Pr3EHKU0PEOwErq7WaK0K0ks+YPdwVg5wyJzZ3B9sgesNu&#10;+X5m6TEsEMXEQMZz7ZI1Vkk8su/HgtcMP7P0IG3/rXfTaY7W0VrkilIMh//aWB4NAmR3M2Lxij4u&#10;yOHqwYA6x9x6Nh6DFZlXuC+sSdV79x5wiTj3qOzshurGQ2UKnjej8chts8pxIY1OmQnM7tg0qawx&#10;DTwqJem0Enj2B7zKTQiVG9fK3Cb2WJGKO5iJ8p7FhjkSgIrhXLppPFuBIxJd4rM6BqnvK5tTomhb&#10;cfvDkycHT1HWaLRgkF5w5N7BC4oWi3haxl9ant2al4e36vmmY9AUrRprzh/HiaTqtHLs/inkYI5G&#10;I51q2d+cWny43MPe7u5Gw5he0dNwVCHLUQBK369uXcbp9F8OAhwC11M97D59HFimRHVLl8ImBlhI&#10;rYUoznPcqw0Sy8pUWYuTsp4+VafEvoRkDW0xteumpgLsuquKt13GozTGbtGeQSIkaVGF1g92nLi2&#10;aQ3eDuMpGQxOARgs3yEBIeSZJdUM201HBDQt9Pegm0xQgdrIu+hMt/3htur2j0MdgcNVWeP6+sdf&#10;llFhXobA0WtnbKkbzRnnkEDEdj5PMYSrWajBk0NwL50CS8QcBfD4IhXiQr9Ue+Q5GNsghl6N5epX&#10;pnxgcbltmjVY77j4jt7XTgIwWwTtZEWYQvKlDGCPKWYOcBGZRKUjcbj1yH3pisoe+5tMSvhLKXgJ&#10;0bFjJdRxxU1oUX04fZmUGRKT5btblzSeEeUaEh94sznjlkCfqP8/pQBo5aPQqyDpBp6BIMbGHPCY&#10;mC0XdlRabDbiZ4qETcmwCY5mrXYE2ONjKCDT6036EpRppciEVs7AHnghBByMfQxjuwdBWu16jjiI&#10;mOupkTiAkWlBAb8SCkiL2936TtMRTDjjggWLWyYH15kPKM/E/Lr0D3YJkXBbJSZ34vfoW+hpozf3&#10;9cFHn56QmoJxktHZFR16WY1QpKKA/7K2lZeLxSkxw10f7XFEnqKeNNpja9LJ2NMLwCRZ/WRgrhtg&#10;PCMRRoc6WSDZYMuWYshZNMD0WdgWSY4g7GCOfBPIflNCAfOammb2ONYQ3kUApgAyiohdin0Xyjk3&#10;0GbRkgyXFz+uQtA1uaJ5QLk72uPMCDXLK2O1HRSc5sgKncAYau8RoJoEPcWHm7JmayVYpgIx2qhD&#10;h8HTvNsiQLgyARAzvup/H7uUCiZ3UzoIJj9DFLnx8hxxnOwrEcgkNSGcCD6rBLAsG63JmyQKBzEA&#10;0m4oenNgouRBiD3Nhtys0jQTZFh/Ag5sDI7YDDImX4HbDO2PLz9RcKTFgaBKFkYbl3gYit3+u5qz&#10;I9k/TSmhbFfMbegYRKJssSISRIqsuxlryF/Gy8ieNmwjlDINLgECZMURbQ9JIlfW5Cc1YmJw/0OL&#10;IWpjMnE3fGZVo2Zr60fOypCBjIJLc3FEi3R7/TJ7C3d1kZHhBrIlwDIv6tUmkXZAcRDPcS5J0QZZ&#10;Fku0UVgrDFvcuIPRbY8AjYt2/+51wEjd1C+51Pr4/p/Rw3/daIx7W0Yj0YEtAcJfy7lhgd801uQX&#10;aB7Y7YtFMBrBh+08ydOjM/v04Ex1x2gCd2Uop2W+kwI6ggNT5pD2Srs6BhdggsVriJrp/NPGojKO&#10;SPbhiFcDuV29Vh3ms36zFIzd7X5x9Ow1QG50kttSmveTM4+RZW9uh3F0IGmCO0qjXQ+F6A7qWIGU&#10;X1HS6H7MruIMjtwgEwyRxgRkjjIU+a2AlnEE3J7Ub5tjqmUYT+yNPoG6Xav7IebwAR+BNXex788s&#10;EEFkTpjCxgsOdit+SMnY5foFOenpuU1gMwSVTS0Eg790KEbFeQwEqqa8YNKTTx3UHmMo+cL81BLO&#10;0MwgvVKYlzVkTkev/Ppb6AjrSq+T+XGeKYr9q656j5D2veoLMaTqOmAP5ILwpLa3ecQ1rn+ONBGO&#10;Jp9m1VFmOQ6bNwAdxSKy8xX0NahCTuMbmcM14Yn4IgAkwPXx02pVRBlUzJZSJiH4MPPMlZ5AZY5O&#10;jAnQzb6kT8zmYPmm3efEvlO5gxmjGDqwD5+bFpAOnC3CobbO4yaqvixaqIRXiZ2ZkY4avC7gaxyC&#10;Kmo8a9XB3ge5Q0B2znxV9nTS6yW2FYQ+fuyAZVnKe+lR7tJ+aJ9Wc72ekLH9WtS0s69Kqyt64bTD&#10;0ME8EnTyxzDDYiBQOr+TmJZmJ/z0DRZMCSYTLMpUE+AqxQ189Ke6tKKHGNPCO7ZSqlL4J6P7CZic&#10;Mlo28JDQAsysfbWYYZ0jM6EGlyz0EZog0wwMvov/XXas5Nu174eLzQdZvfERCOTIXMTHQGSKmTkw&#10;8MAogamz5nmrnHyXvTVT7hSoBsBWZA++SWbhU0/JkypWKao3EGnbXLHByv9LXbcn6mYNyWY2C2VR&#10;2pzW1Az2DHVvv9Rllk4d4RtY88DShgcScKFicHurOD34lvtFGDBC22gLaBGSnwXdNLWpGG81mOkD&#10;e2MkIQ1reBfXPVbpWWxiQXH+UM+JAjpR6oxAzRfIikzmMbw21M2jz9Jk69KLt2FJwkX5Cpve5XCi&#10;OY3GRpNiaCert3Nqbuqd7AVE9bTdCtEG6N7xwN4aENjPr55a3X0deeK6oTnbBkHgVkRpvgxb1Zch&#10;xx1Jvdnr0gETIn89D+lkfRmXYdcs26wnnuzOGA+XEoceMhEXRusnKRjM3HqWh29c3cIxa8oGKScO&#10;WreeVrHxOGEIyBVhvkdBddHd+M3IsTTC0/mkopwjUtf0jcRMQaZ/kQrFbXd/Uhzxj/Lr7QN9eqLr&#10;cxue0nhqJjmOD1U5SCETRBsYjmVIW8XYCHySdba5X+nxRx+eBIZrUFTLOJL0XxN69cvQ7WnnHtP1&#10;9DUXcWq32S3d+tyaxLF7UpJZFIoS62XX5qDBwM4DB/snWufIMSPNumZR29KigKglwYsMCxlZLUAS&#10;7Z9FvrC9nqFAQI8rLHL2Wdsw1vMe2fahhGtXbQt+MyJ+iglYWHm3KEdhQzJb1omFg4OZFqMz3Kjn&#10;xQNIlXeuG7I+lhuHsK02nqotfGbjebTzol3nqv3tZBfhKPRhdTDsdBWJii6mmHjn/KBgZ23eTyIH&#10;2H+DAKvRT6/gxwtJPhJhCHJTz69uiTJhosG03wVzaaYs2LKRsox844hYFyS7iFPcq8AoX8HbFjOe&#10;Yk5YT6/EwilNEUKrN+YEWNAioYsfEYRjeUnao2gxSvPNSjj8NwdXFbbmHF7YQS4gH8jmDurhI+Hg&#10;lAuIN51pJrscKO14As6C7+v43VBATksJygciPz669kwkr2j++HVp4MHgokRkav7xzh+La3dQ3VdG&#10;wQQE2pZeJBTvzvyQymh5c++2z1NspKskeXaXxYc3TbhPyef3f1Hf3+VlyW/Hw2lkgMlQBCIxtkSb&#10;wStsprvHSDiLfNcrM7nzqfejgOJHrKPQpJPK56I4TymRCU4YlBIbmN3hNM5xeI1Fmwwx3Ohmt6NW&#10;PwHmYZTbyD6b1x36qyRwokjhYes6HoYhOx9Z69YOfx8EN29OtmijyuBRRuqnyj5j4kV1p7RWzdyW&#10;2BKrdafscRAWCaSMVpMZ9IV41uITCEFudnlRO2K+iO44alVpWjSj06jRw8PY0+wlWomagY0suj3w&#10;VnaEIIWMRkvJYoqLUOhAi746Xto0f9PvucX59aS9EHLWHy7FDV55WqjBEgWvG4GnAAdS1STPzYu4&#10;cIIYDebfFyRy1df23BfWJw0dO/NiDnwFvam9quGuOfYzb+FYmOKQUaf5HkCazLOIXdGdImCAxo9J&#10;tc4pEgh32Acyj/i65HnOPQ/DZKzB/MEQ/RxNg0N6GYdULbXPsrxJhYQF7JX8z6jJCH625gLKmqwz&#10;su44sE4KWjnB9U8RSBAXupmCZHAMd4c6hgqqgKUPmdly79JlyKQEcmGxB+hOjH3l9M+5NeFv6e2/&#10;oNO3zUikm7a3N5XyUCV2rnfawjiXT3T6aaPbfLG1pPZEO5lAhBJNgU+jssxHPDJyJyinZZBSOC/q&#10;DsdB0zxU/M18sgUrhmzkGQfKAz+DYa57k4c9XJ+j9E0VQTJ6ivKIJ0QZU97AI6J5R4iq+rrnPlLt&#10;ALuiEdyyqzKAQ+LdTFXTGWgv8avwTpw13N/XMKnWQ7l+8Ko/dY/xeEmdLWXBmaa45jUKfom3rK/q&#10;gv+kttl3bCrAiYsKJ/t46Pis2UJd+2LhNH1bttGduCenG0P1xVrUk2CiRm2qrsuwbySHdR1OSNEv&#10;FDe3qwxTygLDdC9qAXvT85HjwMIPtQn5NtbLxTC2hUgrkUBQYqEtcds3+SSBp5/PxGNv1dVrjW0g&#10;albBHMFOHmobupiTHs85BBTkbjyF7HIsaVYTewGLcojompk3k5/2KuUkKMNe+5WW4xVQxmD2oHdQ&#10;9tDYQYA34wB0jHftN+mb2kemoAOHMtwLbcA7F/mMqInOPdN8vI4v3JhPkKCWm3MmgxRbR1xMEOxH&#10;kYmSmhDwYzQtwBb0GgOnZfH/T0uRP1UyikHPFvptvulbgR1k3wLKlWJBGJXiw8u3f1V39L1CiFeM&#10;ogktOj7y5mRgE5t+xG8LLmtTouQ+/G5nZ6k2RWPGbFusfUEz8MzdOEvYwgWbkXJYtlY3mni66Os5&#10;TXZY0mMCRvCGaK5xtz9PR2rmBAg0DHJd0tdDB7Hq3jgM+A57/eh05G5+p1jK9noyid9ZLzhV8hUE&#10;8Tws64Fg6o7EF65aQC3ULOCzByvWs+lqQ0OLk9OghHVDWDP/nKxrJhI8k7og/ZGNUoCj/7KgdAhv&#10;DB2hUlUmM5XkfsWzalOGTW63XucS7V77C20FbQqED9X4sVt3soUzkTv3tCRCV0Cot3+Xv+kGtqtx&#10;zNDXsor4mW28mqJXlaq92RIrs9Krkhnvj+pGYPwpZK+2cwKp24HajevVV5BqKROrXwTODHx59SRG&#10;dNZMd3r0AOI8Q4YekZjkqedjgWXMJuDhfdq7pawoIKKbor1SApcdcZ5c/eYnZbVpYnHFAtvUuA61&#10;N7M5FbK3L+AsReqXeFJ9ngJO6NOj3j8aE9iekRFVlbyZ9cj5PtB4cQ98odmngTOYCjQ80hf/tUkD&#10;I8+bSxxMacgZlygWIZ/urUf22GdeqhHF258q6A/nu9nKaVru2N6MdruxG12j6GQWmBLQDTtU0+vz&#10;25tTc47Tucb4sRx5vFOQypmhLcfZcceZ8l0bSf+XFQLay7u7p48fx7tIgAHwGoIF1i8TGGYSliKe&#10;CCiqJhzlW2sVa9LkpyHIY/aOOKBKygEaU00Qs/Z2QMCrtqJ6+5gRd7zNzDbFeLz9k3cH/3B19btQ&#10;E/hKZJ3qeKcDgZxCTpv6gvub7VcgJzCyE/Oth9xNdsAmJXiD5tYkQ4y4f2RTxnNa7KYwKZNBB5aU&#10;OpxgcDdHi+lqy2wMfoMAZZINTCIgWchYBM6wRqC/PZzo5W45ShQT6/eFT9ni9EhHuJzZjLS9at00&#10;4r3PbHLbAxt5N4HGXRBgMg5SdDLV7IKKHQoK9SK1F0Ed20/2MhJ4FP8btebgn6ewMAaBwOgffvg6&#10;5pE4yMsCjATzFtd+6SspZRa6ufgM0qzExwXss+404zBMBxPa/q0GNz6FAFoRz+eb/D9fs7wljNIU&#10;N9tCSRajJ9ArIBnTMsHASqo4utMzX1bEznrbCRPi17V0xy/gUL/Ixyjaa/YfB4AYL1CWnVknnTHC&#10;z0JFAB1N3Pl4MvTqffqKrNDNuuW1NxM2CQoZkzy9U1nevqOAHL+cQgjO3amlAk+bMx2YxzJyfSAc&#10;arKZVDeFngvYtYAWqFN48BkpzIncwiiZsDOymZImCzKw46Of3hzAkOK4aiq4TVtOjLxX94+eTKv0&#10;g5yWKcw0vSrOKxSIMWOgAwsttlqTist2jQwEllVQSssbFGWUR+SjVwNc4naQIsaZfbjJSaVXotb5&#10;DLoNBuwThY8SfasKgHmNOseXyEEQGI2JZZVPPYAL8EfRY94aKe59DGw4/CYFMAA6ep3TDFFmEkdY&#10;CZ0SMll1oZzfOLM7lBHLbMizyqA+C4O8pN799qa2OCE9nDvwkUB4A9SWIZtdorlWfxxKVP9Myphp&#10;6pQi55fDQ8EpPiM5vjs7S5BKX460GhQ1cykSiBDnNruHshwJEHVJsLwDT5+ZVRmEO53gUWA70kD+&#10;BOKgdBKcolrXnscE+15aWPk063S10oGuT9+gxY85okYeGXKM2qYjpjYtKyEBOT1pYpMZ8hQYUsh8&#10;/Af4nFiQ6jURYClitASKHPZEUkpeuskOMuJmjTXNu3s4LV6BkS/IcQHQArmVUU/zG3rz55VYSrvn&#10;QpNGH1d9W1ZCmcZjJNA0bO8qh7d8hmDFfd49jGowfvg2gyucYlMX+XSzkls9hSZiUt0zynDcZbuY&#10;w7/CV/VYRROlpttkSUQp+iN2ovxubLy31o4lktE6wSqNtv/2515E5sGx51LCwE7UBENAFizgUBq6&#10;vjxYPkyeqGHrlgXW2NXdadxoDk5YuTZbTk314zy7Kzv6uMfToR/uZ+2+guOxAzbjol303FRov84i&#10;b5vGm6iBpgVQdNqkbv6wijjNlDonGAV9HiOSETRq3XcrAex31/ZDCM+o1zxFhoTEn7JXz9LKWH8G&#10;OzuKfClh48hTmqJGFy9oiedLoTmkmxb+7KH7nCzt8XwsxrC9AJW56xtbN28CKfVcHTwS1fPV4/Wb&#10;LrRi/or7SYoqRtbiUBYRVeRv4ZnLh/4Er3Uh+LO6DSONcS3J6zmIdGQXweBeYv66AeZEBJTHPPSh&#10;rrShoLWTBauRPbo9p6UAm/hkE7cG40JRLlkUekTH8peWG3cHIhUGTRUf+XD15+6HZvmQ5+zMIcad&#10;lmhegbE51yCcCKbj6YaoGOK7iRMBzwqov2vvYo+1nB2UHGO//ZK2N32yulRktkyCpZsXwDJI39rr&#10;3EXaSJiPcE1naiO3twyWCrtArUayNTVtxau0JpEgFcVcdo51rO1Xmb2c9vJDXGkq5N4GpJd3dWqZ&#10;nOEL8+SuoxUyg/dGBTASW9rrXBXnYBEMTCCgIgm8LwFLg2miUZjThM/JnMM6tv22ez0GG7GmdWh4&#10;2KVPbcEoxV3IdHzN6k6JFsHOY480i2LZGHNBZWu+EtrUOGzwe0qUCHMwtfN0bVu9Kbj+6Ig56iNt&#10;Gzm3pMzurXSKbEXFvD2dOlnDwjVOL7UhXbuMfewlo8pl4yhQAh0L8BgYA4SubQIbzzW2wbG46F8S&#10;zarK4asM0xK99YLTC535cV8e7dkcXqDmD5xUDMhQl7pIi4eUbkiUmJO7F7rSNJm/gHY5eLMyOw9v&#10;G8oz5xmr4tAlY6eaiUBX4Ubd7uyQ+l0z4EkhoYPNSAaYFhY/1X2Y23tvyJ+ZLfVH6fZ2spbZkjwD&#10;u8v4nNtnHmgZ+OL9R3TgZFcGnlVi2cgrDR1M40w3JlnPXQ6ZBUeAWRhE2K51bWfWs2tbD2YORMFm&#10;BnwjeRoZqWNK/bbnGna+gW9TH0ynEI8wiLWnJgfMPFgfQSIA00h+beJpOZ4t6WC/NH1YRwFPFQVc&#10;J6OvqfokeuUpnlFzB/j/Fwiw0/U3er7S42faTv7IMLvXjMgMB1paAXOY0VsuYJEBB4rOcPtfd6Ev&#10;H6k8N1fbHGnlKZRtBptZsynat3o/0jY6uQ4osZt8Skf7SrXHrJq/y+CJeuZf1AYxxAGSeZ8WgGlL&#10;axWzZiWYSikd3NmKCxYQFxrVpDjz2CBA1n9CPpPozrb/SPKZCOLtBzGXFm92UpOY4oMpsYAMWeyj&#10;WIZ6ZFOu0qaPeZyYz/m4shhoufaDReA4FsxD5dFJodQELaNYM3r7ibn1sy8O36IvQpdN95lGO+9M&#10;Bg5eO9GRUGMJxdtAxigVtnELpkvSGmWHsC4Nendpq041qYzaiQTTkqTGVO2DghmWPBkSRADSNH8o&#10;obZZBCbDsIUI4jdHwEV0RkGezeGQWwktLRM4wXaBbiajD1EU3vEUqvdV8gFF1ZrMYkNFYujAR3Qi&#10;UuBGjSGF01UifPBBb9M/IanOMuj5Xk/ulBjNJIsWcFk6UT3IB8JxXmS1En1up1fQqT9B0Ezhwv5J&#10;VO8rzTfuk/R1Z9ESdK4r8DjvJKgNj/y3oDCUkJeJPhqkR/DtoTuf6P4uKEfDeuaDN8xx6EevRD92&#10;R9D6Uy4X5+OLTTL2Hi7JLNOgXzrZ6gCdFgVyrgHDELV392ldguS8SWN3CQGEyuIb5mYzs5hf8UKk&#10;yNTmgCEF5ELA6/KQIiow7DhHJYE5/JQj5XiJmuUtpCmY/6TBbC4HluiJPEWtmJO1+PnHArMqq8X3&#10;Rf2A7joc51C3T35y20lGw9LV+4iDtklgEt3ju1mh1pH1ffX0FEadU17sm1SrF8zrYnDRPJTEsYi4&#10;80b9lvuChy3aQRFQKXEQ9ISOdx3eMfxEjnmBvDigpmhYlNQWzJ4F1MsnNSIjGFLz7LUVpAYzr4PD&#10;zCtBggVWPCkaH+GUc9HXul3DxGvjyM0vrvKcdJ8wuZCRoDb51PWTdlgMLEmfeukCc2qMmcAVDac8&#10;RfM3BpOpbR9lmZz2CVHh6ZFn4yaJk1KNIs3dZyDbJNrqV+YUfcbKIUlGx0MmOrSayQZ5BA6Kk3dW&#10;4eBK3TOHTpA60yUCxT3bCXx9vUwR+BElDuUPonfaW888a6QSDN+3GOSZwiiZpzTQ6N01hwIuQvpb&#10;Z3X/z2hrM9asEXedXNYtKXqVk5WqmXpgRsJJe9XJ1Saq9WlhzQMaLSWqgpYsUlfsRTX5FHfaL6xb&#10;SjLQUCYwPhL5PTvtGpcNe0IPHx3w6YHyg1eBtpkby5uBNRbiqdvnlJ2DXYaO7F0r2V1lml8NlWgu&#10;UYKZMHGMtWDgxsIX8oQc3C7+c4d4eSLcWMHEtDjT0gwaKaNcxKbne8wg3BcUqk+CztXnE3WTxiJn&#10;DKv7f5h7kybJkuRMTNXsuceWS2UtXb2h0RgAg5nDiPBC4ZUn/nrecRgZoZBCAgN0o5fMysyIcH+m&#10;47ao6qdmHlXdM+zpLklJyYqM9HB/z56Zqn6blWJ5eBI6SVBiXYijMdKGOcUBAYPzSYIpf1K8JM3e&#10;Fhz5HA5ZGQx5qpqk+vY+Kls/oQXCsAhj9SH3XSuBckzYAWyUFknsvad6dEYH201wcXPdlwgysaM0&#10;kPkljh85jMea5zq2SpPmy6BSjQF3oE1yUOpEy00+QI3KUVXDYXOb35Jcm65NouGIIottuWof5xNA&#10;pmupAi8ImFL0KAbpuZT1e8QLa27g3+0gWgqtaGtch+aGmiJXCS/UhhSHuXGdeIuSVBY2qSpzjdMj&#10;gYgp4dmIFR3mt7a8fxPRZYK8wEkgRZHLxYsBlFy7rVmxJaMsVKajyMkC8/QxOTaFU2rhiyAq7eW3&#10;JPEoRFF4AO94/85nDDnTVS8xKJGDvDOemG2z7AXekWd3kGFEzB3eG8hEF+hbBsQkWu0A7Qlw1rN+&#10;hLluiRJV4z/1GDfxIGM6K8RjIbtO9xSP65NrpF+Z3HgUX3GuKgPXsA1ot9gbZgP/vK0fWJHo1t4x&#10;sZPSL6yCTa1dmMaFxSwcmIElIOyyxZHp2Lkml3/1eHlx6TyYirWcFdTcocWbAgLsLCvT9mWoLXv/&#10;vrIoLG9PnH5f73hun70Vol1gV9czukxHmppWFxzbMfX1pWga4ccm1N637cl95lqDbU36T0B7Emf6&#10;GbLCZcB7iYbOz1wthI112jwhEkevaQ3UzKxKwvZ3J04m4wARPOtJOgR9vVYvJkqGlZk5ENWNzMFk&#10;80UYf/dAwZFZWE0+IaJeZM4D7g9L9clMi8u1qMA0xS3XUhvTFB/IrnRnK03bO+kC1rYAEiB3I/uw&#10;sJ8grPmaCRK19ZkImrCxepl1Gt7AP+7O811eNCIJOVjPMQTHU1JAK5Hb6oKVBR/U83N3WqFBqqMw&#10;yy1bq4APfAJTOMs7nFQm2cTYan2hmdM8zROKUq+eG3/6FImwKTYXUxS6YIp89HYWyl/RsTEdk8bF&#10;oXQPj9+t8k/omDwscPKp86H596gebCyWq/isR8jXXilVIFBkEX/wFc2HYNwyDLUvNz0n+nP+xzX7&#10;4MN3+jY4jFnj7ggaO3KkUCgoCEur4REVKLrsnz/R43ttfPbQ9Al0VYY6j2Papiu703ZRGtWJmx2u&#10;GE6h5xp1Txr751BiiTCtqu7cUDROderZ1UYx+TZECwUxE7neiCCgS5bEMsGJtkGAK1OnzbhqImBy&#10;ea4UGCNMiQ89NRn69DFjLDp8kJhXItzLHHca2xcaik1NU9QJ0CLdo0GOGjQIEwb1/avo32EAR76m&#10;NRwBt10eHQ5KYfQ7qeBlT0TLORg5gsmnlu2JHUEB1Y8XwlL1fJc1c97ptNffi3i/OftMMvBXNAht&#10;V2fXWGkM09HgIit+IDS4mjHOjSyJQmYUMLFn2rGy5TqSt+9LZh67RM+HjbjwYqKnwMhlCq9hnme2&#10;XXPpxIg4CUkpAHv0EqgJvs2Y+slwzGFOGwayGmZLYEZVb1ypv/b2+7ndx73fGh0ScnJCA6ufEw4K&#10;phBBflnJOHN6I1a3+qAGXIrhHIdry8sxEZgKSwbkYBtugxkJN846pxdBu/X379P58RWYcLYw3eHu&#10;LGglXuFYCvLEfgjiadVxCvBLbIfc9/Gd21YhQI7YKvMLgCcis7IkEPGs5gQt4OPwxXIDmqLjmAlB&#10;KTryligWsY31OTIBCZLqplgI1Hvt0duQg302oyVdBi8sCfw7SlE6VuDr4lUgS6Tk5Fk4ecVxqEDz&#10;uQPha3vBUhfZo509kQF7wz42h/k+p1kNE8bKRp/PLj6TyeSXB/TFatbHMd2UJsO0orOSE3yRyIXt&#10;AsZfGBqUXCuAqX6MHo8MvN12lxkMOQUQuymMVxJhitJkyeKjrgQKyGuqKZ7km2VxOQMAlTlcgeCT&#10;lqICIEV5KAY7yRLlOLn/MygiTeMygR/F9anzWAr7/Enth9GYAhMoXihODFC0pajxYqYqcxKGZxBO&#10;QLJExVjyCcP4pj0Ceyi/MwVYT63gwf0U8udd1zy75nJiOvMi5xLunGvbBCVNLQvsqcMIi3gafV4+&#10;wC7C8EChfM3CYFC5giJFnu3Rwiy4aPlrXVqYu7GbwOQ4TZ5UoTCzZgIeqxsbKSdgC5Y1nACsxaH5&#10;FLaKm3mWEWZTAOTQTSB46hJoiUBEwiUOC/roDjHOEvVDHGReNz+l23cNAty8uNTEFA1zNrfX5JWu&#10;Obz3y5Hv6fSxJY1bd32gdNMQoK3xj1LcNFj3LowfO8SANAVrMSSPLFoPDYWgGeMpXkXiOMDa1H0S&#10;BJMDzyWstHTfAu1W6wYG9okox1DbWlErrE5xTRlq6F3bV/ALrfzTc9SbSg+jauVO9hPWF7DFVUKY&#10;hFftCNQ9L8tAFnbF5L08yetN4qAmLVIACtmVcC1LwZhqGEOXEob7osAwzrmCTOrJXR0Y1ZPx8BWL&#10;+jvD9YEsELdkFFD8H2KhlXGPirtugoyuDpC0WFwWng3ZBqNLZ4UpeCEgm4TXjLQdAGZe+Oy8lOQM&#10;1qMJAvNk2ZCX7A2shIZK4xWUGVvLTto9cmnmyuBNlytWHg6rTKjDOh2AcZcI8/f0H3QNFg0VGNi1&#10;9QESJmUy81VT8bQUt9GPgVen02i84dtPi+NinFcWJYpFPtk4+k+KAZdJQqdQMQb+LUb93NmBXzeE&#10;7MNS1GEobJcDHmINRtfsBHfdMX6tkXUEBW1ZKUTXNJ2YcynX7ia77W392uX9/4jor4l+QfQTpp8x&#10;/bjpKS9v9mMThTw02W6/iQmAPUatD/v2soFzgEZxcy/IMwwQUpCsXdfaWgvTwaRu5bf1Z2SOYGnG&#10;Xs3Pih3sYXOwkegD2TmCE4ZqkJtMGQ0eq8tmxGdto03ApVkFDDmvZh4TCJ3LQqqjeNj1DfaWY185&#10;sp/D1kTAcktMoORrh1E3IGXMC4Aavg27DjqpMMGiFdVb+7RnQyJt5ite3BZwI+5fuazzT2Rm0Rom&#10;BFLCDN45ZzB/FlXxLtl+bAuLY/C5LJLrwYdjTvGvUkQ4DFWKc4B6nma9pwQS6l2lZqACA9dB9Rq7&#10;0dvRmXaHwFFjB9v8Jkp7qyNhM7O7Hgl4SCqejpbjMPWP079+BKfYq0aamvQVXIY6bYAEiQMZl8yT&#10;f5C3ZLdlo2tAekDAQFtVG8cW4TN6XvLrwMoUGTPelvMk09ytT8RkLOqJUsPJKD5j3Y0lmLoMcbyN&#10;IZLc2tspXI0BE5ttwxivb2PzH7pJUdvu3H+KDF6gwOW19MFhZ8f5oK6DmoyL4yyGgseS2wT8V5NO&#10;qBNCHXkefeKMgmWECw7inb6UZMC9imqbeIjzhsWCGY3QnNJtvEkpoLdgBSqe21b5WW3SJ5Mh9HZi&#10;aPORfbXXyIObt96spaR8Gx67l8n1nZcVI8aZ57HgC5FHs19ffw+X8r5flvqwHoMmEsd604EpZRmS&#10;thc8HOnPEQg4ywEfn+npUYnpSit0OSDF+EPQvZGEGUy/LMQOjZSGsUnDgz7+toJzI2mvOLISNL4u&#10;8238j+KqXBS8+g2KfGhGCWNSQicNgqP1VkrrrHfToUpzCg1qtvqea0Vw68eu8ZgTjYGM4ECfIWEu&#10;MnVkOUV9Wqb7am0Wfwu8IvL0dyebnn0kKyq3Ha6zKVh2iegRiRZoVoBRTIYGuj/TwntO1zQGAqWF&#10;LHqyPUBzwSnKBqcdmEzSCJ1sWud+ZDDaZg6zAU43PtlAvASeWl40UdwPhL3Q87nHytfvuL/hu5t0&#10;d+S7A90e67NwbqhSxZa68Dc5iIs4bp0GdBwu4IUsVi62RcXA8GGL31GzB2uEfZ3zjJlZwIkA9NXj&#10;DDzRUKJqiJTUK5FtU5YucndlCC3BqHjjRhIKJkBFtSIKJYmWxC6gwiSeVSFuRKEGSwSJngJ4WP+5&#10;l5v4dB5X5s3d4fawvb49/PSL4zevD1+/2r5+nR9uck78cFNHG5fbfSrNe1mFCmlNg7bgT5pxrO/x&#10;nVnZobMezhTAslwNmVlkAoMv961ICxkFXS2OkyMoaMNeAPam3v0a6SVY/BJduSZIgpcys4dXDNjv&#10;8lVZ5XJ5C7jrC0X+BI1jpT68t82BGZ92AMtDGsjUvKZFgrmOKcoG818wP+wanUHUkpXs3MbiCbbd&#10;AnO3c/SBmTYoO1AzSCK2UW5KgmENe6KS29BnYBzgM8/eKQmeBBmiKfiak5JaUPqwu4DppSoAXN5e&#10;9EQ/62AO9Vhn8P0rcOp3rxWC+k9iSFuB6DWMhUw6/xWwx2mV/disNyUOZ/3gudW4KIoqy5Q5a8HK&#10;MC4xzmnyTMT+wcc+q3XPrL7naCC2L/RqKHpQXsZnwMnOcU+xccMe9YILl+f68E4LerwIfmw0oFQS&#10;IJ0mvrGp/SkWBCWEkYwTz24QLUQ/rCTKopvm8ZjUd3h0Z3bhAMMEbegsk47yxz263hWNaWGaQ4ll&#10;oQbjoEfAgC5+ljZO4v7oa6pZ1wzp3lXmTVd60dcS8lq4AQO8VOOF/Tnt29sWIHxu/iZylkC65MUC&#10;y4PWxkSJd3uHxsxll8ZS9F7QnEU11eH+Ic3gfoRKDsBSSP1qhqKIfRbGhSOUNaxIm9miylLLdLy0&#10;u3QWyfrmOQ4l9zbF0yiv0aA+wxrLzhq2ZD4bygzDyb60lHEcVLb9ee9Z98mJnGI3Qo2du4VIJw6P&#10;BjSBLKCb7WxAe7TH4Uw4lhLtnwPTIjnl1tfS5sdqf2TSazp+MWzueuWaIvuGFQgcSFBBFrrnxVb3&#10;oQMd39HT/9eMUG5G3EjIbFDrlcvPlf4rMq+JlqByJUwInIxsU+bd8yGkITQsc8aY7EHx5jXBDgPu&#10;HNoY3x+SS5qGlUfR4FgVB3Ba4tkxgpidGS1sXCHNUSheiwfW8u7qyXFAINR9+dQHiBUBIxqCqDwR&#10;CAUszoW3GZ8IyElFzcoIuOR2QOsryxlOE5scdeGFwGCwqGpnjw4bu89hWQImMbJnyrUIugy8fgLd&#10;YQmAH+ujygRH6hOMR/NY82OkWPSpyYtJKYfJuJjJLTdqF8pi4PSQbG+5fXwGw3bUFaGNub4+6hXc&#10;zGSPWUE0RcxygGAF+/MmneC4t+MOj9JtYrcAmuCB/n6CiB+jaWKKJxALiKMxYAZPYzzaMhrzMiaf&#10;B01GiafMxFAetSKE+ZmQfSShRSxTIjook6hLh8BlADkyRZqhj7TlqPXPeKM1hsmVevFcYtlj5rTn&#10;q6ikzMSaKWwM+MX1dT4A6ZVBRpaYMSvuXxpe+Dq2/faWCjh8XP77pzZ1fUX0exBPl+ibXRa6AEUD&#10;j4nqNxm7PbXXfEf0t0Q/IXqQWgslMRVaJwFUMPL/VW/SO60KNhSk8si6E53wJtBxAqFEbiBkfTzj&#10;CnUjq8Y+SNbw3V42bjRMXJ5bvtSx/fMNDc9ZpbQAPJd56w6p6rs3CAO7gjUp7g8BOaNt7DWOjGQM&#10;WB6BadWem50OxfoxzV6FlENZloedoSx5AuOBLB48LyGFg59Jjn21qxO6urVLK1NZAEueDEg6CHoH&#10;tuQDeFEfx3NbD5U2r/aJ3fUa67oCvp17WyR7W//6VA4hHazPS2Em1sn6U9mX0OUOjrXk25Ho9R+y&#10;MJnZG1mpyD3QqB7fMiArjnh8bhezLHYgz8rEHRM+MrfeDr5JR7x6c1BGQptlfEg3/8y+huVJBi4o&#10;Vha2PCRNwg4IN4P1Ts8wS+qjoEGn3Kx0R9imeAxVLw/M26Z1Ft1vQ3kMZmzjEGArYHi0w2r1LwIh&#10;qeh45kc/7GzjzWXGoZIxSUqcLjFQ/djsKKwKTtLjwSzhtleMGvGuGWVtBNkrt/o0Kcxg4AdnvWXJ&#10;c6faGpO+D8ihhxRK3YhayqZsMiLCKHgUD6DxrNSl4mNWzqMPrGyzI/LjO3etOXS2lTzKihyq085v&#10;E6Sw7OR2AlpMcg8feVa5Xp+KnJ0W2fuFYUaVnKHlTYqpesCJp/6sDXhdxuWH5ojz4D6Ou8CtWSMV&#10;Le2LsH6DyVImS44XGGr32cvhdWVosBFEWxOZdTVlAGA4RDy7/GKmi3yP2VmEuKiZQ6aN9nMdPl5+&#10;P+/VSFMkKAzWsabI7KvZH62U6Qql6c/x3/09ffdh+HmNFpIVmvLJhDPIg9WnjL6ytDW5K1O5aNlQ&#10;2mP7+T2dn9pqL6FPHJixzW3OmpVTVJnQ/DyTba17wP+MwcxQEZUd/Ej3FutIushtTPXc3lh7z1bd&#10;cXE25xDqNXzi/LEu0e2m/vQ+ly+aOFjUfsaOe2PUCDwRoigpG71NfN92PVmqEKA8arsUQ4LqNTlR&#10;L1dEL51Pqnt5cGq+8QRbxKb1eQ5QYuDMmY5QZxFe8U7eXZP5f0/yw3FEgluc1X10SYBy/m7HLfIw&#10;2iGNz6hirgKSetJWdBsEkcmdtczxihDdwZdHVc6leoc+3KTXN+n+mB+OlY9xe2BowOq/ejqVXcrH&#10;U/nuU/nwJJ9Pze0z0yGBWssSoPb5sGutqxSdDBeLarPsTBKBmq2gvQFA3YKemyIdTS9lCaXD/UN7&#10;yXo8lSUWao9kNa3WxA50uWIIR8C/sW0QuWhBRziRJ8BnHfHaK8l3HOx2JzmgQKH7eK4f4uH2+M3t&#10;seJ/23Z/k1/YxOuiP+/74/PT+8fn95/3958quHtzaMdE3Ks7rJtwJgZmmHLN/Ctceb1facrQjbLF&#10;YDEKxkh9PdhnFLBUNEh1iuaVxq7j5o8dfH36Q1xHF8Qv+PLw9x59hL7HL2B1ppiScm00gbdSXrAu&#10;WmxaxzCNBnFkuhGuwtOrdLmPl32gSFBmWymCSwvdFAj9cmV6fMLNqkL9t39bN6TTk3lugKCBOcih&#10;xFXtPtGgKLTa44gKG/u8JECmiMkbssjqQa+tvjOUU+wGU2xTM/ws1B/gxUJbtkWe6GsaPwLWygmk&#10;S/ZmNvi56Yo+ibEi3CHwrMR3mKB9RbdJNCylWXFFxWmYPmZVvXwAxNkHi2xpTNHPLWhHkL6Ur8F+&#10;VnODsVLIz+OIuExS23TNsjdG8giDdxxFqSUNecdgBqWQIMIxRCo8nTvEIZSw1Y1WwbJkDlBrA9fY&#10;ZgSCGMaENCedGG5zHlg4Q/TaSsSoeoMxM+Un71mB9TB5hE53IcVGgaN0JsfTcQPUNsXpmM2DUmNA&#10;l2tbb4rGv6zcZxs07LaYI0elKPPUL4uMH7fFZpUmiqWMFPp9tLk8JTR0zaWlUybz+ICMbg7BTjKk&#10;M+p+IGrCSVGuAVdgTHNgxCz+vDDTwgAw2r4583CcJmdIr5zEJSmmMyb30RUdlXLS2qdb5KsIQJQA&#10;ayQAmwiwUnHDDvbcrWF4e0s3P6bjj+j2W7r5hm6/ouOXFZbbXtc5oyT1gjaHW3zec/AjIghGZh42&#10;wmEvysAa087/5id0uHcKT9IQBdbEcktZ2ICpmjiWHWl0UPlQK/DLW833o+HnWATVZ3Br5fitRpEr&#10;uY953r09Fx3kvsH5s2hmSQ6znhDRStEwvbShwH5NSCqL0lR3s3Q3DEgtdcaAQGS0jccuXfEZ2BVl&#10;mQC5DvWJMg8kdRMzHIzCCZKgf7PqpLgy0mMesIKX6tRqmyGnIF5E94mAvyZ121j94ItuWX3I+0S+&#10;z3TrOXGd3KDstPvuoIgNH03hN1XN/Wp8hmjAa9nXkFfXwkMSMyqh85hwcYoPdV422NUcL0W3AOTn&#10;CpBtDTot4f2zdqG8HtmF8bJ7XNZU50x5rqhkndyMrzd2ZBNKviLegixSApgnzOvdtcK43jHSpzUS&#10;d+1XV2u1PLz6BzVs8EMzAT9pohdSFNZc/vxtov8o9F+jnfJVUuX0D2Ggw2NA37dijsqq+G8nfVt3&#10;y+zHVIYIelk8Ehieqds18GFCC5a7eVBcKoOHvI852D0h0Axjsl3dAdwCicbAYMwL5NwwEh5QZSg8&#10;CPTxj8T/QvRd+9vnBSLK13SZaT5JpajGJ9Hsf2gQ4OXv/xfi/434JwDwVKlHs4s08t9XRH9VPXgr&#10;YvQdkAjzAq4zaLAgKKHiAg3AGHOuqXa1WgJVoXjOibjEVtvuNmtvsAq5Di+4vDDMrGmBXfsT8WnZ&#10;i0LJByvWCPi2YVJEwcfP0qO98Gy/32VzhX3+TsupN+U3K7lXsDzz56VCbY1w2a6DxM4o6GsRTouP&#10;ar9NB3yaRLQsHI+tMHqku9sB3v2+YD62FzyolWgCHxrY/IWWNSCrNciI/fNVscOUQmNTVW+qvqkI&#10;5+iU0013qrp6Ca6Glo3VxlyNwXQBj3q1rYNNOTwMa/UgoUO0c/9gdEPu3PCaTKk+eFo6MviNs5hp&#10;Xs9K3CiacwpD4iNj55iql++YF5cJXWY0TugLxzWmvrY5hL+KiPKeOc+2K4vlZnurJqW1oOWi85x2&#10;s7xyc7hRbIzO4lKkDkmmNOjxSLFnfShGeMH4ThXjZdUFJrM37zarYPqFHq1W2mVS+1yj1yldq7eu&#10;7FTD1HAFVv89gTqkm5qmpNmQgLcNQUn2QKZhwJgRuYzR3QYTFjKpIm0wOGumzR1XlklLnUb7I5aI&#10;ibZJ6KhtKW5FBwgSfVYplBDjFU7tkT+1jfSpHRCf2hn31H7vf/hEfPni+0p2vH1LuQ2Ck1SIoXfb&#10;FnNQeBYB9fTuIP6QZWwt17QOEvVOFg/B1ZAjV1yh/qvj0QeU13NzGLyd4tfzEaQef8b/2tt+/wGC&#10;FbWLFF2WOBaXWOQrjcHSWuErGqn4/ESfftPW8xaJSgpI+/JQBC6kCzEoQrbF5NA8FWUsddcr99H8&#10;AUSxfcp8jtOzMqcOiWY6WKO9P7f7pQd94ms4MoOvI/qO6o5U4kSb9JuLHrv7e5LvvAicVPsMuLjs&#10;Q18r6jbEOdZyyVuzK4U6GpXtMR2JF0OpsrR1weBEFGZfNIU7uxuT+ADEqJ8sbtvDhllm3XaOlWHf&#10;W06z36imRMkdifkagGH7dEVwm/jv5pC/fXP8xbvjX707vrs/Ptzk45YOObn5cvsZl717y5e/Ojwc&#10;D+8eth+/zW/uaNvKaaenU0W4jV2dIvbAiuaij2jOvv0z9MhupEyB6CCRfGxU47GeJ4ckmmvyHvHj&#10;kdLZzXv5qv/HHoUNFOUEIT1aB0o875mCQRuruMryDmTG9gKdjBctHQrI2rJ/rLLd/OWrh1989eYX&#10;X71693Bzd7lPW8znDE5TlXuS0uF4uH19d//168OXr/jmcH7e6XNzutpyyPMbtljxna9oGV8T2AUi&#10;Ec/AYTA7JZcjTzaV05jCTnOfROFr6tM9+heQA2IyLl0zzfn+j0Pf+xV8A51jIXQNhlhcTMOhKlEP&#10;DZe9Q4CMoi84dPojtu/Vjvv+zp8dc3PFwYbJZxMHmPYHIFDjnko+vv37elycuvtBz+TocYAYDoGu&#10;yka4Gw7IOrs/L+MhNC2hSMSWa7IADtMBXzGW8qKDABFw9aRZToHzxCuZT7LIobbFVJDAbVIPEsYf&#10;msELlOOnm6wRM1lcGUswX7ryZwaJOm5eYMll6U1uKp0B+AUfpKE9aioWVj3HGMHs6qSfKJh0MXxM&#10;3WGxgTcbFi4e7j1MNYHGGNwGbKKNLT3DFV6VZDCpYRjcz6slmZ9PVPvla8E8MMvjHA9s9j/zQkX0&#10;dw+mMYYf8w4+ywHaIf8niOa6bkDPWIE1tuk4G0HE3hhTSB6enQryEtEUGUnhDzhl7DE2OY6YJxOz&#10;kavMLcuE1e3Qrhq8YRwgMupEmAmS6jP02wSU9l1PTm4j8iJDU5XsNfSnZqcGW/M8tqbEPFn8DasX&#10;7atzNzOHNHvwOAoxPInnFD3uZOb2VrQU8jCNBBpzc8QqGtEhsIzdWo2ZYUy/QeXhW6XYuGpkax1m&#10;zJ4TqL4IZuXEwBEF5w10VCuekDzEVShOEtp+RDc/57uf0quf0d1XdHxFN/fV4+XSLRzu269XdPeO&#10;br6oXpSXj7B3Pxxqvpo5jtIEWmUbJ6nL7lgg4DvH2SNOL2Xxzdee/MfNMd9CxROH6Omis4OpLkHK&#10;6uGmttP7yW0eWRaagh3Ah5G5KHuEdjQM0njrbNs+KwSe4G7ySCuZpdIcfHr9tDo7qXA1VecYbynN&#10;xie9al2cQWXZTdtlIiuoa7SII0OXS7efIHoBPDREM0ov37w3fcwcQaFDIkwHNG9qimaw1uWiMFSe&#10;VX5qP30foKZMPsxLFTvn1+Z4Lqjgnhf0yA19bXJ3jIQhUpgT8+SRZ3pqD8sG1AcCO25ySocaULv2&#10;wq4YbUM5xCoenQ4vTvMIPshJJfjmMS25y3zFXFp1n+oyV6IpcXTL8ZOuhITj0BtfQyWn1R5K0+wQ&#10;+rWghSVC4orZPzNFY09UdHXo/aH9OpJOYLVXv2l2qVmt1GkRigVLl2h/1C/xHdNroX9d04slOkXH&#10;l4LhC3RK4EqyurDSDKqZ6TcL6PzWu4zctcYyptsXcGWse9Xa1xH3rLWTClLFqWYcQGJZmE8xqwNs&#10;t1nUWUgLlTFS5888sL0cG7vS8L/fEv+6zVIPUAVRZByiBUKC0Y9fRhkjVdJnsESTieeGGf/vTQVY&#10;BocAyqTotNkBnrdE37Z/+Bud9QS3Z48lC8iWcTuLonfnKHIFJpBfrqJtwShvoumuRkHXLe4Y06qK&#10;1oD7QjgoQPjr/33SPTmP4sHroq5mIwYpDTNe+csGe4artJv+tL1Of5Wdee5c1aWaOeh0emJ0Aduk&#10;ZM++iCyG6jbEMg/PrK6MHRRJ/dXI06NHO+acZylaVe56SXsBdtY3cIrZ80PvqDPmEua5dWF8Bytw&#10;a1F82Hh6y8AheJgjFIe2E6RSTlqCWHqz1oEoNzKVAAFmSN41Zz9ZAMhp4xVVOWaQGnPoH0fdbsu4&#10;HnCjkWGokcZ3HsY3O4y0OVFgHL47FO0DPWp/uzl93OKLSAde/QVHRAHDYc0hP3UAjU6sEe/RQGHp&#10;UDFKTSk0rVVGmdzZadiIpo6xhYQb5kljwcPKXtOeZLgWjo8mnrgpxbKLUrA0FIEPxUP+2ES53MP5&#10;Kv7HavvJL5iCDdvPAHeONllg/mAdnrDPSXlkH6atoiOQYC0uFjRPOTMgZUaSLadhZSrtbQ8T1waR&#10;Vq3SBnCgNewywp7ZTrrkPm/jau9qfKLhMpxoBoyNYJ19hbDEPnedX5nWIQGDPAMDhvS0Ml5a3zqe&#10;NUnnU2tMfl5Rt2Teesql6HagAnCjRJVJnuKa4qDWbVH4ShkmMW8kNT+k0/OYihyPwzOQU0ycsnhy&#10;VSmJzNyjdKS/BBCQGoz68bF+KJvmO8+Bh/wipZlpGVKSxLHAIjDBz1V/8/Hf6vLLyO1jryQDMCbL&#10;1TeP62brZ4wrx1citOZeRApdD7lh/+FncE3A9SAuCzalHdIfa0F0ardsI7MaJoyREyDXMoz1CfIm&#10;eG5UUbdw/kDlY5QWALN/ofgMW10uQ9TrXpqWcMEL87LEijHFKTFHhjFHfhgHiYV7umr8Sj9SA7gI&#10;Q8thF2eTVZMvJw2NPgz2YR8pcFPGp21EqF7+N99UQHc7+H47yYywTerWVU8nuj0efv7lzS+/uvny&#10;Ybs59Fw++SEFrqlPtptt++J+++Y13RzK44menoa8jzQHpIjj1j7KiCqOCf2iFWoCF8fK6kj1YRFy&#10;GN6NMVOwz2f2KbdDgFaHIHM9RT0Pmd/7ghRIzHpIfozKBP7pm0/g08s+AhyFdzATloB+pbQk1bHe&#10;X0UQTzXtL3/1+s3f/OjtT7+4uTs2amQsaum6QhKm7Xw45Ns3d3dfv5Gb7fz5mT6f2qAsgMcAW14L&#10;GbgKCk6kk8Q/BBym68GxcNHCOyEYmOB8ehzEB3K3G5sCqE8689zF/iDs9/16QeSzyllhCIkvzd/7&#10;+rJ4I6kBlUW0Mk+gvo4x9WC9uWmnia7b9IIUlWJk4/wGOVLTJ8e+mgv471ou4PNA10AuzSGNb/SK&#10;4t/T39GpTZF2nn2gt1hZ5EUzVJY9l+IQZ4qFt219kzAoEaD9nlXJtAMUx0vgmQnyGJKBJhCxhAMg&#10;gHMdl5ZFwZaUj5xCGhyv0jcsH5EsD0JOpjBKM1s5TlGKTpCzRSFM0U5TZlBsxIGgW0JaSF4BfRic&#10;rGyIYKbJt4onUzLM3VV/lQFxZ3XjxB6KFzRXlknuvsZazBFEA/U8xBGGLAN3oLTM9PCJimugoOFP&#10;i+enwE2cjXdLhOumRMOm1nZUb9KtZqgtdGJypQ+nGBVTIma/PndukNYz7dsIbItUfYqGh2M98Oiy&#10;bptFTFNn84ktc94JWWnxqkpjUiONWhZn0zICJITRU1yvN3NoZNvbUAwSYCSZiyMJ8xEkn/qY28BV&#10;GWMC31jLGDxxjsoPVH3RCIXWtc2TWyAa5gzHpAT3Cx3btpBVyUp2A8Y0K4g+mLYDGSLPX3RjLo5u&#10;wFPXYd0FJlkCqh0W4aVZek0Pf0sPv6Cb1zWfdhS1pfkGkf6hLc7c+sbDA919SYc3VBLtH0cfjvm6&#10;pFClYAYVxeJeYl6aIuLbKzp8MfbAXj4mCwJsDV4/Vo3FlkEpIZrlPsDWXH/VcLudzo/tBckH6y4I&#10;IxXVqda87vx7lECVmLMti0xtUaIMZdvanESZhZz1RgtsLxyt2CWmR/SVc2w1kxKs/EourjJWcJuZ&#10;p7QmcPjKijf5NlTqlU353BDHMhSHos7eDM8r28NYVP6bgOuqa1iKj1TkuaGAQH3yzaSAsWHR8bqo&#10;ioujvl+iJYj9xOynvwfcWl6pHVtFATkIA7aTmhkabHusPjp46bMkgeHRRB+ZCFlmVLDhRDKWN5OH&#10;SVq6ACw8Jk9LXoAZCmAS206e44h5ao/NGqXEIFtahGWrXPIqxYRVSoKakpjbylDwMr5ynvRV88ya&#10;dfRMr1vXjaaXOZQQA/Q9L1J7WQoVjl+5fPN3TQhI11wNQNrIy6xheuW+kU5y5Bc7s4TTWPYrk64J&#10;4KKCinOI7Zw4Cv76MvIHeNMShZU2l/VXii1JjoI8WiDqBMrR5LQklymEcEdmy1h6HH+o2Xvvif6t&#10;/c4QV8zL9GetJ6cbp6Z6Q7SxM5ZedY7z3ASj/0ezJ/1oe/gwDGdelEOk+0xqQOC5uYMeRMjtmGRY&#10;jjMvN0jC6lWVoW07yMO3ZZJecMMJX2ER2DMHRYCDULjMAxEFokS6TiWN2Nhh0Wlb2SvQ9vWrkqEH&#10;REwuPE2Q9IIA9lKHsx5YbP60Bbo/ED6FZZA5nB2mDGbA1SLBK7wYR4/Tzgg2V3kskrkt0QIFfDLn&#10;I/Pj5LGv9sV8Xgip6eUeR8V7XSzFGrdmFs2BDps8fRIYouJsMxgoyQTvqVMcx1QCf0sZhpJ4GhKP&#10;CxLjHkbXYBLhvXUNtzpAKoO6PLDYyx9O3Lcal51rATzqE2t+s35Yn6VB05eQwjLOjvFTOm5UGJar&#10;Z1y5cXrWXACNvuY88hr9Qc+u3YGk0pquxzjkI4xB0ts3XDJZZToeEapZRGw+DRTt4DzYlZ014ylK&#10;4gI+OKpUQZmbEXUT/6W8EFAE7JcZzNCAXSEJBnOY+XoYt1ovV7+wLTHwoI4UEYgijUwcyYhQEnn+&#10;TRhcqX3iKFkZvc6GjA8nlawWI+JGo6wDuDpQ63LAw5gDcAqLrTt8GikwTVMpTEjRMhUnMOhky7Tg&#10;Mf3PR3juMpSLX1WflVRGdlpKYAyofQ1zEJQYOJRgUMgr1BetMrChEETvrK0o9W3c3tIh1+auwhIM&#10;c3z2Ab2/kwRGHfqC4x/+JeCAiT5+ps+f6scpoPlDzxj3VeOgYCdVAfbwP9e3yTCV+fCvdP5cqbGy&#10;E2brCi0+N9gbTsUqZreTBsfo+ygATjC5YSMDJVTaIFfOYKQcb7SrAPcgNbYRvDQf0frcH/2d4PMr&#10;S+dhvj6mlTRUuKt4u13q5W/P76l8UnqHQZjgk+w4erM7tvQTBsscl6NNZFndIW1cxvmKfxJP07YU&#10;O+uIsAhkcZmm03fLoh0oKDr4APKVfmx1ruGt0hDzmvDnRM/cDsGc6owiJaEoOwf4o27sT5XEnH/2&#10;7vbvfnTz5jblJBGHv/oLZnwhOiGndHh1s3375rJ3lw+PgyFNKu6knaU4D9tWpqhyXSRsCwHqiCMO&#10;+xSCoLIE/4J577LMS50v8Er1s1FSgVdYnQhJrV/2iFql+R3OQBcSYXU9GEGIeA7hmw6+EGwnIQHx&#10;84nuj6/+5pt3P//yeLMtgr9w1/ia5RFPupDEt69ub75+dbln++8/NzOv5DEoafIXvBpeH4/jSeHN&#10;iIPyC2pClIFGZQ5D3GPiGcqS6Sf2x+oYjzaUheClfiEA96WvXP9mtOM6L55AtCAXFKPcFvKyf/Qy&#10;xmU5hZxFguvc/3fb2tAVgXCKzijTilo+ggD0LmgWyqPuartuRQEre+H8FMYf1Wy1yGi3CjbwYLtU&#10;k73UCyUeJ7P7E73gkdWIxhbRLDh8MSPBEqkZfYsr7DzovFj9pkC4DsgELVGFBOaWa/+cwuR0RJug&#10;mecG3LES2/KYvOVR9hR16LJMfBim83wtRzpFSQ3BqZadUMNYwuQIamYYVrIjz0zL5VKbVt7giBWY&#10;WkZ/S+uUSO01fJ4uEAmGczEzrpUYgyfBliGY6oCDK9MiVvB5wcJDR1PQ1UWN3O6P0yJbnBwDosg1&#10;DGWapjZweKd7IUuK3ipmFjCqVwtNnuQOvonqRhjBzhBJmGNwixE2M0x1SyQdZVRUVDMleYA1dkKm&#10;Fcw7UdfbOdedn7u5F6h0C6M+rCmadtqf69KKig2LGR5unKnX4DA4FhEKTLRB7U8+MmATjObpfGt2&#10;P2Oo0d7M3hkXDm5zieP75BOjMc64/GFX8SL03j5TMKs6uZZlxUGsgM+yFARSeBCaxLLpmZYnglPU&#10;VpZFfj2JLwmSnzDAsknBbn5Br/++Kv9y0TFcX9dKc7ucUiOmwoybWmr6dkM376qtzekDyftW+Jo7&#10;pXF5SpRu2HpLMHlBCvml+72rcsPO2NrSMC0R7ZBTIrQI2JTRadWUtfD9bfcWpZSa4hBwO1X3CqS6&#10;CpQj1R2UWlZ5zGbjBB2XCcL2JRDUSsBztAwid9TpLijDLmYLUXMBaEiLNI1GUEp6sEmLp16HAhd0&#10;eObd0ZU9l1Z2nC9omr/rKd/+SXlWqvWm3wmnzwARKe7AO/STGhgplh14rikRl6uKHZqDlwImHqQy&#10;dADYhAN328n1sjx3tocfdUcqkeRlviIHfwUzNuHkedcWOXx52zIMANVfdE0gZ2g5bMScwukzP6pg&#10;4RiUGXt8xiOQzHj8EcCQ5YXKNUMNPvUdcsVRnDFnDko7c/edCchpycqdqa1K2OTIXAmeG4xWZ34i&#10;c6yUcPppj+crKIpsvGg/ZdPntFF0K/QCPgch70GgTqBrkOoaUczsXkBLpFnA5pU+LGAKFDouEy5s&#10;NLsSTQ4BBajltDhVEI1gnImpXfRxOEEE9QjoWpA8K9FTG3wb1WJboN886418XR01Gmv2MVPzgKRg&#10;YTcI7SDKkz53G4BVOTIt0jX0kZxzw+jc0C3wctxbc1sJuakAOwTIAFp3ozyEAKeWvF/5b0Q+cP23&#10;B6MaMKMLAsqaqWMVKuyTIcSHj6BOfQyvMPmv0rVgm9wey10T3XTm7sSyNrcTHqI0z13bmwrwWb1q&#10;V7T1sm8/NM/2E5sK3OOlsYHvgGv3mBkCaK5vbFiPgD2p7cZl2TZLv1OxfnbYkoGXwJFGyVbuBsXw&#10;3KYrwIaifIoWo/2NPesmPEV/lXGL3R9VVH7UYexTW/Mp5vChQwYOf9I1/2caIZrqHNte6NDWWPc7&#10;zbrOm8HsuBpTM9KDxSCH0kecCaiNEsBIEvW21QXprD7YgZuBx7AMGUdhXw+3rcYpoGRlAOH0PfCR&#10;h35RVYDjvwN49vaYPYlDFK0tQ17GPvqd4YQp3I33WZP1HGdd42Um8R8k1nOKJy8NmND/SYHjxnxu&#10;+3OUdWDVtW5i0Yashpxw7sc5DlY1EiPYzfWrmKOKjX5qgmR7dNJwDOGoluj5jlW8uOuBo3iAWVUT&#10;Fm+bMoaTe2mqMYbKfDPnQ/cdrQ2C/9uuklctcv/4ycp+0KvBRGxYnoqV0w1iNxBXyLnUlx8qZ//O&#10;UQObqBdvogGEFEciyV0xcWpGCoGzGWwYLawj6OS57GNmLVqUFvDSIMURF1cDPlP+hm6/HOsna1OT&#10;WHUqyu0LPu2g4s0wXqeokKBoc8qqvAnAhwwfyA5CHBtdsl/J0XBdNUaDHCMbngzk9VAbrr+EUMD+&#10;9j78nh6f61sypRpCpwXiqUpxsGcEa/SxaFETUang32W9nc704dfVAidvYFlZoAYp0SKLZx/a0RcP&#10;Bqpc9ihpERt8csSuv2YX+UnrmEZWn9Qv9oTUDkAyxJINlqcNMKGUZUB8rQFkTbKogYJnleBcszwT&#10;sFUsyBDVxeBqtHYk7c8tC/Cztng5Ti1QnJBaQX6KapADXDSLNjD2P8oG0PWh1ZDmKTC7HVxVM008&#10;JIzp0W5aIBxKVglBhpHvbW1AKv63zGFUIc3m3GMO2EzDzqcfVCmNHUAQpSZ+PNGbu5u///bmm1eX&#10;rb24nu77fQBp8oyevr/ax7+94y9f7R9P9PipZRm2erctFfUCBB7XVCkhBIiSwcnoxfafxL7JT0CL&#10;iY/dcyj5UxnCVoB9yyXwt3yekCITxfBjXTP2DSZTC3bi0YN65mHgSUGRGzFVAvphWbeU53P+5s2X&#10;f/ft/f0NR7tquhaa9T23dcICt5Tu397Tw/H5w2PNGtwStAhpGSi9MJBmmiXmFFFPWYWDa7SCsQHs&#10;p0/KQh2p2kaU8G2dR06cxE3DPNcE0q7+cAiQfujK8hnWAOvw9Qdf/dp559wOiENyd9xJ4CpDq0Ag&#10;b7iqr5XJhpA8h5XXJEvWWkIdRAm1gOP97SJhYFQ5Z7ViA0nW6PlPLd4mprgFfGUlNQcd4qK+TCFL&#10;zPsrQ/tK/aHN0E/7Co5BeinyrYqr5Zhha+Br8GTWci27EWhY7gn297Mqvu2f78uTlK6IGsNRRFE8&#10;V0B/1pnIKKPMYCuK9kdTlIvEncvY31fx0cMYZfZJsSQwuF9GG/a0j/xF5MXQPBAnm+OTGqmpKiIQ&#10;bA1yyNB7o91Q5A7MyYLWC2U1jUHJCOIc2zUJtUk64uCVJ7fSKSomxaHYNH4Vs38U6/SC7rMs2ySB&#10;umgDK6cEFMJy7c3TCOGFMA9Arabl5/+cwxNHmsIiS3Ihw7R3pGIIm5HXo83TlRrY+alTZiRD9hV+&#10;6gJSiaLCu05bNjJ1gqPHyEddD6c0UupsX6FVEO5M4ckVLRlw2AA/DQTgMcTUMWSCqZAA9TuTGoq6&#10;1SG4iEJ3lxZR5ha9L9I1bxA7LYoaR9vh5vpCnje9aBXFHKMEyYVTrvUx2HuamzzWneHhP9DDT9v8&#10;cHeV+pacntwLUytlRDtV0XCO4ys6vKXzc6P+5fbFTUt8RQXkGUgPGzBcUjCI5lYEbG8ov/LypX8b&#10;tnD9pzP4I01a+71VaRlOgVoEPsO9KEERaB9Q4j2qH+cMD1deXBC3aBBEwb4vSG87eXNXCHBXgLAE&#10;P8nJYAEzTUNvqcBeOgaCMGXtDyHg0w56AVbmpfHbPwHvhCAYvEupLt/wWSFA0pzgBP7SrKczRREt&#10;jzzaQVM9qaHo3lC0p2A741U7g50ax5jDs0IGZlEOP85MvLlEtiBMzLkMaxeOhuH1dU4jrIgjeBl4&#10;UTTSU+Rj1JCpsxxrSSMmEiJw4mVfTj4gO4AqqLhEgCf6CLmbqP9bPQscygJXABtaTSeXj7c2sxGO&#10;t08HJGL7W4muCbQ0lRJPAaRJ0UKAyHrwodldXDnh3E9zyXHFddO+/9KE37QKtugcIYFWAH1aDMQ6&#10;IVFkENSCn0xZ9I60lJQFrEo5Gp5kP6FMXSFLnMkMc5pPflpA1hRduHkpMCbSEivCnWVE0PVvu9Tz&#10;Xyf6Vui3uq0d4msiPY4ijXpbtKcciXGyuBqG6B1my+jKyCJSfdLmDn5eYZalHkNDC7oe8divIac4&#10;l1lJoZdl8J+I/r4hYWtJPM1CV3OYbj750GxLCzsMXMJwfzFlAzz+dC3Ym7TompgBeLvxs28dY5PR&#10;QTy7m48jGZkH4zPpUtw1qurUG0dNK2Qo3qqsVuiDdnwyNgcuMU8uqkaGJ2oyE9gYRzdUg0AvLipi&#10;I2ZenjsfuokAmMwUwAnjMw+/8T2QKQN3U3wU1cJiwWl1SgrcNd9rX0aKon4Sl3b18kw99SvpVFo3&#10;fzP4/CXArwBtEScrHU/tJDgLN00wA93aC5w8v4VT2J3GxVLbAylQTuBWltWDa2qCrEheFNgDaC/q&#10;Sdbv4I02g6yMwSL9nqnJcLvIZ1ZSYGSXbmOr1Cmw+w+LakcG+aSwC/0LudtkqiS/tHfUjdt0u6+0&#10;8Wx2Y2KyyfUoZtiYHFa69/JgmB8A8Y4NjusoEbkPu6KNaqEkw0qWzSZUgS5WsEfcHo2H6y6HqPGh&#10;wEAfixGgG2ZJWsw2EeDGPQRwiCQVkxsZz2MiixEk7VHN7WiwaiF7Wz0u3RgdNCaldkDVdDRrdLdS&#10;Pzt2Mkx8t0EfNLpwKeKG/3h2Jbc9lJPWv+0zlMI4n02NL1j2QYbDrL6+21crUQRgTIon6u2fxr8d&#10;u1nWiTYNcKLvLbLHQsNUWWDYmMowbhmV83MdKVocAMsVTnPlVn5Lh7tGK4X+JSU3PZumtyjFEO3L&#10;gr1K1IyCnjxCgIoZH1qq+hjN75Ah3W7Z5JzvlDuaqyBW85uc6S/lP66j8O8+DiOZsd5V7WTz06J3&#10;xL2x25Xci4rbwMTy6Tv6+Kuaj5AO0Al2CHDTR7jHLpyjnTJ7LYrecW1K1rapk/5D6xC7N+OZyqNH&#10;nsvZB1mcgyg2zKWLr4dQUzOUDToTs7CV/XksbDEwhsaDPE28+1qyvKtipP9mT7q/p/L7sZMHzKxA&#10;EWh0DnVBMGWCZJhnarTnYJLpoTM4qVhG5uC4xuynpGDxTFEBPxWrMkgGDMQybBiHlLvwbNVzeZ/3&#10;RA9SiRGDdMzIwDZ7STecbOTmUfymbhsxNOg9EhXh6udT/sm7u3/49nDMBiP8/yi53Q7b9u2bck70&#10;/n0773bIasWhhO5FKUVkgkCsTy76dCxThiLK1IQzDlvYd36e40i7pYZLa4wcrPibi7m12OmHKXuC&#10;tE6BusBx82VMk+YPRjEJBqrMMwVHEIyMEW5hMi+jhjnvdC63v/z6q59/uaUe3DUzCv/4PW6CXvjm&#10;9nj4+tXTp2f67omO21g/CS1MrwFYfPVFrwngJnVjtEKYVb9X8KpoGYqGXv6j+ljsEHt299oQ9/tA&#10;5t41/9fvgQCDL2GbOlr22Yv/KsIZIgE5NhOCyW5BjO/qznRz+X3Yxm6AHqGrmp8pWDSHXR1T2Gxe&#10;msLTpI6gUk6P49CbxcRFq2RyRlvdoJ9jG8YQY2Mj3d1bQTQclzQvqRAkgB3Ifi38LwOTAonAIM5z&#10;ixIgcQSKJcbRJaekmQY/GFGa2mPD00I8QoCWHKlJZCZx/EQvtHzsUJnJ6XiH6Ub7sCKQD8QBqGP1&#10;LptzJtCLPyvFjyM7TNROcwe3ugjWcgpnp3s3cXSzJKDLccQIJcwReA1uTcgZ1H18B4nGhHoKwAan&#10;pSmlF/Cw5PN6Uft1zNnkeKDNQzSJ259HELtEjHlJKX1pV19dc9HgDhOJV7w5Q5hZiWoSWeR9o6vn&#10;2Y1QIA1oa9+9LyLI7tuJMQYFnH9GucYcClyenbIFUU91wtkmr1p1RyZXBngeOkwH2IVBvDSO6mI6&#10;oWWJgn+RmZ0yILh4MAoHNtB+ba6aVaxSoqeTP6EiJ2ZeePq8eEABOOSxQ2khJRRzam2eroBS1XLK&#10;NjcriDd/dgyZYBzC2us/103g1X+gh69r11qj6Vm1d57kMYrRBDJik/Na/VROTRT4FT0/thiAzbcj&#10;AdscfqlFBHJ6f4eHtzWDsJQB8iHlqhqExqheoeB4YNTILcN8pP3V82NEVrrgL/u9lnOABs2Yopxn&#10;Ed48do9HpI0RZYepHAD8I/lpB28KWqyzp1KmxNFMb5lOTTF5A+PNfUadLQiQyZmk9bl/1E5PBqXa&#10;qRWtPSsflVdRnFI6JEoQbhosPYsrQkaBcdIZ93m0uIGLaRPJFBFTDC2LsW0hP6nEJwX4toy+VeDm&#10;GgL2bIN6Vh8zyDic7vJQARawbBWf0bOBrCWalHYuvMDunQY2I40PPh7eDDtPopCiWoBfWeaOxS4C&#10;/i1R9K2SQH6cyuRBqIT4NBGVueCcUeY6KshZ0ssgEGu1luH4VoBWQCdndm1MkdqWogHL1MfYOObW&#10;vpMN7LQc0AG3b9HL4Vk9Qgf4NETQzoS7Rmu74rjThuysdDHhl4FDipI1nY+TLEY6AvwqfoGcRBpx&#10;t8dOKMG5kCFhDlGQfikewfBzErjsQIbTRd4FJiPerCyuKfma8L2Il5FWkyzm8BwNIZxoON0CTKlM&#10;Og4o4GxfMInQqxFedVf9r56I3hD9r5GYePVef09nubdMwUfmf9P0ZfDw4GmbmvDj3mRR3M3MwiHH&#10;UjayoYMiMEEddVT6xald8LOiR8/6zzuy9aTGlQZHjClU9Opwwyy9fda2cJRfM1TXezw0d7A2xU2j&#10;aNZhMdibJzMcL2hHoyqBeZbGAjAyOE8GcBIdPnqSdxId8/EVD7dpUrJrw3jSzMhu4n2qdTI/NZfL&#10;57jAIOPZBhjBXXx66nsGB/juisZojut5uYM3mkE4qYtya1Cfh5cGTztw7eubRkLY5XB97GjtnkFB&#10;xkrBY7dJEmf1dtb1oHAv91mtBigMlOusBIktOOvWb96lIT1O/+VtWf/JF5VIzKBnBWUKG6GQu5dJ&#10;wZzC4a7YAuRY5ZI8RzibfjfCz4PMwTw/oRTdno3mOBZhc+Nstya1RdvNOVO8A4qKCcbGGD5RZOAT&#10;oznQd4ckehsxdKno5afkjXNud6O7aCRd4Sjv7lesDAPVkWBamUndC5eHnDeSj83FlEHjno6Us3Il&#10;eUCN1OWYVkub023SMZ931OqAS4z8Iaz86xFZmvJPXFs5os7aFKicHNjrJ5SoA4cqImFGloLdX5W+&#10;xRRqDsKgcdHNSGMOptWJOYaIjySU5EXp3DWUakB9+KY1KeLem2ZzQqoILHgson1lWwOZw7wrjGhB&#10;s4WJ88YXPKQhQBTYBAZvoU/t8zK3pTi7ptnD4C8KBXwWev9hXNJehhSFGQSkpSV23MKKb6XR5Equ&#10;pNLPv6FPv6r7f+22GDT0wDHqa6XBeFWTa2Whb/hTKSF+XvHaO4h7IzOFTJAR1iixnl+SJhgZlrSY&#10;xHRSiFEZuihw1xFDCgiH0HzQ730goW3+5d/uH6l8V//gDx0DD5Uir+7sDisDI8w6JzRboAzTXaPO&#10;U1THbvBIRq/7IBOc8uw5dtwCaXNosmIXzN8qh1o0tfbh3kagYBOtbzWlMH3tu13O/qTn1FfLPEbr&#10;XOfnc/7FV3d//WVWHu6fwnK3Zl+9u995k9//Ggq5jYmDI2vCBtkYKaPZZ4vLERWEmZzRQD6CIZyd&#10;Dg65KYwdxIVCljCNUUfO/i5KwubgFG22fCHKEYCGWOVC1wkAVRj8Upjk+/wSnPYmeKx/w6lcnpf7&#10;v/3mi69fX5UAyv/AbZ2q1UNKN1+/fnw8yftHPV8iiDu3/zJTG/kF6RunYBQ8bQm9VjkXOp/pDJtt&#10;f1AuX9+LewindAVB9OOxEekqwT1QW/Swgsnk1bf9PY6gV3V73Rdnxf+uvoq84LyNjutFrggFRRau&#10;s+aYH7YIk3FcjVH24gcuNGLe3bKrGmbByd5RwNJRQGeHWZ7B8EMbhan0DickJcoy+E7QIGETCIMb&#10;dwwTaM5RgZTH72xc4KTDR4acpNV6lKK1XQpzUuaF+8mzn+Q4jzMIiqekhHEUoTlqCEoV88UCEtw4&#10;kHaAIiAOhKe3JJGkL4uvboroXVKKYHK9vE+cSxjlXHEeoziLjwpLhhqUJ2hQwmVhROayyyCwiQqB&#10;t0V52bBgZgt1hjlmcrf9aWrPE+KfVNNAc+CZiIOULpJAdR2LBmwwDtEkEjrGwF2iP1haVEH7CzyE&#10;qzahoh41qAIsUfr5PdyGtMzF1pjAQjw5Cndt3B7kmMEjrgvIsppnnuM2n4DEbYK5Nn+Q1UaMUDiF&#10;Tqyu6FZfLHEkUoaxD1livKHLyvniXUnbOloadqP4HnJIUPKgTfTXSgBGyuDx+v3dFuGdkEWGB1Oh&#10;EE3EITSRwGMwX8vrMtJAC/MYI110+/QkTtZ5ACNtuTnPtFyOFGMJBBbkHhQbdQdoLpev/mPN9pOn&#10;4QljjWh/h71FzGYNH8saUTOZXq2Whi0d3la+ZI0c32A3JgWAaREvlug2noaIMB3o+FpptskpLQJ0&#10;ME8eRhBZ2XNbOwgHtbN99VKanJ4AEbGuO4XAD07g4ZNGPSpFaQdl8aZPs2IsmFsWKDUo7APGMnFy&#10;br42cY4rgSV4V9bfn4hbxvgohXWC0J/0oUBqdnzDXqYN5vYW256y2g8WJ59WxdtTjQO0NMcBEKb4&#10;4IBzwhVSgtGaSuAPmW7PyaECeU5T6g+gGt5pE3BfeOCLs/gY/AY4ge1he64lx/2TFRA6h6QlVppR&#10;lbF+R/IhUij63HPT7rTodShxYSQOuQXYyh6Y/o5rA/k7EBmY8wGGM6EuDabbfB7vmSciiF5AxjMr&#10;RR43cqp2oEyVPk8EGCNN0+2IktoFPCwW1qIF3jYzKur/HSJNXh89qxhlysSdVIaT43Ez+ezHgdxX&#10;YRb1X3cNHbylbnfZk72EYGqAhg2kztUHOIz4BW4hQm4bOHjz4uMti51p8N+7ZqAaLeI9tZQWulJf&#10;7b9oT/pnaXiA/VypS31jxng2qxifat5evSxbrBjHShCxAxRVjAzRaLuekik6VM8xlk1/tvVSIfo3&#10;UjRNleW6nSOzp8RBD0OVuF0rjaKVzZVirN/if0/01+2C0LXiDVs2DgGQoT3s+8xv2kkxweQSR2AU&#10;l/GT5gsuvSVjEvD4pDJqlW7HUBYhL2MYcHu75rj1pE6Vz031uGvEjun2uOm6bAQz6gcRP8gYKSnq&#10;L6hkCJ7MLUS2tvuJzoKuTSpRbMoy0tTC12N/hzI+7qz8ff6e8eMss3CQLa7oWJr8gj0ivWhZgeBf&#10;iVKDyYSmLNhh0alpYg9va5q5edqTul9isxMp8CxsI/FISD1UD5dTvpeIEnatpJ90aw/XsPJux33L&#10;Ald7fA48Vy/RjUu/aF5D48zDvV/7up5dzUpw8Zc9wmiwe+lmVgKZoj1Zvd164bGriegGN0Xd6kSF&#10;oSLAUJkiIQY40Tq63deJjGzF9gY0uIF3gwC5r/agaxcKhv9Z1SRnTf6W2ZtXphkFuRaQIZCBUSse&#10;2SECia9jjnpZF6U/eV0DAaLipEIHVRZ2xFhRxnZiJ+gjOq02D9B3OA1bJLbGGA67FqW3aoz9gFfF&#10;x5qKy6rH3aWMsfubldifxgX2tT+aCwboT9h66vZ+BM3cugKPlVmlH3XMYkVR/+GCuGuDUGDbBnbU&#10;sGFI45kaeqMygrvU/wbE6Gc75tjVRQo9jrKQgs4pcL53HayZT2lRCYPoyOKObn7kWE5ODgGaKaj5&#10;znGUSpD6y9WNYQ1JWcNnJAjCLj/rkEK6oYXymMPnEM1ktxvtX5zH1bFI+4tCAX/7e/rNf6mJd+k4&#10;b91F5kiTfpAN3L2MkHVpDeDn9xX/O70HDJiivWJgjQ8NkhvhrkVF95zoTX1mnoIbkorkTj6m8vqh&#10;6LaZgYTN6vUlANiXUCiGOSdB7Q1hgQMPe26Q3mmoEosZt4D+uXuBXjr9/bvqAFTBv+9GygNvcRSz&#10;R+5LLySeGxtVu5KKmh9ddkxaTbHazwSSWYKhH4cpDad5Uh2IR4ucneFYd+ZoRASdmap0DEyB4fv2&#10;S5XkTuQAl+PglGhMx6Si5BH72gNkGZwz+XKFn8v2N1/f//SLJb74T/HA0OHN3b7dlN/9dgBZUoTQ&#10;PFOGI5eIV+3so7FBJxGdosrUQmKvx8HyzS3KbMyb3F0JwTlkUg6j7yTYCzg+wrN9orW9Hmmxig5B&#10;dZ3SNTZ2ICmN54KnsDoOcXpP58tDdP/vv3377oHAGpH/GAvQP/y/Dlrcfvnq86cn+qiKQEyhE45y&#10;NL7+GSmm0KEfdTDGayfRaR870+1hezhuXz/cvLk7fHF/eHd//OL++Pr28OqY3tzxTXUFaNYVe0VG&#10;OwUnxZi9seGc2wNyRIq/z7MT6EfWHLAftAkNMOeuLMwXFJPzheII0QjIiAkSl+P5G36wuEawtJSl&#10;vC1Xe6UsLB+Ap3lvn2fml6N5y0Sya+0T21DYSPckg6Phma5mPgEk/QLwg7YigwYmIExJM9I786FS&#10;OH7GsL5o2UQLHlaml2tTjN1rcXI+aUD1xE6C0/hogjRhAnSNFK00eeLZ37PYOV3GiSWQsi4pFgTQ&#10;FsoE56RFJMQ+TxzXfwdnsE1bkZNnMrlhVwnL0fthc9jgsNuOQXwOOASuPwF3u/CcyRhYiGh2VAL1&#10;RrOA44gXmj+kGCd6gxjtHGLzuGOZSLjbvQnvOKKcwDONjcjseYpiw6ldLdds2p6iIwNqqdtfiUBY&#10;DspJxeWVXsok0JBJrLXpWjpmwjgcq+S6T5eIEQZ3/Sk4+BjdoITsojMYI6iTp2SfwEpnKj1r336O&#10;A4tTdI71ck2GHVmKE3a/a+3dFlZgLC7mAtBIjldG9FnYpDrPjNKWgyvK5tHQjsYRvBnLJ9sG89cZ&#10;uGkO5epBGYKZqWhE1mdDBQxyDcreY3KwjCSw0RXlRRu9AWFtIqjseuRmQOYEMquEbTIoKwqyjobD&#10;NLzOeoTHH9xwX9xYSbIHWhg57uaXNZSiPDUwL4+T1bIiZDmB0N663qWsB7a6PVwu4+Egr/+af/+f&#10;Gzl3GtxDOh0awaWkXwEwqey07+op0buyHGL/psgxY7ky+AwIJD2MjWXXMxJtHnfNy8zK+c1DFyhN&#10;1SGP9ZQZPpZ5sepFkM9Ya2nBehlIGEaMODgDgCd6DWtYOsL2xfWFBPD2/huid5Tu4NoWvVzPnSjE&#10;3Q66v9Xauf1OOdSHIRkfjp0F2QDtiu1g7ZIgnWUf/eqImtiBvuDGg14kSFnG8XEKLBwzVHDZSwyI&#10;6sX17qjDSOOwJ9Eu5kHbxU3hJRMMnSOq18bxgz9uTjJdynAixucxS91zkjuU+ncyNDx2wOVxVWWD&#10;h6L/9Pta7Ep0pBnCQR0HsM2bgGw+DIJ2p7S7PYVxMvYYBlHCkcTolLJFC2vkKU/Jakh7Z9CIU5yG&#10;48GR4ZTv2o1+bU9QTBa1kdCwSTDPbFeb4UyUPg1mV0D2Le6y5m+I3nA150kg0uqvedfe0seaVlKx&#10;kKMO+xA6OsfZ963rBWeaUYqurQVAMlYb+bTgSXs0lk+Ovckk8adrUWQCF5Yib+zykT/JYIlptpWc&#10;gaCwBcIcM2h8QcEw4XOjsj0Npyav+bMq3k6u9WQLuM0NMIhuDZf/leNSHWHLlOIiLGNKJSVm1JSg&#10;N5VVOj8JUh1OVq0VGiT0K/OjZfHPvbm8SN41qvup3YXXVE1Wd2y9tFw/jdyaceNOsQU9w+OApN0S&#10;jtF2NaQxVyARyGZnxeVTtVwpKiZLzfZTBWdjrRaw/UT0cY+XOroTGw7k6MuRHTJsjp2XB1ZGVpYI&#10;aJfFXPKsjCzgwQhzbjEMbzoL3ACWHefIKrnedTl0N/jeDpwbpb1OHls8YQnmImIE87PIYQgUBO3T&#10;wXJR1kg5BJVHS9gqcFsAZx5uwGOXbk8nkkSTmDXcGKTVo4RV5zaqTscz+mfJMnvD9s3zWVvdXRxl&#10;LFBqlljzn5dOx47jtHQ6u7rITLxDezwPUR8ssZUD32wLxhajyZ5cxSt2FPYis7TGx7T+iIiYoWgz&#10;LiojP0BtZZMoPj3iTup1a4mwA5FJ+t1FB5vJlz0rwWjcwTKaAt4d7BFZ9NCguwqOXc2Zy+vqqEgI&#10;Y2cbt6k7JWSU1z61JBojY9uXssctJQX2pAsGm9mcnlAN42/PXY9+VOpw72gqbF26ODH15aifUUMo&#10;einIevq2MWi9yAJb1kDmGsE0tXTIDEF3OfHe7dlzvVlFXPFGymoXqC46lFha1XHpAspJ0ygouKPX&#10;hOxmxycMGiBVHoxx/67HSIGJkJGPS/DzkC6H1Y1uJHYXZwc6m5miK/Ie08gMzhcNf6GQvWIxYKYM&#10;IJj5T4oH0TlpH32f2hs8sLFTia/NHpyz3jq1TC9OFQlMJs8NhcpZZz/FmZe0noZ/UoTiv+u/T7+i&#10;8us6B3961UIrXg2bU6GBb+0q+DMgv8hgDV7+qobbfaan39XfOyA6SIS9IjqCaVCOR2eHnHOkkeUw&#10;qzbOB2tPx+ylr8gIQUgCrO6zb9r9waxkkV0THHi0t9YdC/CqQ1imUo3L1ndC9fNUPkRPhC0NC+xf&#10;Z6Xn2olT//YRWjxN8jM3HS9++mXZo7kXqy3HKbp9Nik5nyJZlkYPxVYl6kuNplLBP/8I7BeBIVoV&#10;s0iVwASzYoIAe2g0LGeRrbXpQ4OHSsA1H0uxWUTyE1n3KhEzOeDg0GjM5j4ITKC8fDrnn7+7+/Eb&#10;ApDhj3rK+I9J6ewvffeTrz497fs//T8yJrrtSUlJ1X4CnsldNcu9S2tMY8GTkT2W1oxU26sKKPt9&#10;CquKIzPAE4m2N1PtLXqHC/SMAyeWXrr0GaZcy3RnVaUzUO5EwONK6hiqP/UlIjS02FoyRdVap10V&#10;OjWF2d3x9idfvH17L/9jmr8flAMCPa3OGt797Y9+84//TM9nutmGMs9kqfLyP54HVxK8oEuBwBqp&#10;Cr/LKx9y/uLu8HB7vNu2m0N+wQrPRrrnvZyfTs8fn08fn+mxMRQP6tFawBK2fG7b1YM1eoL6HUHD&#10;uGsfga4x92YKS+2/fNBriY9CixwrakYFNR7ouhQTnZHSisoiK2GSGQCIl0+hsC/OlvCPIPOl9QCd&#10;71ti+fj2l/VJrFpAiTKsovYme1TziGakU6RnToFnqODBJ63AlC0tEGDME2IgjIjMhF8y06rgTUBO&#10;9uSZCz+gRExBU5m/uRuNXXsPfBD0wAyjLgaHkARMeYHMmwJxUxmUmylwIkLiTlnAXhwclyXHTpso&#10;tpZYojAOSdAlEj9TUPvZwM4G347dgqkdQ558aO023fKmGQ2sReysOC9BotP/YoLRHtMNKfiL8rp1&#10;ZTI1egCqQd/duJ8y67eMoZxEKD6HFB9jHBvJJC0FDl6KKC9d46d70Kkr2cM/NyDQn19lbU55QuGB&#10;iqOTTndtJ6LwtXdi8GpSumoKSbfzwA60j8yQVbpFizwUAFkUHwNlXtxXauz6hjtJ5Npn5OGbw1Jt&#10;9rhDXyWa43HcptQvdPB/x00co5jxRBSwKbYpD5KCHZloWSZZTboQ9ZSFjF9cGFuLdQa+eYqmbejz&#10;tocpCXJueqM7GLjYTlS2tXqVS8RfE2xZyG4+UfqS3vyyIhCpA3iiqXsWBJiASxWdaqbyY0wr+vS5&#10;8HZfF1slTkJWh1GULKaUMHE6RzFZ65m3h5H8kVTVxyp1Fwn02E4d6l+38CNWf/7q59kKl+fPta9L&#10;HMd3DDxu8Q3ZDS0lArfgUy0gzvPPuJOx4wXOgnHvcmDx8GpXgiNFGLtL9JPxzVZtPCu2YWqhAqF3&#10;qv8bkr5C++9auN2mcEUX/z0DKtbuTtqcH9Nv3OgGUZuyD1BTCsxQoopCwLlaByuRGbOHiSqj4RIF&#10;daCJOCfPLi/cE9ygyeTNbHKPJnqbSzS3gd3VTG/X+Ksj2Kb1kRk6nO/jUzDSlYrPoYbH+CSJu9yX&#10;fyV+74/DHOCHNKnJe7M4h4M5AgZLdYjnLHpY+jDCHCDTFRU7x45SpoVqskWetfjDbDOBBN8cfhap&#10;Kwu4tcQAwpEJYeD32SAi94urP/0V8dcNuqPoCy1jaskduzrCqvPkpche4ijDLfFwOQSIbiCRGRLj&#10;kQ6UFjXh0qMweuCnOI7cNL5li+64FHXD/yIN2tSjdhsYT4/ssqDBEFxtxTP5IzP4VefhFT80HHYH&#10;UZTGLjTxbdBUZVM856YYQAZFLM+m692UUpTYzudoJHWtn2MlufNLyMR82WON1A+jfwAA42rwpOl0&#10;7Ni52mhtVTRMv4eTLk1GfPqdxjz4bGwPEY5PmwSD34DXMnZn0e5SQDAXfX9k8ifHti4tGZCTZWsP&#10;A0M1g7sm8ESsGfl/ScP2NFOljsx2ABf7571SrrMzlnK8hilCUN71sEdN02Cs9wwRix5USJsr/+yk&#10;l+i5RkLyfyL6r8yfGgN/F96j9Y9StTjH25GWCUQwdmYWyB0E6jxj/7tbMkLPUNRCzoyz1E5Thh19&#10;M3+cA0rb108x3tuJmBzSwW0F7oAOdobhxhPdPsZMsE1y+o1jWJNy2wwKFQFjtUSLdoVaYCP36Agc&#10;BSJ8PM29Q+ArrF6VAzC+tAKnMUNlzSa3CIL40KrauwvjhrdmL9i4pxUi7a8SpELaK4fQFwjFcERc&#10;IUm1wdQskdJVdP51vZfNgi9ZC1ZvQylSTGSr4r3R/HWxujqKtkK9a/v61+v/Grl+/PjUiaqsItom&#10;IqzPFye2hBTWyYYMf/iZpjF+XAXbQA/dQtcGNTW3eI2UK9k/b6ODSJnz5qnb6E7DrPE300BgVHpc&#10;AWxIE6pp3+cmscrx8E06YMlh4xLLt5tEb3lo/sZBc2p+rW0+LeTqXj6AmQEF4p3PIpVJ71RjtkDW&#10;WbbiW1BrwfieDl+jgSr4MGk6PAfL2ZAbZC3srhefX6Cg49XY0shKd5c/TCQpofmXPgdP9S5X4Rda&#10;07+AIeTtL0gL+Ov/Qp+/q0LA8kinT3T6rkXftQ8y7nVbA9WnLg2/0MtfnT7T80d6fE+Pv6Xn95V0&#10;nrZgzJ44mo3DquPkDaPbdOVYaqKzjkDySBmmQbKLPLE3zugfo32cETj63mKx4q5PKnFiqdK3oZeF&#10;g2y0pRIdbtAYrL3Jy3Wo28JphErIYwu/NLv4Q1ArGqFTSFmVuw6+ketWhueKY3sZePIgHetwjs8x&#10;CsCcFCMeOFisscxAtcpLbOD/ghxr1zapjO0izEgvv73WT21GHbDLTeCQu5TzmK6I3d/uA5XCUXX5&#10;/elMXz7c/fIrVAHyy/N9XpzH6Gp0wQ9BgXXj++Lh/OEkl0dgRPwKWAGLG2wVPbJLmVG6Af2l2AeR&#10;Tw6FQKZCbk7uUKsEzaVE2jd5bARzlFjNuY/YykmQtRGF7ng8GvA+DWcSyP9LugkkDurtwFVr+r8t&#10;p69e5Z99efdXX35xd6SFsfinwAKxaj+klN7ePf3qgzL7RVkmsZNivoIcvRiMpy9yLlXMd7vdfP3q&#10;4cdvX31xf3d7OGw5RSmDxF9jnJTSzWG7ebi5+eI+3R0qI+nxRKczBAHaJOQ06A6jvybwceQg1GO1&#10;2/2ej8A492NVVdEchOi6G3nhqLvCDL1yvSbvXIOuJWpJt23IMDwl0SKBIWfNNwdxt0KDaVMKYcBX&#10;3480LaB4TQ/YGLjuDG6kTFq6kFU+CRt1AJCV1pWWaKIJFCngxaTjTicaZ7CoAvt1tA4zMfjYGy1c&#10;5xzklm6gUYJmjmOmpIAcXlKMCUSbRz20ZINZTInKyBIQCCbg0jIMi896cHZSzwZe2GhUBW2YzQG5&#10;xPAVin5KKiaQzg7egAGUnA42MQG8qs4BPnH3Oe33+rsdjWtZZqzGYtudUjSHnWBiTQHNE6pLkxrC&#10;CAjd5Pqj6K9ZgIpi2VSYwtKJyWX2K+tJ6XyOaZQCFgQTs3WSLq17hERvuqvUnF3lC0LOUEYt3XR8&#10;luByIBPWXhTf2iPASYNTBu/WWTQGw/fchTEQ7LvB4XJBRCbzQ5ua7U2Bt+kgaGfCMFheHUnGqS8c&#10;dcBjKCc+HWuUW0nsy29XxrTRyhqJSPsuJWhPMyxUBxbYNxTkFsMbhwCOA0uawf2sa1/OuqjOMfSI&#10;PPLKP3WOFgOF56xBcEgYa4BBi5kirJ4iHUEce/NI1xJjmTKQByHxkXWF330zOBvbpscCm60DO1OB&#10;nZJcYMZdYvBMp7LmdgkvTcLtV/TUDCctfqOzL4f0/KhbelTWjxalU0bOlWy43dYudDgzSADn3HBc&#10;BqlrFw0WKYPbyC26oNtuVFrWc4zcM/5gx7dsRbED8B146EpK073ZdspmNZb8XjCcX6xyT84BOTOt&#10;uZTorS3uaDQxiQapJbnAS8gjGfrXy+9qu5vuKN0OikYBMF5aznzF/04OLTh5hTwejLWp8w7qrJHs&#10;BOimEm4s+1DwHCQg9Jh+sfheJLRMnIsLEH34wpFnbZkBm2YN4vXJy0xW5lSbinduYV/t/1ZSTGJb&#10;q+usnW08DoY2HafSbiel1lVZob5JG7qPnytAKfDRwBnt9UCusavFrq4f4VAzBH8VOKBDQD2OtPaA&#10;2UgKQmdJsWYwxSG5kdSVUGcr25Le7hJynRkdSouWFoiH6WHETaRQO9IDmBVcLtSTPk2Xb3tL8s1A&#10;cGVTDWWCMCW7OJcT/yvi3zUABqKIRe3CZtvGg+rmLbsORpDD2NtO0h2QvKvmz5GyGSJJEuDuHJ+y&#10;DFEZKZLKO5HrrguhhsV2J1HJgYfCZtNjLinBaHXXZ3AU3x2E8EfvHGuYAlV3dqXveOjyINhJ0+OO&#10;irS/GURhNzBdtAFnUakrx8uobQUXcCAnmBNN0iW6xs6RCKO2lUMdnSLwPJx1gcx0DYZcZhN0AxEy&#10;BPHVZ/B37WO1rc6LL2tYUiRA6ENHMOrFnkJgmDJ9NLbrwADxlisSRp40W9i5yLinISQSOWFFAfgy&#10;1EKhDt/ZzxSOQUdmhwB6F17dt5AfI7FcnFyRBQMgW0W6gwaixNCKXm83chCbCurcsMkHDUo8Dk8O&#10;RtJP12dw1TiyRFeGPZIv24WSsvqCiFKAxSMHJLD6OgDPElmw6sQj1o2OcDvtGsAyRKb0B/v4W7wF&#10;JcZzOLrvuTtij/yKJ6TBKeICXpaHfhaI++Xw3Gl2vwohD/+rt+AQGuQhGGVVBBbzmxnaAZHos1RA&#10;xJTZxseiJab41KJHF6juJ5vTEVcNKA0hNe9YGLBKh4fFUTWP7a4ttoueQy0hMZB7aCck5lw620CM&#10;0avSuo7+XRapFC+z2cb1w6HZcyuqa5xunOyZwSVSPdKgPiorqH3noXlsdEVgmcjrQoKlaaNRbnCm&#10;k5fK9VtyCxTP9VdKYgwGM65JVve1tVdxl4ZZns81y0BG3F+HwqWkQSTd8Vq1658OTeFc2ufrkd7q&#10;pV9RCsUbEusAIcP8R4EHad+Qdq35k2p0k07wz2PhiSHKvLBnJLKiFTiREpu1SG72ARdYIzDYmRjz&#10;UiBNXBhml8vspwoy2k05rs5bcVpySEOIM+laMG1eJl6d0NNj/eLN0fRAQbsTqCrFJQ5/Cf/t96PD&#10;Ssd608tnevpc9/iaX3irWjSbqOyjEyxP6grGaiUqIMhQGnrZIXJPzU6EfK4ixuQ+Q2NOkLFrpZ1t&#10;Js3eQ87s59emDrQ8umObJEjHm2+1ALMmSM0Mh3ZzC9iV+XJ1gmNAd1LAswWGlmKt9z6uVf36jb7s&#10;AUov8yndtE8p4HixBwa/IMtHDzLBGXKG00qgX56dGmKnY3Y4Nk8nh7oF5VCl7WeJR9t1+YiZw+QT&#10;Q47sDp4r41BuxuhmAIQcDKWCSUxpXA0IrvONQjzEJMPzdTrTcbv95VcZ+Fb0A5jDD3ydX/4rtIjp&#10;/sW3//CLT//nB9ofW6QCmGI5AlLYZey61XMyEym3kbf5T1VyW0SL2nKYwnic2+KnTMrRTBUtK3bP&#10;+5CIBoVtDf9VI0zLynMtUQyNAI/UcVY+uG+zagcCs4SjKdTT6XK707dvDj96k2+qc8O9axX/p/53&#10;uYgPN4enn797+r9+Rfc34wze92E3bW6IsmCAsoxy8S8ud/Dxme4PN9++ufvi/picm8B/wMpEeGYj&#10;Pjzc3D/cPH7x/OlXH8r7z62KSGGGUw2KLzf6rgayFnsBvhI/gneE5Yq7ZjgdTyPTV+li8fACCxOK&#10;umEwovBh3Wz8x1FJiVbe5ELGFWQVurKi7B/KYjTaJ4E5xVs1UR8EtYC/qGvx9KlVuoaCYtWSxsPL&#10;osYyBp/kuNHb1RlpH+F6hdGejCAcLoErgS7MwSOUlgyVEl/zvCRtTB27CdqK2WhAg2lRiEYh55gq&#10;lOPJIRGvsm9X4wtTdRi3euSil+gugizf4jgBp2jvNsXGpChXBxliaI+BS+surxSdkfFNRp5a8Irh&#10;aOTN14ZZOh9Sl2y4EXb2J728CWzKV/IYz9ZwI8poalmNJLiBdpMWfDoN8o4HAdodTzN71xfGpMqS&#10;GC9Xrpm40rWJ0oT8lWv0f1zeBRpljoVaGnxS3CEaZVUEqS5T4BA++bmHJLXTOtDbmemas65wQLAK&#10;/KAJCFyJ+aai04pTMmhGJASZWAwJxIBxWPxoOb2b9ybzNLhMqgtkMYGYW8VKBMsjDi3GSj4rk52i&#10;BrFHhjyNbj/dEz9Qfk3Hr2h7S/kL2l7VL6ZbHbo9RSvCq4TxDM/pDt+PrO2JfG2aswwZ4xxIVTTJ&#10;j2QeOnMOjru1SX5Hr35KWX9EbtzhHuNhfLQU4yiGMREvVBf4Q1H6W2rzhdN7GDeLW+6MARypcI3B&#10;yQE+S/UXfQXIH485lR0ipssSTbN3FkECflO7DrX9+9iYqqjqLuo7nxZRsiVa28ctc4S47yFFiR1Y&#10;E+8auZcDUVQKpD1R1GoTJE+kWf7FZVaamjBUxPdeeWoDkef2+2NrBZ+qBah8rv9rcXEWUFfJ3d1u&#10;+gDT5KQHKCSu85TdJcDAwnBTa3R32PrOcJrsMA0xJSUHa0SetlyJ0qLsgn7nsqRFx7MCGCZ6k0DX&#10;YOTo0BIXB+SAHlnPNjOyz04xYy8HdIcxifAM1pH4ljNYQGRCOGRIEhuyNbTLk80GrA2eci/o+rYQ&#10;PJBTTOdamkSzJ3Uwvmg5ka8psC2/JGMChxoAAtWXCb6zXMOZjiRvid5y5d7eNZTlvv3hbtgHUYd1&#10;v20DEZtu9+1MLbutyhJDF3KjGT474MET0pAi/CxhfsEJAj9QSoj/PC0GK5NujBYXd8iNZl6MNwgc&#10;bHIQeQ/RUGb/XxP2HfRhPzjSP8ryDThk+qQMmotLLOGkThH/g7dnSlxGypqxIsBPMvThKVhQjI30&#10;WQkok4Ayw0fjKD/dkewFz76atY5pvnCf/Y100r4zvGuhgI4BLjUDveDVQVcSR6oQ8NdXpn5jciHQ&#10;UzxXf1qkwY2AvUkRG3oBYyfzvDFiBA5h2h+QAGxfLSpHws28SGfqCMX45MNo8ebIaj+eeCILz2Y4&#10;9lnO12SRZlnJPmBigp81dXb5WjUOA3cmfcEpp7NY8BqPvrU/hv9E9J/b7Th40PVK72MVKTq/R9RB&#10;ZBTV4n79Pl2IjC6j0uNzffaClstiusCtFk0tgI3idHKEAkJY466JnhQox0zxRGPgh5XF/GYiOTup&#10;t6FB1cazi2j61K8BY30iXPTyFhBkpVC98wFW9TZgJITN+tnnrkqFx7Is7IfLzu5eaAlqlufXp7qs&#10;YXIl0r96xdIlYjuzJYiXIapjFcyxJc91+SGKic2MR+uWkfKVOlZHLbQvXP6u4NPHEEY6SQ1UGHSG&#10;Ynwe5q6x67q+ZD6c0Z1WZYwMF15Q7kAeZtyGgDxcPQlyxWxQvts2qxVfWvqvywc61MHcYaPDscWK&#10;91cWRsOANCiarBKK+hG2rXmEdlmnuNtYF5Fs6syfdYtqokAgs9LIExpTCPFSfEzYRS09yY1D7GDq&#10;vUwHm3mipCfnYSfLCJgoU2pDhRMktjQTNPOYWF/TsPWObr7QhPU0PpEqe2HWBE6Gs0ydfXRYRHtH&#10;niTco0E4JJ2uTqoH4CXjlSQVGj6f6PPndju2Nm2UsD1gnyWovPxzCwFPz/R//yOsgawbhSbX1Ey7&#10;z8P3sv5qTVPf01grZx9s7kOm5goMjgo/dG+bwh2wAgfFM0KtA0R8jlwNBvFAgdgIHWw6oJtc1YcL&#10;wwHmDW41R8MzAZoKxyA9htk31BLyDAHnaenO0OR/UolloKdA/YlUEmfwJ7CQSZ4lP5G7jOVmshBU&#10;cVEKIHcYLg3N/TiOmUD8R6AG2Sefg5Yy/mqMMhhlOkPSp8RifYs5ub4ngZsRDiE9VbB95fm8/buv&#10;bx6O3w8B8lKA8h8ADf4hz+eWWG5v93/7bcsdxeddpXvmNSHKtPYmywR/JfSYw+/Uuiebf9ZQ23EJ&#10;LDuaOQa7gv0enGvOaZmBGZCBmqaQybtOTj4td95PUmtlWxd707unMShDl2brQXR0Vtkt58Jv72/+&#10;5uubr1/lLZWWgnCzoBR/4r0vSHyODzcfPzzSp2fHiuwCJl5i8PgKKIjfcKpa6u2b12/+6suHh5vM&#10;XKI70B8lWLRFe3PYbt/ey812fjzR8+6SuP4+a0LQYz1ec+ZD5mNKh3T5vVbEl19Hqr9vrai3fyi6&#10;d6X1s1jICxNWTbzauBOQY5YYRYumuRISvwAKFmvIy/g0J3iTiWjWELsDKkXL2f5NL2XxTonC7cHc&#10;lJd69h3ZjiIvr60HKfrN2JGmqN/SlDik8jnHFjf9EpEqWVDh/UqEkiuBgG3kGX4Upb5FPcoYmmrE&#10;sXafLXI3pBYd4icfOjjcCpHOgx1/vgImEUzn65o4aaqQlZg7sIH6V5DFTwAOZ2WiEfygHrZnQXcH&#10;vxcYbYgqFinOfegfVtCOAEtSCybZggHdi7OPc9QqUcwwK+BgTkqF3hwL9CphVzYlZj5RjOcpy1gh&#10;x4tfNNoHgEzubfkZIBaK4rwytIZXhHrQqxN4O8xTBhDozyu/wHu7OqcoSB6UQWwvkZk7wBkhxDs3&#10;8dx7KEwDCCTB+4CtCQBjeu5gv+X7moViju85xZnLDpPNPV6QAnKic8T+d/Bb65EYm4zKwO+L8Hha&#10;uXt8I9W05nZoY0n7MhIaFuMtOiXFW8wLIUK1zsNfuuAKYWYgmD2NpKXDl3R8Q9td/ZUPjhOw88hq&#10;hvb5M50e6fyBnj/oXO/QfkncLSmmsOSw71nJIgCNOLF0jybpMU2XjQ87nT1J34aKEqSlNx3fjlMn&#10;c0RIGbpQWutU9diMJ3QnNBewGri87ZvX9PlGu4WkTC7VrvVIPJkSYXcf66QD7R/r9bz9UuPWekKH&#10;DOSXZE6AEvWm6Hy0IoMLWVoN8fxRdbDFEwXW5FSDIorJzXfluNmhg/AVeZAbxqMOO6ms8jIIn0h2&#10;0kNSr5yC0FAISJRyffTMBNI60rwlzWOvlNLPo/t1JooK/lgVimNEcqjMaEoa0tMfjacR226Qg/R/&#10;+xTD2PdYQjDE9PaUiGkavjvj2NsWJcOGPOCyHFVQ3/fNUCjSVijGxcs1E0UNO8TwlZHRiAppic2t&#10;xALRMj/Oix2x+GcJO6TyGSXFMwKXDUXUmWEL5egpJP6DXDXIi/vCHnAUSSA5SnNXHA47CYpngQpQ&#10;dvBhTpHvYluNOO+ha/LQhNkeIi7kKbY78N0srPF1k2rhx9xU/Fca7HfXdpKsVIwjYMmkQOA+bADc&#10;B8ZUp6cYeZVHscemTSSY0Z+0ctDBhEfAWt6bxWru1xYPPgsordsifaeAXy7Mmi2wbdCxLb5aojkB&#10;cIkG4V0Uks8xmiVB+q+9c3iRLgOtH/asUipZaj+mKaWJsDvCpE9zktjhPkp0XaZQ387twGSTflXx&#10;L4srwxYZOTjY5XZkP7XJDi3GrT/IwJ7IiLhp79cCk6zo+qxS1BxBO45JpQTFnp5TzIv/FUKAZWHv&#10;DQ3xODWZIt0eFuecIcoxpFyiD0G/zbt47Yq6GbRIYfhcZflcOfLq5MpJJynyulIkebgpC4fWjKPq&#10;9ByJILYaT+2vDtqr45PFMf7Z72PTLzlS1RLVjNGy+xnubTWL8LK7TvHP+9Q19FCiBoueWvwXbtqi&#10;TG4j8J0iOzDHxZnhcSB46HiuaoJeUMA/Vr3BK1cg9R/bYJxbb5tFwN/YCPkWM5yhddqrLYSAoMob&#10;5zBq6fF2igNZHqTOhUWJnoB9NoVZcjkgo6TD8cDmI6EIrlVrqn2HKnMcCt2odkTSjshG1u4hKXBn&#10;gByFmEB/B9a2JNm7OLUrQrsjTPuvqJXL5S9yRdei6a4nwHHkBFnLoDE6KQqa0e+Ru9e2XljTxFwu&#10;y4G1nWzvbQwQtNhs1yHdyXbgLQWTzzQk/iGZq3+HqAFoq4RF+XzShqdcKWvN1qO3w6ntK6WtitYH&#10;i7VCw+czgydOe6I9Wm8fVQqLc1CMGlh2y45SvdepPvt7cjl7gm1QygCMy7mp7dEG5hzrN5UkjqIi&#10;L0f/1Fw/Nr/Nw0gG6v5yFCd9PClUMH0KJ4w9xq+JLLeG9qU4/MjNCLRIFLswwH6gsWAt857PLRqQ&#10;6Xik016phMcD3dzUi8+WFOj4cv1QVV26/TFhZH+y/z59ov1DKwjRbzOpi8aSlOEbpgCrhp0DxzKH&#10;C9iJJs9K9WMtlVflOj6kZ/JnoQx9qqvVJUbDcCy08A99Nvig986omZDmIzqs8Jm1qMA0zTxvQVKX&#10;QYCxhpE9umSlRYog2iaQyxhCXmCKNgN6+OKUSSCMk004uEGvlxcZAKDXTi83bf3Uo3WyQoZZt0KA&#10;YVJH8WHvn/TeHzpEDvSEWuwrJ3ZNgtmhSbrFeQBPJ/ri/vju/o81kPzvBZmuFLqXq3b8+s3pn76k&#10;735LfKvJhuJkC5M3sQQdUzT3VC5IezSKNuxj2YvY8Q3SAtGhCivvDdjwepVEYtaMsf0oLGCKfGtR&#10;vuZIu+QYYAmhJ0YfyXmMbryWj2Crvf6pLvjtZ++O376xZ6lHUPzPD02FeXQVyL/6+bvv/vGfg3Kx&#10;FO2Co3qEQXYmNFM6Hs90zHc/++rV2/v0skr1D0mjXOx3a7n25u398eHmwz//rrx/vPygeqP3njuY&#10;+O6Ybo98zJwyoeWD0jIgvnuE9tYZ2K7BQIk8Q0e9PbCOevEDiMyCh/nphsw/oWsfPUHdB2NbuXqZ&#10;BB4miZweduLImBNOscFx6C0UQwqHFvCv64Z3eor2uPSypbAAB3CNnUsWV+1TVH+cEgybBEgfDCPO&#10;hAFjcAAnmBhuYFotwNFIQGws0d0rRzsWINQMs5eD/pRNW8FOED4o09/IAnAI2aljwgVNg9fHjSNL&#10;OrkDVYBRoRYUoCo4ax6P+X2ErnkKrr6IqGhAjMYOjt6DX49CHF4mjClGDSE+MdFRU1zQyTWFDLdg&#10;hCqlULWMt71HwZPM0zefYZndCkVNHtZVaNc5wc8M+TccBXMw8mAk7wtEIskyG03gOMTs6CwDVMau&#10;Ogr6nnUOSNeij9ZIz8bZFIrWdhyHdLKoGHN8zbRc20FlkVn0gLxStY6Z4cBORi2Dycr/jbl3f5Is&#10;O87DMs+5Vd09PTsz+yYAQiQRJEU6HGGHf/J/7/AvdigcIVkSZTkkWw6CFEEAu9jX7Mx0V92TrvPI&#10;zC/PqV4sKDw4GGzM9HRX3bqPczLze9GiLDEOQ+EwXOiBFdANGzg9lsTCPUOFDZXyIo89yCe7cCRM&#10;LhIwxXxY05d/YLCmsUg53SjjDcljjFIov0/PfkzP/wXd/xHdvaLD7fj0uQ0Lcg8gKV0IXauEwx3d&#10;vaC7j+j2ZU2yLbl6j9TBoq0wRV3jJYLoe9RdTQz37p60w/oI3yns9CU3/QdChjNVjdKYx5E8+0Gj&#10;7opr/rD/7LSsAv9qfJkQ/Ao7RSWKanrfubfxR3psErTLohpCziiKNvQ2Sxu4Oqg5+/6W8t1l4xrJ&#10;dgbBFlDZC8UgX2Ci7XoDv/myMkOTNv+4ozsVF7trpbDJaewpHQ4cXlWY7pvmpNgQNp5nt5zUpDkW&#10;EddD11ntSTtn0+fCp2XcTFEHXDwmsNqz5PHKVd7X3+XYTmxWTmiu6tV6RfLAIDmBqIg0vzC377Gc&#10;tuRiNcHoyikDuWj/Y4Z+iHLJvErTNCNLkf1aZt12mLbg/nIeLBOmZV3lKLngGOXL4Ie5xYpoEYYG&#10;k/MCSAxEwQcFEg7osptNBeNQQ1JBBD+nAE4kkjRLx2zsFc4kO0fVruCEqfAKlwKNnSewwc7teQy5&#10;ePXjmOJRU8QVSGlYMXU4/JNm9oyz/Yrow66OYs6LIj8pyn5s39av0REvhK6ZRdy7s+sLzjof/Ar2&#10;R9T2bWDfwT779nvDpHXJxYXhr2XBpaYksyKioX28Kv/IWc8YJDbSjGQ5w+I40CAl3MZbsQtJxe9D&#10;M6QaT/RpfEA2zKzX9mitIVD97vEBSSHQSxLMvhGHlqjIKY2CdoIlQsXTzNFQRGmLM6eKY4TM4gga&#10;cjFjNglZLtSfNGlpuRahwk+PTlabh8tJ+CnRNzBPXFuqh4b/vYPpm7OfQQM3YY1JzVqudtP8BEIZ&#10;eQnaNTLTHPNM6lUZSlACbFiX6OA2jAIs5K5SNHVY09ZpieU2PcId14DPPMgE60Tp+jBhYoFw1BzQ&#10;gqpybHMOWOhGnhYhbNLu2qzBdC3wjy3Jr8nIzJwxrMAOz3RsiX1QRQt5RRdrKXEjawo2Mf2TxKrg&#10;xLwvYtA2TeN07YaZnFqRMZO69LCZt7f/dsb1EBZXQa16OFbb4cYm27VSLDJiYodWngfAltp3JnYr&#10;2g1lfLqwQNUaem0xiTwTWN0YBKjDEfZk1m7kWaDU8wVBC7g8+EBD/Nd/Oo+bukbtkSY1Gu5oiF7v&#10;m2zmmRTV0uy/kYvZVXddJ6fmOZ1rIsPglNV2QsakVcnZXTlXz02yR6Sx3ZNL/QQeHfNiFRPpioZ8&#10;i4kFVUbJIx6L7ZzopsntatrZFsiKr4OdA+fbGiWwpXF2OsVnswDvTjRlGICjyQSZk5X0y9d8RBsi&#10;2fE//VQ9lI5UC+jmE7mnIY6xrqG8nQKYhs8Tk0mI9tl+o994nQwxLAM62rfVIaO7p2RQ2ycVBIwk&#10;RfesCMvpGYD2WOzJTvaEyrFanN28X0G1fgZy9rgp7bYDoz9m1C6rmS5xtXoqziXuRjmHKS0ppkSP&#10;L+7jlS/P6/lcIcCyB1eYeiJ3Ou+NYdleVpWyPg6k9KQ04fesBfz539M3f9/Wrh7xWEItKhLjA6IH&#10;PpVoj8EhQ1GsqNhBxw85CK43QB4eJqGcFYo7DyrhgB+KohSiuiUzr57GX2iqH7P9eBW1RPsW77DK&#10;khVirjzF45YE19uTRipgkESax7CU/TGpx3+G3X+LxcDE9TzH0d8OHmObl9md6csZDoBVX5GWvN6J&#10;i1+CIpMjRsMG9exsSZmeS8VNBbhBGpl4hmKYYW8qRUpzDBjHrb+tZA2hToPffC6HP/vweLPJrxMC&#10;/jf+EmgF6Qp2wXR33H/xq7YwxlwqkJ/7nxk0wQMNtL2wc6AUUClnSEoet1878aWTaFoCNSQM9b2k&#10;nGEZH9OPxXacYkCVahNN4+sFqgRFtaEsDJExunU6WZyUTTIpui6r5WE7/uSTmw/uIXFppND//lHA&#10;eJ/w4ebw5tt39OZEWwpmEoLp4xKtvxjIKJp0eH988ZNP3ru/Ab/gK7/p+/3TejPXuIiUbl4+u9Sy&#10;5avGYr/Z8qv77YMX28v7dHdMtVRwAIR5VtyRenj1IVadfm29+mgmN7notpVgsPndbE8OXrgc/+l6&#10;JzKRzSiEFwpIVF0LmGaKGqHWMB6JqzVw+kTfmf45uMsdBbw8So+oHHq6pQxuUSIlMlWtsJ68awpg&#10;YOQmmYGujjJ2XkAmNB1lH/mxAPBAwGMtABpBOJMcYEyzqTonj+1k5PSk8XXW4ewY5Rycush5tCvj&#10;kPJw1SOa3Sw5JjyFeJipAou3kVnPhWlRWmZeUPOFMWinKpTQbbollIacMUfMNdqc+r6QlxmHxGtB&#10;y34ASsThi2LgTXT7nJUKaEqDNKuY0GbBQvzdWFr2SSiXWB+jn2qKA5ppKDDJGTfNRDH9UYxpsYpK&#10;ZFEHLm4/4YBlmVygLoottT4aKE2BN+XabCUtBp4T0IiLfQrZ49V+J8fZU8/eyGxF6pz3Obn49rCQ&#10;HJ7uCu+d2yzAk4XRDFDHUpseT1NKscZ+jKejw5CbGuoAWSx8rgy0IHc266V5cEth/JhtBprfp+c/&#10;qfjfsw8a7FfUgq9dlx58awVKZyQlcwVsvM7jyypfy+81Dsu3es4PUSSeAHjWowuwBKwPLgds/TEQ&#10;f5uBGcLhZ5iYpOtbVP0493T3IWV9ilNjidoG01s4AR29ObDZrCFUXEFvPkhG/R1PD3R+DS7EFJ90&#10;QMu6xaLh6BYBW21bHmh70Yr+KAoPxmPign3BRI1Wi7/9pia95wwzyvY0JaggPHR2HxlXeLHk2cDk&#10;BDo6ewum+LiJct4LNAZlwHJjK0TQWoIRFqGpyyQkjYwH2fVHDhXbS6ZVNa/po57eDuwdq32TKbE8&#10;112WaUL3JctLhbaPoMQQkEBRVkLAGNU2WMxqo0Sa7R67wbjyYM4oJ+Ax2BTG3GNyoO7OZWeKcOA+&#10;Tz9ZlwueTjXq/pOjsxI5UixXchaCc2xWBgODlAoiScYH34DCsqqa1opaAHujWIdgC5DBXhg+VzAX&#10;gs2CcS8mv/Tjvy+ZfkL0BRCPOH4Wilqx4yLEJACTGKhUWjH2nq1KAF+g83yEZs3fqSN/90skajdx&#10;qwii2MScZXx5WEE0vSy/a5DVNsPeYa4hkbF0BBXgJDsTqDkpcp4kBscWpsnpK1xZcdvY5BaFzNG3&#10;gIMBFHEMoUxRN58HU40LgJophjdzDNgQr8YZHyUJy4LzE9OSEp2iI18Be+Sy+HNQ0CkGphHDqigx&#10;L6BEdDyHbPIhSykx6U3gr5c74eP2+/S9UUC59oc23eO/aSjg5D/R/TbeKQR4jhC4RPcCWpzk8yLn&#10;omsho7x4/05F6VSB05LqjdpTZoPt+z3DDB5KtPqCLnWsPnShWVuZQOSOThWquBe6qxBUPVcUowR4&#10;OWaaH4crJ3CLujfk8Mk17BBbj33yrRWIaWdadZkS4+S9TxEuUznGnCMPY2qE0XbcYDBRgLZHsrEG&#10;ij905AYqCodb+Lo1sVLuRxlZtE22/2bdW5N/91i3N260tgovXOrJ9kG6Y7uYb3tffev0qCiaWL2Y&#10;2Hc34zQQ0EqA4WHSEBd2KOxkN1vf3XjWWrFv0zz+3JmIjG2sESn2OBgySK+dOp2q68qYYdGVKPAd&#10;HBfH1FhtPAcwpoUKp+vDoz4/3Eunm+p4AOx5HV1zFFAcY243mk45W8tG/d0HuknNLFfsJIC3/tiI&#10;UruRiv/Vg3KbBDDf0XbDHaza7JT2o+0f9nJNgC2YtGnqvqYU6KbqEdcHYdtIHE/sA/quNuMBTLei&#10;t8Gi9XPSSJRPutrIY/vOLQasqnGfkes7zWWYjpADCRnZPDygi+o0sAPQ4rz+djUjv22AOkgFzmxh&#10;hONBeF4dDvhZfZftWTVTRbWQFaJ+x8HynqIKZ92q3CdIQyWrF2heiCXR62XQSc8N5DvXTLK9ACXU&#10;cEcZTMrTqf6+fHPZAyNkVMqHP3Q0YLuj/8vf0P6oB8PBdttxMgEqcIYxC+ZrKvIXHJ6ngZUMWmed&#10;Ne/6yBhid1Z/lPPgkjrFEzLsQwFprC+w/pqTknjAM/VNu4aBPaDdQ7th37RVglMo++eZNYz4WN+l&#10;Huqp8WITjMumDiXH+3/3eNdxeg8UMoPpCVcSbHM6knKIBgAM6el5TnbwLoBc9MM081DFxsg7cGL6&#10;nPEEams0UD22J9dIlsn706S2fgOCMEK7fmfWPwSsxTw29b0ez/Ty7vaHL/k7oSP+7Twn3/2CnG4O&#10;py/e0OlN7Hd6XFEb2QxfZYRA+180AqajfapSNa/GgSCCbypYgUKOFY9APQmp9kGCAtIijmAEz7QJ&#10;Vody47kKUm8xoabx+y1PqkvJUwpDe3vlx51uDjd/8cnx2RGB29SYmPwHhQBtmFLdJD7/tgrszCKb&#10;onm4SND+WgB5JYVclvrCHzx7/08/ebal/Z8aVPlrz4OOgfj2/uZ8eaPj4fDJq+29m3SpKJrlNSMr&#10;I13/LRAsPpjwRx5DTlFw1/H4FIPqnu78GLrv6Ra1V0i6DrARelKgCMz5dTxmrSkF64hpnDJlM/nt&#10;l64cZcCYIsLZUMAf17Xz/C4CA6lbrQESjPOv5BHuLivp/yswX1hQB0YivIDHUYps9AU4HROHFMVP&#10;CDtNqWzczHxM33CEYBjWwUd0R3WCMAjYeeILJyChsEOAHUfkSRZpo6tDNGwkULYBK5bhrTnOlCcA&#10;Gc3cBrmmhJQpKn6qbbfr6BFHfNyDhXnNgYjhujgtza4PIHBDnsc6KXpdJjB226cAuWjvuccyQmLQ&#10;EbCVWaCA2JaxO8MkZY+qi32Zg6B0Ms8Lpvu1mhNOXpQiOMUec6a4t7shGAerVUvIWFnAZHYH3B/J&#10;cAamALm0dPUmlZuSCUzo1iNeMnqHshk2co+bzuz3mM8+2Ie23GlLJNPgQ+BTb5qBYZuoaP+6xbga&#10;AZ511tOFU/vEnm5NSqPrpULSBJcpSXVUgZ1QhKxwRr4bKypWX/NdPeb7P6cXP6HbF7R1yyNlz3ZD&#10;8JyGGrubvCcexjXG7+jlxX5u1IJ7uvu0kj0fXxO9acsCLT5dEwcCDets7iDhX9m+gvpsTSkzQAJv&#10;V5fMq/R2e0G3rypBhjQ8q68kqbsfQHprzgEyFgnzxqRZgPj07GIS8doiPnzVJiwEEeU5ihvYxyK+&#10;Qli5nCoKeH5D231VBEIydSDBW0x9MZVk6aXmgADHNpzgDIvWlzvsptOwvt0eckv7DytUQF/HdIES&#10;xCXzYrhBlSDapOW4x2cAt3DCW0AOC7NOSyB3e8atAnv19wZTcpt04BluSOFQzerlYBWLh6ZFtCIR&#10;GMSDTF9M4C5xaon6eNwbi7dYnEBtNsnReHmQV1DN8hGT67ld/WaOl2nB8CiCqSXuOMaBTde5kj5B&#10;4HjMwKudUseZwAebF1WWxQmnuDf1E2jqqF3/jAqwyUgiWl4Ht0+8FhKZ6aC36EHQIr5aOsKdokjl&#10;8mrPuOJzn0NVY/cDL3sZEqEEPjUBI5vibcMqzXypu3xqs7MOKBpDC0PjjvpP1E7X0Ajy2HmR/tx1&#10;6n1v7XTsNw3e0MdHJkUpAlHGUz7qsMN8vA86NzfbZwuDRBUpL4peI/dlcOUCug8TpNViECY73Muy&#10;FAYHfWtNSCLQOjur1yhTBwixLkv/k+BdOE7KdgW0UhzoELgnSeDbGtV9tmo3hy7b1CI1wSATk1kH&#10;IJNdUdTpSkNTTlfCP0JmnqYe8J9G7fVTQKA8DQreEf8D0X9qP3HSJ/ex/X6Ah5rjRoDnIceuhKEx&#10;yboy7FGvJgstIF2jQRAYW21xbZwEi0bPEvYgonSN4jaN/yaDmXINdlorXlKBowyh2Cjq3kFO1Qrv&#10;8cI2uDpqsHyBsgCW94rOThyRFBfVNI8Bqj6sjKS4oZeaXiTF9lvPg5jg20aioqGbKW5PqkrwaByT&#10;kp95fBzyEM2h4k1IFzD9HwfXrBx7CnM5SbqCbQiOWtyZMSDZpfD9kI6Na91apPa7Vd27BzLVv25d&#10;ga0LMhThYWATIVgpiy8Lepu3noKTEtZiQof6JrENCkc9I7PqgU1qLUPHyT0R3F0BoQjq6XamnNud&#10;/SkNlBrLXYff2GKQqrwsZUaBozmMSfHpfHKFn2KITUF4+V3EN2fxuFtN06u/WNxiv/1g+yg5ARmY&#10;VWDa36LjhaLNmmHxu05y0W+jqee3e87b6DtSGlhgwml54j48FfakK4atzEYQYifThn88BDTmkdir&#10;vtQM5USsAm0/lVmsDTDCAbPofHlXHY+V/ePsFKeG9sJYGgCpTBHuoxLRBsQbIrV/HF+nyQhnCW43&#10;1nJvJw9tzXleu0IDlvKBbp55wpBNEq35C46gHIegywaEOstRibSvbzy6pDDzJadsSktAeHxXIUD7&#10;vImdANo7rKT6iz5IvZzh07n+SBUOPtT4wMsf3r2tj+fh8AdGAT//Ff3iP9RTzQkcMrTgFO15Bd3F&#10;JqZdikb3RRlFOp7i7CnvBPohX8qMYLrHqjjW8Jyg8cwwBU3ey7sYFCiJ1rCwLIq67LeBUIx7TK4g&#10;nKavrKJGt3gsPmjuEKYHb5dIbU9L37Qan2xKr8clfTIJMGPeDHS6vMQDbVp/5jiJpSicBbN9nrNy&#10;YyGDvUnPi+mvlf2xqt6K9ypb79Ghibp02J7caRM3zXF3/TUUEOUfpfjDJdXBaPvBy8P98TuEgPy7&#10;emyuyAHrDfGrL6mq/1EBApwzVtGCK60JfP5RhM3AYUJX/taXcZLJkdX9OTmgUwSqvpYhjVsmXNAY&#10;jjD2iDKbuNp0xSQuKTtAKMpDKkUBHniv2nHudNxu//LTw81Bwhx4tIW/00v2vSFe5pvt7VdvqlNX&#10;SpDF84QQ1PYIM+T8+Pn7P/zwlrs0+NeA098ze5KfpFjWWvn27oaf35RO+AHBrUTGCyc3P2J1Vkpp&#10;5pXxltIhd0rY8DmLVK2Q78gwHZ8/Es8Iov2I1ULTKydwXDPj0ClbN6cr3Q0CfiuNkzmubOsVWMy3&#10;ZM/Hl39cG+LzSZ9VX1gZUsQizdZhJPPrnWzrlG9VnjAUXSMx0MZHo4AUsdZ6S3RvSwt73XZH0PaF&#10;MV9kv3KKozE4EqYYhpdCyYWGsEHpJRrCRMMkzdzVGIcyOOXfIs3ZFrIEhFmwlUMfOTKhAybeqwbC&#10;ARsGln2KoBqyhyh6ixOQd1LsY9MiJltY52HAuip9k5tjCHTmvMe3AzY9T7EftNCjVofPFEfzV9co&#10;YwSjgAyz6ybK/wS59dMm3E1LAvHcPlvqXQ3HZ48HsmUjHuIrOq3gdcb+ifICx07IpQBr2IyJ6FqW&#10;iTbA7PCbqvVL+8eg6tLKpTVnvuuL+JNioGYarjhsngxZrS0cL5KufvAEtRTuFmSIDn+e3cO03Ly5&#10;LDMpcHQfe4MAz9o8zQb2wx6ippgBvaX0Pr367+j5xxX/K+cB7CZlrrZGWk+D2okm7YXIZYojRjg1&#10;x4NLSXPzgg4vG4/mdTvmG0thXJCJAkLAcG+rSVF9UR4FcYz7YgYnN5ul7vBearLUq/zjK7p5OcRw&#10;4/qkwDdJ/OQensA2YXLKZh4tpVmKdxTQpFoo0Qv6XdEyOsGh2th6q/aq57fN5fLWgw0E3R5gbDeG&#10;MrkGWrz9qrHYjLCSnfzBIKMRLRmlw35G/yzjeUnfVhSwPMwUMxUKRw8ZBn0qa+re8YrBY/ASUeci&#10;fHLTFiNUjUnDg7nPN00CSIpqF7VJyYunwdGB1TryKEBLZGjtrMrPjfbbiDVSQnwRs+ORs5oQ0Ur7&#10;gOhgQ7M9C5/9wBDhQEGSRMMAf0bOsEqXCINNmp4d9tOtPYmHKaL1mgpwcj5M0eyawGd/H7Ndfgon&#10;AMZx8LjT/raucI/tE91SflUTSfOntH1I+Vn9SsXav9VJhMTsVZnzt65AOJNUqCy9nKlPCpBVVwXJ&#10;1jgNP/dRLFt9Mhkf8RVzbJZAtBK+wiXqxpU1DvBOz/lNS1g/+OZiDg1jDn7U83BwByH2zRd4zXYr&#10;nnUI+Hawo5hG7CUyhLznUMCpP0cDDuxqxReN3f+ihYU8b/+9a6elR78cLYv3Oh48bvXddcB6tyjY&#10;YDynfam7cFYoYx0bZ2nVCPIsBg1LWY66UoqBKxKeXC6An8m8lU+mEYSxH8g9nx4iCp6iaN7lSF6O&#10;EKMAME9Q/QLHyJBdnhwUpvL4m6oF5PcbpnIVbaKnwT+UGP7rShahLdpaTDBwjjAeLTFsk9mj3bS3&#10;if4l06dS3+Ixvkha8DkOxJFgnr9qGW18g5RJduNQnsBF8ayBsH6WZSGdSB7pGlAn7K9vAZ9nsKlI&#10;gLhLDLqbjPFzPKqpxsY7/wB3b4qaQl4O3obsGW8JnsdbEx12Kpuc1cdDWdUgDrYqQtQi2CKDNDot&#10;GMwortDt60PNoKw4NgpdDoGOgZbRt63L/7rzZw6JEspzVSuO5qXMGqDLjY0nfSc9x7s65kEQ2pnA&#10;BerpG4ODBd/ABMkaTBONI5jXkWYB8kjsA4Yv3GUCQuvkV8zps8xW1bPMNGpF1Vhs8jiqcQILaRoQ&#10;oP1cYli+hqGoDYYErTP8eIQSrijgAgprqkF1vfgtxV1AHdSUbiI6eJIO6GlWy2B2UqB5DUSusBbA&#10;LjiUXS6b7Pa8NbjixpXJ0fDhDAz2wJyGHxBr56S3QDP/tCbCYnt6FGJqY/fyCPahGjXSlWei4KTo&#10;sEhUqLefunxZb1RrFoo+rckFAdWRtRVjCZ0k1Dp7hDqlwJuR3TsIIVgTetPRKBp8AGZ51qq+VQh8&#10;q/u71iSXj3y8G0l+Ao0k8voFxrXBWpCWCbtEonb7dZNHDOXYRtQ5dvRoqigtp3rOk+okvFnjmLYV&#10;p5NJrcxKo2Cem5Tw8t9nz/9w4pf2xv/539Dp65aSIMNC1q0minOkmJdJV4ooXQJHDQq2yVVmclpC&#10;bSkE8YiR12mhv9NMxPeYEixyyliKhefpx9DnyWB8VqGeuAE1Rxcxxth7iQ2a2dXinYa2YZd3eRhO&#10;Dz0mM8QhH2JdikAmwfwzxQRBWqqXAfzI0EFvgPDBKCPMlsEaQRj8JLY4weNokSLXLB82KD6LT/F5&#10;2txvRVqmQF+mZnGYjEeYABR0v1wODzgvE/9+2nM6/Pj9nNN3oEe8TCJ+Z88S083h/A9fLtBCtCJj&#10;AZNt0kigEtSZA3suXUcIt7F/+HnwhOHi4iQXDlxejrW9OHA+EaOx1mU0wk0h5TH1IQl7FkOC2ztl&#10;f8HLd57qjnDzl39kECD+OoJahf9gS6E+jZzevXss37xrYUAoaJM4hAahW4cMX9zwh/cvP355ozLn&#10;XwsB0qLn5e+tasXL1mv0Ivok6TSIKQiReLLMtDHVarG5Jc4t0LpMmXEUo5Q4KKYSx+2Pg5owvMUE&#10;r85Q7Li1mH0XDiggigvtEZiygSWA0E/BqSs02PIS8/Hlv6hE+vNb0GR0sW3hMFiX2CtydKFBdKT4&#10;dsVXHSxpIdfEfCAmnxU6nTwKxlm3Um5124DYkwOENuIJfJkce2z4/qDkwIFa9qsl4pJEYZA2IlKY&#10;4ThBI8gThXxqiXFOytEhDadjinSP8WgZe5ug7sf24JXmgB9wh+y0qWmnJb5YpvSaa9adfV1OMAug&#10;mEFSvEGVEpeHAuNUiXJDfgLJk8VLsMS6bb/qM8yhIbc5Jl4yWWaXtMCcw9OJfVRKQEQiFZmRaAdq&#10;hRVoM4sOJXtDkng2UDI6QRmZCcH7SwMImOCz+/y9M1j1z8wTwY07Z7n5dEuGVQLSUzg8my07cEwE&#10;9FB3CT4kPcwvBWkYJwxHMUqhUPesSBzmjL6SWLSGHlPqqkQdD2WmDVhgKOhUroUFXnhLD7f68C+C&#10;Gn1QYk908yN5/6/4cOM5NEm708RyyCPTsPfSTRTosQ2GjfaNodOFPLVup+2Gbj5uOM5XsARNEzTx&#10;bFEnH1n+hAC7RGAWbBvgrmNx1GqUKzaS3ObX+SXdPh8oYNb9zCKXkxVABI0u6EgSuw8ntvF9P2sd&#10;/riFTyd6/HIYsg8kqcyb1iDnZghqglGaKcAuDerpNe0PKvjO2ruK+7mPtOlUfWDefUGP39TONm/h&#10;HcfjA/o/UcjfKlgRqBr7xOrcuqDHCFpM7SKONRPWHe33tLCgJV2K5BJdP51HPPFUNGOVb8Hh07xV&#10;ddLH4GBw+Ta0i+lTPOv6zFvAti2eip7kagyWJU8O6RfFwxJYBeh+C63hqQJBFOS1G60aRIqDftyn&#10;kvpDxivCKTo8m+nZve71rLzUHTa7tBCpUiTfFKD7IGuHdShZotcNUg4nxYN+rnqWTsQf0LM/o+d/&#10;Ss//mO4+romkt6/o7hO6/aO6hqSXFdimL9srHGDv3hcL0BTUxrw6BypvCe5eLWjBvMKdFTne3vkK&#10;2YvxMm2+oA1pOEXLRzwnJXgjj83hmRrT3SqthAPHeZxDNe/qnEvGpGGB1ZKG4dWQ0RgkfPnDazJi&#10;CgNO6afUvvmsodF7MwX6uMYWDtPdgxs01T8/q99weTzrj7zzGSKDKbHXqBzNafFBZnDKFa8AbSpq&#10;w0TBoXmGs7QosfjqqmXJcJnn4D1cDCNiVLfLU9To0OxvYYxdLNhGNZtnzNhnUiU+/gwXfQ/iDyzI&#10;HacssVuJ4ssAthWVcl52ltdUrW5pNW15Gv9DlO5yxf8fov8LgBBeaGqoHblquV/grgscqXb3fnCg&#10;/ynRJ3uF4b+2NUTETDXzcvyyFOe4lu74dbacPh3qwKJi8VobHT6pPrpSAnLjQ0yKctI1Tj4c0hAk&#10;+c2QYs6QnSteMgXi4BWaAhkqsXSNh2od62N8ACcWKS3XkcBDuyunGQgBq0uNe/VXbM/32cKQUUoe&#10;ek3gFEK68NrmNYp4R3Wc7wV9N/fXLEqTSsxI1smLb0FTNnMdYJF9oloqQI54ZzAwGI04U2Fb4hXR&#10;VnTXhR2tDnRbGdgnRmKv/VeODFQ4wwP+2fV20HmWMCj/kqeV19ts43kh0hO+iuwH+7yAGFe8mRvE&#10;xDEQCgwGjJHrq/NwZLXRp4wIzjYDEkQAhiOXcPAm5zj99CDAoYWTAkKfAR1zSm1MzY43ivqGduFg&#10;F2RgbTAaIuvyBvVZyrlOXbb7dsJkgH/2hwH1yTDttEoi8ZD6jbOSQsRAj39KE5UTBi/SfQ6VE9s+&#10;puhZ96dJdLNoeBv3LiNlseJWlGJom6bIKIZruODmegGlWw6RXza/EAF1lE5RGIb+gxWXRopY06bw&#10;2Ps6RttJQkDGGh92qzdwPtLNXXBpC9lUmOQywdxAkRGJo0P918tBHTkkCzItaoP2dJR3AP9jGJL4&#10;X0cWoJ6iqUfoiEjOlQJbUs07/EOhgL/4Of3i39X8Nma49Fcr5DgDCcUDlhNoibGPhk4gdKZn0IxL&#10;YKPyoouneZ/INbMrbH9kDrVl3MUSFE60TK462x71r9DIiFDwoJp6cJUmu1OoffPeXED7P52icRqp&#10;tk/iZHU9e1PM0DShnajwPWg2QxvyxLybHQKUDi/5ziih62cDI3n2cRmVfwmV2DCBwrzDvVFebtqZ&#10;OIwb3k2GJzFilOTqN0hKTMtj6JJNqqjS85ubT198R/X5awOrf7tPE+d0+voNPXzLdEAUjS3IBqk2&#10;kZUVpH9IsrHIXlbUFP0pfQjJJvjzkONpqM6TZCJC+IKgCAgkOMfJmLFbEgze0QRSzQ9wDazCzXL4&#10;ycc3z29lVHQhEuP4z8AOFGWd+3lvpqCQeT+ByagE2Uu1kv7gju6Oz189f5byUxAg/4biv5DKdEW2&#10;GO7wjav9xaQ1phVfS4rV8jxs40hlqZdxS0POE4hQkUPJsBuGZD4ABa+qLgOjCH2hYiRXT2Lqi23H&#10;Oedtna7oAgVQ7eDUxTEqmBY6+IiXqlrAuqQNR1CHrjmQH6eAMYnXCmaODGaPXMBvhBYGB0V6IMXR&#10;Z+Qx+dgFpT/N40jyYqfDzpsUNW1gNKXJPlVhLexGc3IA5+4UQa8Mw6B9EIoRPmQQNTLHyKIDaBPJ&#10;R3WGGznzUebUveA8Pl1XnbZwCWFIPtrIT+j/ZNWuRQPPdI0jnK/pPmPoCF9lTEdsWMCbtO+1fueU&#10;a75GshxJmnPU5u+RJVJlnA2ev6EsePYqYk6x2Aqv3Pt2mRPprA0tvfORQU1NLWGYZLJ46qkVPNG9&#10;+x2sqQ5GAfCHxTJahD01AprejoTUn09iaT0dPGML6isCxVmfEYikWQ7rlNPK+R0Y5whhD9AjrLUd&#10;m9k5oAgZ5DLmfp5Cor0odkjp2r6hKmtXs+0gw5rCsTgg3+NN9yGqwLStcYTv6PjH9MFfNvj+rHp/&#10;VXmnJMOxhkccAtPwCh9Qn2KBW3JHhBSzhWu+PdekwEtfdP5C1weQGYVUOfaWI+hmBFLrgAHnBdAW&#10;hXElGmUIxM7ttL1Ht+/pQ5+GkanR1qy+cUd78q5vyqoV2Jl6eSQySvHLi54e6OGLOYFsMglB36l1&#10;derZkKK4y/62YoHnbyvO1++W0k5IKcOz6PSGHr+mh181zJWbiWjRaGgN6RwCdANKCwj/VVjDEjvB&#10;y1l6B5ppisah7N0XNjZ9P0pbjGmEATSjWGqP8/0EZ2yPcQsdV7sbYJ6jXxwkws4v2YZesAK9m3oc&#10;aZi8Ke/NVcH39wTmCz0lhYKT/uwRh8NlYSIHVq0r4zT7t/jCmOPxI8hXIGG0wGZqW1VeDO7QXRAv&#10;WXd0xDErLWlVE+0xhfhG5Igwu1P6PFaQKF6kpTO3f3us/3T75/T+X9GzD9tisusIVbMYtwPdfki3&#10;P6z+tOdfNa3MMc61Ycw9GClp8ehDiBQPb0O+iCLQ2VWzLMBGgryNOQ/JTh26ZXbp3lFZ89lPqZTA&#10;ChqJgKe2mr3X8L8DOnl6p8cQVifsE5BRYJzgCFuw63CqOEev3e46+O3CUUtuKWN8B7GZ6eWvH5B8&#10;1A5PIMRR4OHtZPPbhjfvalK6x3MlXpES0rcL3OcogkkBbHOLy/7Rbpt0UoDnlMApGoo3ztfyV5wA&#10;xFbVs/iPc1mejvMTXqAy556yXEs7mIItJyYc0nvxHkbNK4WETk4LNCiRLrZSG7FcvCyMX7dv/nFs&#10;QH6tFrD/vlzoz4j/N7DJfYpYFiWVTNc4BxSpirY5PhR6K/RzGWLcBC8mHHz+c0SwwuXrgZPxrcdI&#10;jtnzzvXPsQetvhFv4RRFR9M5u31NNKcnqm6CpYMWx3ikv3B8wRQHtTZbPDPzNR8aiTOjdA1W5EUI&#10;aNnwDuDJAPDkiVEPtjbSYaiekqA85D6RLDwmxbhO84Kezu4XS1CIsgxZCZoqMub5bOMZuIMA48zq&#10;t+hJCrzNCJzVcrIBA3XS1yYtdAlWJAo0kd4vjAJPImebA93Ts1sIvBkFWmBDStBzUpcgztpRJRAY&#10;C9I+2LnIBOKGTteUIbMWj5lgtpw8VpekNDiLwYXKoS1H5LonZ4faBMoVsdR5trkwq9akmdCMD9gm&#10;3mqGgX5WbG8If+gJDm3kKmMrK8NSnrOLfUVpi3Iam2NzlahwWr3Znw/vtUtPpM2dg9FGwDQCKnJl&#10;1XpRDN8aAoz2w0WCyq1oUEWXXJTTuMo9fUofSU5RYsIGcui7Xn6Q1TMgaSMzGGmH8dd8aIIejRX3&#10;OV32eV+tmYvfDwmy5G3ANxrYs/pz9Al3Hi4F/LJxhvYhIhl524iCXGq/Z6OrSiiamZSahg5yWC81&#10;NDHc1aKn9NCaU5ErkgVUIJWW95aS1z9OzkkOTE64YDKDNu3+7DsfH6rTaU5/AAjwJPQf//d6rSv3&#10;EUlFsczj6PowpGDlWr6sWZGh9b3EurdECE0iuaR44+x0igSJSwVynmTxo7ZQCQYrZgZiXInbVgEz&#10;z+SkHKF5ZCcY+qBv7dlg+5C3SgGmZgIyWYkU/BK3v12DSFIs2yS4gHpjSGb4z05xztc8yXhJ9rX9&#10;/axMgXQtj3xiz1McTQM0Egz27bCfXRoZnubv/QFJbCmtThEInkY8jM/R1hChiX7mzyV98Pz48k68&#10;9/412qnf/RPF+7dv5PUXrYkbJBgf2TDPEaPe9ZfIk6gqc7RzhP9bv7/HeKx10qtic9khjZ4Dmxnl&#10;Zwl0sWMz2gO1faptzOjLfwpGXglwncvi9u6cPn1x98kLFe7wimbzrEb7DdR7v105YL2ORR6+fLNA&#10;VrOPS2sBC90c+KP7y7N4c3/74vbmt+tPy8vPPQUldgbcWYI7DE1kdQ7hcjwZnfL8lfosbm10sAPO&#10;wjBk9juIA0RqSr6rEkgMC5zkSJNo0UHOrKQoGp4EM6on19eAYd43CepWFSDe5k0LeFO1gJcd/yGi&#10;NbR4EmYIQeGe6QWYZNEwA2HOy48DRX0eRhcwltGu3soInjJ7GHYFzOGL5jle+JWZ5sME5PFpQsEh&#10;+HeGuxJwB9g7Cp58hK2RW1TMaCDjI7YEVGhZVKi2ZxS9C2HQM+VwGAvDo1wWU4jZNnOClPS6y2IO&#10;Hv0eF+18Whp48K8Pe6cd7e6mVYGswYsMsYB4kecB1nzwk8sWxURGaBLCYIVi558WFyNDJ/ZIrI41&#10;VjzVbInhFmhPkOAYIG19l9p1FwAdK+bBI8G+80GvenYFWXKDuGCsKQoTdh6Ts+N7v7fPqlPN8h2O&#10;ZHPGiSkXs8h0e/T9eIcpfJ9oEAgdbNzcQbjM4VS7OQ6bf84odhEzEA03EJNLggGjxEItK1NPlmpP&#10;4oWoMzU6/og++It6Dss5Zromz5hNGPywsCMJuGAMXhDGl2R17T++rJl558+BZHR1pKgEcy7z6Gee&#10;oBVQVlkXqqNb5nmTZU1o2+7p5r3x4yPMdjIKJ+/fzM7i6u5ivavIsqQkOr2jh69jb7OFew9VL/7n&#10;AjQ6DplAo5k/0f66+r08vqH9DZ2+qdDg5a/1v99QeaM5z/1e2gbjbHR9Z2CE8GhvUFzPi/ydGwQo&#10;j/FOw+5CxnzBtd2bcj+PgavBFLIJg8+MNYQS4NJgoWmozKG1uAnQPmQ1JsUj28umG7cRSBuoBlXm&#10;fkXSl4CFYP6oZ+/u8OZfM+rEFtLovMcS8zbWzcWy99B2uASbTffrThA/gNmxaXalnjEwg13fLZtR&#10;TIUMi4zoTmfpgxS6xysm+zZnNOxzW/gWbVT0/H+gS22Wzs3Vpyzc7T4lPNUV9O6TikI9/rI5cx6h&#10;by++R/C0pCTXOjAMEYLXunpq8R4apGEMtQFcp6YLCM367Wdnu8sBj23ophdC1JVXTHi6xxlBaSjg&#10;LdH7agFqxRiAK5wWGGkDJ649xlqfAUNqZa0z2V+3vM9Ioei0A3PMk0H3GZId/qgdW4JtdHOnBNZt&#10;yDeg27Y4vHMzKLZkGqQc2UAkx4lJAvKHNScl2GBI95o+qkPgIfRQnBYxlnGqHnTXONlbsFun9jO/&#10;XwvkbsJKllGZ8774wE9FKBZOaBVO8eE1X1OUKSRYmWEi4zvOGaLFcE8hhxDmUUKUpHs78It2/n+k&#10;L/trtYB9n3rWYjL/F+IHl1zPIwaOnHHTGKXZ3WYu17NSUnpt9pnU9yrYerBTstA9Yl9MF2Tx5xTP&#10;KtPCVdeeEiuo4nlmco7tRoFSOcVGkmf7kPk+4Sfalkn218HLM/P69RlAHQ9xcBOd+pcV6kvXmqMC&#10;jQMGOmTSx1cqxraWo5t/UpuIjWdXNPjQJbnM22IiKhAkjyrGifDB8H+Cgp9j35SYablAI7NGnKLX&#10;cSbQcLvmL4UTNebLN9fNnzj7ozf0gnv0Si36mBhRo9kzMlwUaaVp04ma76RVUKaIVE1hbbVYQ+o8&#10;mmToBXnEyPGwp/Q31ZwRDndpwKotIEogjGXkDrQCgFX0zANJjcJon5KmSM4W8Zy2Apt4MqNjTnoq&#10;TDbX37zEBqQnF/g0z3ikqrcYQGC8AfoYB58FafWwqH3xUOpmSRqulqK0glvoYH+NLbPpHntaO6Mn&#10;NLtoBhf/GqxuW6Ux8OzB2UZpPYqQ1EPpmQB/ytnrGUNqa4CZQDJluw97uGD9w2Fc+h5yJgLucOTl&#10;U99Ye9GbLC1bkzJcLqnMdUEaX27Un4OWMQIFOQN03V5h3+lwpOPRmZd4ORPN80uOfBrMaCe8Vdt3&#10;HlVwEESE0VH8cq32B0cQu6UN8SxNML2CWJY8kEGT5YWnUWU9nOjZ/ZMTyd8RYHH59X//W3r3U+L3&#10;FBvGoJ8MwoNETnpAwwNetgOeYwJm5i6mQmI8pC7mQiHxgVN09Clu7xmMwcsyklW3GOHQQXAGvrWB&#10;lCe9J82fLJrZBqJkiqU46VKwoyBEI1SmvPA0zwN9C1sxvDyHEJunrqo22elx+ZqBOZpL55gRSANB&#10;DLTjQlN6KIGrBC+TcOaoS9Hmt/bydwPQSmChxDHfp36Iu1r2c9v4knb9pvXhVY4IVqKF8h+92O4O&#10;31F68u/8EVpQwFMpv/p6xNMMdklxmnjI8zGb9K6K9rZaN6EevCqDhkKJMYIdrUo4hYBAvVvUXdoa&#10;ZISlja6KOyLQtQUmAJ0SzUC76XGAV6gelv2WBsHl8gKPZ7o93v7kk8x89exl7cT+OQgBx35z3N5+&#10;/bbqTXNyT8u0KMaaCpA/rhBgSunly/s041e/hTuTv9+/jnraZsccCdc870UUdQqTkAqfbN5aNbFL&#10;nLNRTARQKox5AKzQqcDPCljRWn82A+VRRNhFgUUiOM2/BkFOHCGV7z6jFqA8HEGpnB5BMlKekABa&#10;g1ez0IdhBYPgOjz5KRJAZNlNY58wZhAE1pEJxPI6WJGDh8eyLJ2hajgkRZMljoZRBcBCoN6EZjst&#10;fqF7GGdwjvm0HKV4xSlvPUGhB3QJKhjM5xrhPTP7RqQ70luEV9HYNa9dxJ/MzrQEVs7s0Wp78B7J&#10;1xnkROicSTE4EESZYYk4B0loB4p4A0v0PdJL4zRZUHJ6VRdYpo6dFfdaHuMKqnmKQEjm661VXg5j&#10;5Q6nYD5+hSns3SPTNNejRR2rVBh9a3Y5Q4Zgzr4plVj09Jkpd69OaBBpPTncBGccRuEqmxWOJGuO&#10;Xu1mozpFrZyhhuuThQTPDoGfHinljUPgR7ixTQtoORLFKXuicIWHP/sohIfu8Ay3xzbbXoUyPZsj&#10;KEzzz7J9QB/8ZZ0LbNJ8LMkLteTt7AD2UjcCHRdqXnCTrjzWjCXVKG9JSneKLXTzYU1TL194ulVQ&#10;MVLUrU6+JSaD2GcquFnPeuDoBvNNWFq7jupSzt6839pajTycfE1xhxtMt2gBSvBXAvf2XbTMao/8&#10;u6/o8UuppZ5Ey2UIsUdXBylww7RLJvCR7TuT9TznRhY+1xq97DBKTupF2T7syOgqgEcWlzmipZ70&#10;ocMOm2OTGJa31xRvBWZzGrfjVULPDE8QW8VQsKZgEenrnERCImyOTOAB+Gy8eD1FHGT6ye7zpGLK&#10;PI7HqEaHGzocqp7SaW5pnuBLiY8tgfnkipNZpW7k0L0tU5Owg2dlybzzwljqaolj+7jgXr9H3zZe&#10;cNNJXnBucrEzSC2j9/IIsZgka8k1iywxAj0to3+KkjKag0DEGnim5/8jvfcJyRsVEMfAao7mmXKi&#10;25fVi/LxH8ErUkLlqhTg9oDmkNAW2M00qzeC+J5CLnJY6idN1dRxdYXHAeYO076ZlzcFE4j6I3fD&#10;QQvhf8mzCdWoc8w378DW0vMOsJ9o0WXHcNK79MuInqI/+ViZZZi5dYDtfaKPooPCFvZ3R6F0yZUu&#10;CnyrQW4UQAs2NRsMwYXn4mcQR8q1JyhrCffQ/rtFGz1c/22ffdRctJeU3qN0T+l5T2FsH/Oh1Wwb&#10;NA+Tuk7G4Kn6cwR2dmvzC3e+xSDJFbAATYEPzsvGx7K4crG/6dzSU9SXF/ePMgOPsLKtVSVH75R+&#10;w/ysnZ9PW7jjvgBXFEvBuxao9lPi/7VCgCG7mmdJnGVAGmwpQBTjyfOmS5bPcfiVYLImwfmKkb9a&#10;YpE8g202yImkBYk9zhQsvS1RRinoIcK/pojMTTSm+hGkcx3EYps5Bs1yZEu0wLy6ofAiv1uvDnEw&#10;Db4acpEW2LXEuyVIRVtcXw7PnXj7zBHb8RXK8H4ixlVrnPkCwdU0DehF0Eyr6GK8s/MhAuGSeWXV&#10;YJZSfxf77DfQvtnQovBs5bpynoo2pMe49Mm1TMSzuoOWOT3RGRtFl/FDEGF0bDPRoPR13zBTd479&#10;MbFuxGwUq4QOUINN2yHh7mDGLvPSuGjWbiuYwg2cS62SRVnpJSZiKm20TUXHTdLFdgxqQNPlWX6e&#10;nnMYIxVvfsX86MYzPhLcx72d2v/YQUYOgs/xzT76NtOCkcHJ5q5sUQzU0H05CdL4KvJ3040rlVfK&#10;oeXJPKw+h++pnUzNDjSbUwgLHNfN6INNJDvo8H1VlJZW0BPIekFu7q+W26Tfw67DaDdwRy8utW4R&#10;Vasrt6m6YmwDkc1bawj22ZukJ5/ZxtffSDHpvpHxTM8tgZ805oAHkntQUIH8a5AU+9Xbuq0c3d7p&#10;w5Ec7cPWIHBWQP83JwWLg3b1KKKaMBjvqwxLTmwEiykdalIdBjGiMWL7hQbxYge9Tu9qP3h393sc&#10;gzP93d/RL/+mQoChULQy1cgNeaGhr9vWxO0wnrTFdkT3st40WQMYTFORPWyGPTE/m+PwSqAQXY30&#10;GcjQvIG2oS1KA47d1Lb9rKux+XLFkyNFq2jRdeC8BAMZcticbx1STYurlu6kPXSTEdRM14L9bHR5&#10;gCIn6RxDy2zetC/DOck4Thn2M91HNEcZAw3m37BIyUApk2X2Aroxz2vop6vZgQ7UJNpFClJUe+RE&#10;Nw8ouvIwsGfWYgR6qL1sH9/n2z8YCnhdC3i5Qj//lS7jwkEMI3qvCwdy/+5unz1NiXtUEGGgGs+A&#10;B8dYNIkU/LZ7zoGJPKJkvY8AuX9o3oNVPlc5WL/gyVWbIROOQn5eD28zMcLj+fAnH908c5EcLyK2&#10;7feS3fgboIAkbz97XUkeOQG0aeKHtvvs9V/5g3s+ZDmXuxfP7ratxOHG9wTwfnsqxnp052v6P07X&#10;E/FCQGAE99mx/8uNk8Scz66z0qPwDndAv2Plui7wyfMSWVydh4SoHoLQJiZx0HEyjPwe597b0L07&#10;gkrTAk55b4jE5EiQDzMsnZEnf1qZmZf5lzcGRo1BYtE+s2C4KGbWpxg3w4CF99CWMF3L25C5w2fl&#10;rXg0KJB6ZIFbWfN1w+Ql6wCF5kAFRmJRAZ57XzDJI9+cZ7TpWpFbC5SiMziHoBecLXKEc7nMHZd3&#10;nZO9JyQmzs0tL9/DEOuYr4G4spihTcAbhQpgFOWkYFuBgmk1WEOtQIlEHlnYuxTht0lmR5ic3Bse&#10;GXPeMeMYDYNy5JnpGqKOjg17mCeGLB+6Zmo0eTmWSGJqtqKWIzhIm+jDIzBGRNPXc2zLDUztiYBF&#10;HN5zVxxmHAylKYNEX3oA7a2KqhEB4D0oERIeaiS99IbrkKipBfv3W7lspxhlH0aG3T0FsaIau8KH&#10;KLXEP0RMUTiaSzuc2UM3RpIig5iMHoTv6MO/5pvjsGqZtkN/KheRuZk5eLcGK7gZOxjF43w5ncKm&#10;Mjy+onevm6fWtggjUC6AycmFXBi6AVVt5ZXwspIQ2OYkV7ccXtC2AYAHpgoG86Q0Lt+TQkDYli1t&#10;vpNlLy3oWejtZ7S/5uGAShEtjtN8FN0yjOxDBB2HdPohXRLVtyGrLrkYfWhWHlV4VJwsmWCuLeIA&#10;oaOJuekO37gsPji9ZLUbRXeUDOZUm6rYOSShcmzXr1J0iZ5QLXdO4q2jI5wiYcUmWPqhOuUtZXCF&#10;lRFdmTKEW9AyrtXPi5yhCQV095iiKsZHfRBKIFdyCWnz48ndoYMFpu2MPEmETkkhLtuIV1oGBa/C&#10;GbGzBQ1d7w5K4LM0+6yJg1nZqaD0YolJGCmkB0VbsIC3iadA0M1f0Msf1wVhjqQm6HwoeNtXIPAV&#10;nROd/55mIh9+WBsO89XQXK0vxb2MEDoVjumMJvVLkAOtn6jfV2zUPcxozAu3SaIrHY2tbYyQehd9&#10;A/MRnh0RDLNhu46NzM492/UR/BUKnNXdH8CasvZ5+6m80ODwia4eidUsuv7s5ag+iThHjsmdRn+J&#10;dJrxbV/BI5YWF2tRTjQD/5pjCFAMquQS6g0N0G0QiylCoEQcz+Zls/u4+mDf/rHc/BHffELHj2rq&#10;5OHy+4MaGXtZW8q3VSUZOEx2tDuszEAkbzeAzs0pssp2UELs1xZ22G2Fry2DBHpWHUeOuG64WMyz&#10;7j+Yd0mk/VEYCjDgsvQZ0X8dZm4VHAVp17j5D+3+vPz3C+L/k+jftM91iKDIZHwKGqkJVeW8kBXs&#10;uMq1prSEr4i5kO/wpJd5VWQsD0jFQBwtQGRBxabdYe+ZZcyFrkRuL6EsgSsAPhBiSsQEFEMC7eAO&#10;bdGY9AibeDHPkzvHtHYea9S+gFiru9QWJ0TXsFu3GvS4PnEXVh0McMjjGiRZcUYPe4REAi6gqvSg&#10;9mg9foK8CUJaAPNkwMtPuLxMvBNr0oveut6A6wXOTCkKZSbBbgai3gH2U+XW0ITTWyl+iPctWvsk&#10;DR2MOdmNeqsWIRm41ZOyX9ccTo5qMBDg2tlkVRAO41zL27axrLJ+IdU9IRM3VNst/VdGwYNbs8KE&#10;juAm29d0DJqAr14wwJixETCgzGmNMuC9xFX712HA5DHo7CBjlwZaluCoVXjgb+rjhs1pVwGO0C8w&#10;w6qeE0f3D0h6n/exac95587kTGCyOiC9ZnZTZBAiB8WQC1ju98hD1w8nbyLGIt/tJM56DB2dyrSf&#10;ZXyUohhnYjnLflYOXw6RKx0YuPzMGAW1M9RPowlTBgTOwMYLUb4wMi6NkJCAHctRaZTa3pGhKbAy&#10;JqMJzjjy/cw50+2tc+sxC9Aib1iuyIkktvIMZ+9yqIcEzZ0QWj6pJQaXh8Y6QFc1jrwE9v5IJqs1&#10;CTRQ7EkvzcXD2wq63B7pdy4JbEf+s8/op/9qBLE7c4iCOUFY4cs1bpAoKkYhsDzkjLR2RiTEhs0z&#10;H4AAZY9dQAr7rGVbEmSVMTyenOZFnqObjv/aglsV46itNGyvD1pbQVuftcf2xbMOYMtSYACNRnSm&#10;x+jXNQdIKYNwA0cZibsJVv72ry26vv7ehk4rHcZPpW0gnaMRy9qp6XXvSZwdNeRrvEZJEg2622Xb&#10;Is2arglXzMQ1qbVJOycpuhfgkCS175QmGksntaNgDw5KljmH5pP6EBXZPnqebw5PK/N+P4raiB7t&#10;D6d//KXdz0yIZ+/iYhX8nEWHZSUEGHvBhHGIoNIKVIMe6lRgfysA9eSxpfbyBvNrxsJelg8EAxxO&#10;HNBHuBZ1MAJJq36wMuZ+e6H727sff5CYKc7c0WF/+71frO/8nnou3372jey7Cx5E4DqkUbl+eMe3&#10;h3IqfDy+9/w2fb83/f7pgP+ED9KtKgotmycHFWAwW6BYnUXgjIcU6HITJdnFx8gc75aBlaLTLwUv&#10;fo6DO16xVwoGAz404+AwZ6pGkWsAbpxRWDIlX8M/p19FYLBXtYB/3rSA3wLew9GvGeGcGhjGnvcs&#10;oEIUqJl6+SrRF9f56ezqqB0GJcWTUcaPdOdP03n0CAqOHOFEOPhjWvwn0/gpCzVhINqIOoEgiGwA&#10;oT/wyTO0cMQjkVLtuv7snlpi1GxxfycGUcJgtcNA1sk+WYnqDJlzU4PXDDY9plXAIyIHTroPQRCX&#10;tfm1SmdqhZ3A5WByyBxeSTwz5kofIjDHwxNUy571RU6x+7Wx6RaDQPAxRvC1LOBlAgkORT1rJCyz&#10;xN0dmV8R2XVd7GQHYYcaikj2ZycD+QPzC6dFLHCNma1L7OULzCzGKoCIlx8Pw6CZyTrPJBgRwAQy&#10;ERq5I+MFCzQkApOqor2iK7+Wok1gQEk6jukdUuZa6Rbu2iPW7l0EhJJZQ5gxXzPpSaAWo2h8ot0H&#10;yo7TSGOfGuvQqucShL8qseLRA2NglXqc3v8Z37+qN38ljZZB80HSSEqCQfcmyCCwCE8p4r9s+kb3&#10;5e8lRbU9KNX75XhTR9UPn7mGmGSRa1CMWiEKssveQk+eh/H2ZhxsSQTUc30et/fo+My54JN0ncjz&#10;b62lNOWfmBFognZ9ENbbH9rb7Sf69jMl/FLUyxuJzCwWd9BbJ5gRS8jCHeQMGm2VCPhGwuxSZOT/&#10;1Yv7urY6l55c3iM51uYk9eQwA2MKdEppOOANRvaZ9m/hGZfYeSMlEEkbBg8f/fTaIi8wsJ5YFALZ&#10;D87KF3CHlsHO9hYo+RZgUX/ETio3LSCi2uNq6h46Av/SlaUS8yDH3oRIG1qpFAi9TzA3MRN/Cq2j&#10;mC/itFBPy36aNzVvRdA4dFLHCvj04sMVR42eC9iTvA9LRhe2rzawPscwY4nJHDiSZshFS+DbqSeT&#10;X9Grv6JcYHmhIAQMFARksp1pe5/eft7UbIdoYwv28DzhMQhNIXOozFQ16Ul4OYxRaPXBICC2qwK4&#10;b+vuzVD0WUvukMz4V8z52zVS/XYEHxqA5InCSWubyT/8QVfURzgJ+6wxHbfBLxssZ9RjVCue2yvs&#10;OuN7pwXMRw0IpKWmSlFeya5od8PSQ3udB0DrOVLutAdjdBGI6JFQHGxJBMtNyJXhUbAjbLOe9GmN&#10;n3z2Izre12CE1I7N/ps3Ojynw0eUP24tV0NJu+Eni2VoOf/AbVRFJblwKrhE73oKMyaeinZxQt4V&#10;SVNUIznl4mqKdiz53LmII/ERUzMnkkpuaZF/S/SP7aoVFSRp4CW/Jvp7ov9Q8T/+vJ2BDcQQk72M&#10;6TVLpP9DFkD/HqEwcfBWBe0xlkxHVo/ZXhiJQWtTGczgy82gjZBrtpz78hUzmehQnCwVdQL/vc7A&#10;8p9lzvGC9hcpLmf05gs39Exu8NgY5ebiGNTeEjoXTguALZFVc5W6McUVO3OUx/15jgZxRelrHbAZ&#10;9fawhRyc9x31WjNOEBgAJjlLPOfBj1uIVRymU4KOTTWfLe5x4EO2uJI+ga95q20XOSeyHrAPwCIa&#10;jbauegKF4UXSjPmNRx5mtWx8QcOkt2t5mYHIy0izGz0FaJj8njFwa9iEej4dm/MyD0Jkn2DqBhQH&#10;JirzckzROv0d7JwkOI5YiocE9oGnE7IF2ZrNyHgREeMxDPKrsiTPPCjI5Bh/2/6441ZpQIBdhzcQ&#10;wfFLpRL6t76o8piZttcY0YYUZGpd/cOwFNRvvKsyi5QIIv/qu6vB6miOBG8fMPYc6XRS3VDsjPRW&#10;SMAjVNhCBsfKWd1T2jp2+W/ulv7C2+bRpwb99rsuJZWXn0Zz1J1OnIa+6ch4nPoxBvQIq+g9mCAE&#10;lG1lE26BjtJPZs9QHC0tZk2N/DA3iBowZCaMjWR1d+zt2+lMNzfUP6xqKL3oSktMkazMBshQ6FPS&#10;ywk7xAJbYGo5loSHIbX0gEO7fGijR4S9MErWet0yJUrYUvrwLZVEtzf8O8Qv2iv/4+f0t/+qndUj&#10;DF77crFpz7jNTo9XikMZsq101GpwA9fcArL+HCWe28wiZQBlLYzQbhKB9501oxzJsu29QnaPOKNi&#10;HltZTY5y8AT2YKIZFgKumLT4fEwc96IVuH5wkeDc42HbakrPcYOWyWnTbtrjCLk3lqf5Lg6qrsE5&#10;5CdkjAs2r6BYlgtqXqOFg9xFhbRWbAhEFTr7itV6vZeaB9+2ktpO9qlIjkmifK5DhvQ4hquJQx+9&#10;8pcEZR5p++S9fMhPo4C/cxxw8X68LKunc0UBzXUA2cHWiWfNg2V1JXbKvE0/xFR3DTUQww9Cd9Pd&#10;rHcABUnv4dK3f9uQ+34qlz2lFLffK2edrGI4jkAvYGkXdkfFvjuliOvwIEr1D3/aDz98dXN/K7AQ&#10;T7+jFvAPKQgUoGy8+fy1FKX4M03h0nXnfXHk53ctfJhun908O2y/dS/Qq2q/78a8VdILdJcl7S8A&#10;YU9o5GautVaCzReU5vRc5gUeUkt8NPznGCp55einvEC5BpuqDX515JbZ25/pmtXprzv1ghv9IL5s&#10;2lbd1TGHgAeCW1wa05ZbhnxBaVqHE0SAB6rG0yIJZgQhUkJ8EMNqBNRXcPMYPLrLVlAZ8zWqDvmw&#10;VdCsBh7pno7OQKURTLPfr9lppjjFKDBjgsyYoJMrhJxN++CSYPZn1QPGxZ2b47wJRHpwwu4xxf7B&#10;92vXOQfOPmGwR/JBJwv4mq4BdfbFrMzcErv0NBQwzYlLQuW06xlOMe7FbpZztIKceMH6Rp3iF8hH&#10;ZSHLr7IYzBaWmRkd+Mj1IG2vUlKteD7Q/EzSLPQZYMvWhivFU/eUiyBzTWMUY4mnlCMIOr1pP8Si&#10;06NugyziN9uOM2jlBOZW3PRxCy9FZI5gat9ona0j9eMfNHXvoFV/B/4FfnDcKj1HVa7gqTLu+d7H&#10;CXksR58OSwmh3GTNrdGTs1q0NRe7buIq7d5r51wc0Nq4T1us4GNfgvqZcBcd8Vx6MNdtjNftE3rv&#10;01YoyMBPydxX2l9zHh6eZvObVw9MzU5o7PBaggzBXw50AeuHc/s453d095Le/oAeftq84zHHFHB0&#10;AvHfoPlbilhXM2t97ypyyJPuBXrDZUGz0oukXBu/x6/o2YfVRbNjJMK+q6UEt6csHHrxDamUcU6s&#10;nxFyxfPjl03htLlQo3ebZHGwxaefYzVQ91cBKepwVzafh+Il6LgEMi5ccHtun7Q6ed4Q/YDKK7dg&#10;lQdOXwp/E/1mGYJs25JeHmrE4BUIkKP9cgJCDC65Sd0t+mAOuvq2czFvupPa9gT3TEeM6sN42XBP&#10;Mdsdlx09Fcme6xzGvgzsGUOmxTIR4e2k+F3tKd/qZCKBHqUTFBmKQzJVGdKS0XV8LUvhCcX7zd2o&#10;0Ig4RSJtAclCGcSCMFCTa4WlwXWnuAgfgELbNy92EadMQtVD+8p+DaKI/FN7Hsdtv0U6yNaEgJ9U&#10;d1Z5E7PKmVaRPfKy+01+uKXbH1e5La4edh6kRLsCjuswCKqs7BFwyh1yn31WyAmo+fuGKBuYVGTd&#10;UxAfBfzVo5o3NcPsB3NT8/nG/LrXP++a3SLHXYxBf7x7cN1YNg9VwSbfEN+3YXcCEA5P3bfEX9VU&#10;xZ7bMVaMpO5Jlyel22Me9bNIPZjq1/oMaoMt+n732SAPINO2WWrO1ePMP2sxhAKlYywJety9AFvF&#10;bWDHgnapDVgsMaUndMqwxG8Xqx2GxIEOD8nj8S/o7gftPR/8NM6RmU0zfbyh7b+nh4/p3b+reFjN&#10;vQNN+ahXii7daewsDk+2jyxm8Z2igR5D1ac3c4jYmVKrJfofgK0CCzipSgT4U6wMcWcU3U85RjVj&#10;kXzoIXxNMHr54nO36KzC0LftVunfftAnPQFXSWAZxzJJFosWXWBtyeRgz65Xn4N1rW/3wcqYTasd&#10;FGOyuEdMqogC3IXzsHLyJ12AK1mU3XHtdYBVIKHRTTGMp0MiEm888QW/rrEpSEzGmUxLC30OkN4U&#10;CS8S+yPEDndY+nKU1uU4ZKcobdyhN0wyztIGxErUl6d4t0PgOheo9NAjbgig2kdPcfW3AZl0v1AF&#10;/AbttTbakvRIJvCvf4qjKt1RhMqwfdsmAqk/0pX3rRsaP7JZ5Kp0huhwJtfiB7cJj43PIMmlmOqK&#10;rT1oRBT0NcK9KvA0lYA0cEsQpys6eNPnbTBsCuyGNBxC/Rm0VPLJlLgt4+OeLeIZRajI6XIT1gCw&#10;OOyWvY8jFJ4aV3h20BnBSfsgZo1Ko36c5pubFQJkMuakkFfglgoIGdXOBdG8+Q6rt0Kvlvqt4DpV&#10;NMuXFxrCIDm26bYM1YRo/3T5iS3BPMAoCzz0ryiYMLnF5YMXtz9lnJ2JVoClgOiSFUsVvtRIe1EJ&#10;SRnurPV2OzWj+3q7Sjnz+bGeqoaMijNlL2c1jy0mbzKQcney6gmMWo0o0aFfCqM5jgcxiQJqcmmd&#10;yjk8mvVBbJtCelbrhw4AiA4Ny67uIJ11t2mYutr4X07OV1/S+x+03rMM8GAtYM0lzNjIa12deCzA&#10;Y08Q12LSJHd4aMecvMOamI5Wl9q4s19EI/iy3359YXLtcmdhXv7+zeeXyycfvLpS1v62IMC//Tv6&#10;2b9vB3yrVYHtHan52fbH8wzMeNx30CrM4vdwUKblGSWY6llJbApCQO+E48BKf1yKg4KS/fHBjaCP&#10;Lt3GSWJrgEq1PZY6ceLnr2YD24kmJSNh3dlIEzg65cJogF/35xe6JvzYgEqyj2+Ws0a5o9vBcVh9&#10;chr3FQ0GthJV1d20Tsbt5i9hgZWmIBSLeECDlgQEcZSqMwe6GM7K9kbEaa2BT6oLmE7pUQ1xcx6s&#10;BUTH6w++az+UxzI4mOU+ZgtwoLFCZDG8v4bo/K4BpStPKZszSt+Ck7KQyuzKMGqTU5x/dtQ5ax+a&#10;dNppDV6ZfHRl4p2DAmFID2vBUoXmkrrdEY/o1rHcFe7xNJc9RUgnFSVc9LrxpQb2x7WubottaCNm&#10;iKX3XqOzXC4o3x62V893q3QX6KfEwmtZqX+vvxi9m5xsx6HDSi0O8Hbj+1vqZyznm5vt9yBF5e++&#10;92B2kzl4CaJO3vk89nUG9+XJu5eDDKFuv4ckpxKOgimOZcgZAEUWI+GrB86L1Bi4KQKjaUNP9r2a&#10;tOVU/zDZQD6F1X/3jioS9P3iUR/dcvMUgBD3ssPFscTMWB78RwHxBFpihjKigyhZvHun+FIHGPrg&#10;sAAIhmGwKPEVSIkw+tBJzB0Jjp2YYMcLCjPZopbIrZ6/W1/8HCM6EmzJHIxuRILIQCgmsVnAzKn9&#10;PrYzeUYTS7CS6yXgGT47RU8qieSg4kclyIneXJc5x3uwKh4oShwEtkMjOlC7xCV2bs6maU9jUheC&#10;DeQXqP/IMFWfmFCysGKnokeA8L6yFooaUe4NT8ozVhquMkddS5c4dI8R7uQILawu7cQZ3GVxRUJn&#10;oWa4MX4OzbmSoVa6BXYoKVCrYAmx+My6NndSSosqkZhfOCbmImZ5mpZc3NFM6QxlzJUGxiIpApbn&#10;qjJksN4KsyFLJygg3TPf2rbLjoZlB1ych09jbZtzyw8rkKDSaT4yNLXa0NaTnw48ZEwlhICav+jI&#10;4zyPfxVjq+2xUk90/+ko2noNt2V3whQ3hJFhNYDLBQiLBwXSFpjkVhM2DhtpeWWkCXJb3C8F8bOP&#10;6fGXrTJOV+wEB1ZawMIe4H9PX8tOu6PTnGQ+gu5QvpMHa1U2On9Nj2/o5q4/F+4NmFs5znDbFBnR&#10;tQYziVlKwuZk/NN+dc47vf2VnqUzhPR0KbO4KaKbyUxjXByOG3uRR9IeqBM8AspO1Cg0T23y/md1&#10;s5MWGVJbwcv/7mS/q5c+f6m4PmkkYctdq0GAD7o5btcWVYFHcorhiaFQg+achMA8s31RIcD2GHJy&#10;+7H+fPHWp3sikyo3R28TG7SlUZRzQgEuiN5iPSfaJdYRlUKDwj6XN4mtgGlqt5HRT8o2BhWUvwzR&#10;sNiuKpOCh3TgKIAzJWAM4OfdIq+IQOxYAJcUbU4mUzK5Yhg+W+hkk7yHWcnYE0ocQAtsWAQ1EjSf&#10;TPGW2IbkUTXZ7WM+1if35iWgWSDMdbaBBI9EBgNweazpnm9v231+ABFPP+F2YDlK1oy5DFHBggWG&#10;uALPBh9WtDDyqNR3of7hURtmhT8lRfobVhfbosratYBpnP26+DftWh1bAxFNlHQVsECc1LeoP/ma&#10;6L3GdTuaT2BbhS6P9ruGFCorvF6IB8USLl/8uHp+8vM2nuBgusjtJq/E+Xcx5iqp2omDPngsyOLR&#10;lXVasXqts+tWha9xsRGrtl4nXlBmzXGZUtBSm9G3I7n560r7qMcvwVeZ1JPNhvXSLGcv5+ruE0r/&#10;M735P5o76B1GWGnCSlnwJLv9bkdy2Ii+a+VfRVLfRtcE8bQeYfR11HkTAQt+MvAsaJyg6+quUzyC&#10;u10fDXTelt2XdEZiPsYJtyK//vTrmb/Fm2s9hZdwXw4iRczwEyyqM3QHBdqBHbaY1amelCgjs2w0&#10;BBxyMPbA4WOQLMPYMVhPo9VqG2fzDu3htRbeP4iue3QeDUIPKIXnpX0lhRaX1VuvD4yMVSOQ6SCT&#10;mGCbjXdQzsigex4wvUSeHIOIgQPqGcavOdAIPERgDccN9qcNxtvVuLJ0eISDKRAtZc8ibWwvLsMP&#10;CXurNMbuDgQSJou78KdVjK02Psz3XtgQk3O5gsRZk91rCdBkauA7x67uNTgH+MsCDLAhASwLR4SC&#10;dnxYYw5LW+tx2vUrY3ccpjsEQhAEg02tXtgpNUVnlP2B3VnAkSKYnAtMjNiTtMbyiFL4s/sYN7fR&#10;YVqrS2o7l2XoTtpd3b1E9XEz9/bOvyz9+1ly/aYKcaWwU3S8MyX3iRxNVVOnqQgMzDkFYpxEcWHt&#10;AWvfxu3tWl/J4Ng83D6SnEZ2MqdsFA0B/ya9U7TsZ54zCi69z5Z8Xny5rO316nXoEplSJkce6Sns&#10;pQwcruyctkph3x8VltMfGOF/zbegNFujRMNTt/d9Y+Fqi0m5VPWPtffJHdPtlTX4oPSuITWoVyTq&#10;gUTrmTbKKOeezjhojxWE2MduWA1UbyrO6nP95PeSARiDGaZgfA9kOj/QN1/Qyw/a+dzVWjzN08Qi&#10;yLuQaS5owEzHngXgHwaaQf1Yl7Px2CB8lhC7q3W4uZNxcJ/22ap57iXl4I6UTvEy9fI9xyN9+yU9&#10;vqMPPqSbw/eYXP4m0+OHQv/vv6ev/665wbMzuiT7htmVRpKvgBYhERbSZxjJbTNnO6gIXB1yjqHX&#10;4gW51Yo9tDLo8gtokijw89xsTCIQaKUXTmgnafWuPu3m1pOWveYM1BbcK+NwdQwiQDsoBfYmHXQM&#10;KWQGMNXJ9KNtZz3VwzIk+8AQ3WgFhGS2iXvJmnS1SQ5dc7PrvPREdIYNrvhodAwhO7Se4oh4I3M4&#10;l8xWAskWHSPSkpFhk+dWjyWkr7GqovWtBQi1qOjt8zizFX84094bn+/O+Po9i8nsSjQpXh3f9QF+&#10;5310WKlAtrowZhuNYvVR6KBXLYSqch0GGr2A2u7Mui65GmcsqJcvHo4VLNkyb2kk73SIDkb6ctl6&#10;Ll/ZdznvVWl9Po1HL5kTeFbmK4cMDqeZJWehjfunB/1kevm8bLmMDff6lZrw3D94QKDLtG3gJhRU&#10;3Vum57f1v23z3Y7pkBISwH/XEODT0FnACWgx/cN1gqLW3ZL1JrvAkLjXxP/7mYPMg/katNcLjzQk&#10;EOFjAGeRcPpqe6744MJBFbRpabv25fHftqGy4KgXRuftmWm6/CplLgza2+Xjy5/Ufz09KgjHHsAw&#10;bzajpWc33LPesvCkRdB7niM/GlqBFPulTfnU2/KMWDHIQU1rZgXBodGIt0tqnYX3EGiUw5hyaT9m&#10;dHUy3one627Rk6FnTjO50tv7TObTGBze8eT3uclJjz9k7EGfz8uAA6Z7NkAJgBZkEfFUp5drD+Pk&#10;eRVLIaYn8icm3WEPoiuDuRHwKuwz0b1QTymfF6dl7Jn3RS6cCARNcEdlc2JZgJZDRB9xiJb0dTKP&#10;OLE8HHf6eWTW1ElaRCpoKNo4aKLB8HpnMsWk7nD/iBJTS3zxCCPrUsWeLD0lwbScPxHARgpcU1QN&#10;cqRQjfR49vsz8TSJGtzSTE6VVMsFZnB0tIy6buddgFqody9nhUWlI5c8MjAsDyx3LiqT+kCOhW+f&#10;HPmZwciecwQA7Bk/0fYRvfghJbXGztEge8vKwUxOg/UBfYz7dvIASNAFsgPDTF98dc43dL40pV9F&#10;R3Ey5xmPi+NVS5rBAZij8nKPvDaJGD9BqMCpbja3H46RegKWqEQAmhciTTOv95ZS4sbT7dHefEkP&#10;v2jO/jvoqCQuoSlQpnhx6JWVgZH8oksszXkSjvT7+cdE9zwQ8Tzu7VG43xK/aZKjPmo81RaiNPyv&#10;DvpNkw15M7NBcURtw7IJZgLoteXGQUoZGWDtXdOk7m4L6dPeM9QiOzDTgcTKZuSVvV4KUcP6SLIS&#10;jfESi5rdCYS92dTABu7Uy2iCGWjRuYbEVVchpdmXv4TASyY4w3g14UcEGPcSpQNcaLZ5WTwD5gSV&#10;El3vOh2KVJxxbFtw75+HjHOpDUitnEh5LZNgfUIZ7yoiVWVtx/avj8744Zd0/6fNDpRCOEQws+An&#10;bTKkTTrefl5BLz4sn3qFMymuYylmkQq4lFuvnmCHx3FkiZRhY1iDlI3TAmBguVV8gOJYbhlqSw+V&#10;NOVKjqJS5UnYEKROAd42I8cu6XvX/tz/+7oJ2r5uf36Y6j3mP21H9474L4n/pOoILcayK+3GH7qv&#10;1M0YNg1r3HQlg8R1imgU0RWr3/pfZbVSzB5kGPx7D+Z+MYCTEGfCce9GhEO4z0SOf033H49lzRwm&#10;rfVNDPoViFC/LInbM+IP6fyrdiYPS3WHz0WnetyTvGjWqa+kuqc+56rLvG+PwH2DV+/biz9ouQJW&#10;uiyLTgjpq+AYz1Cd4mCOcVmgkGnnNjHZR/Bj5SnXuoAEjwxDRHTyJAU0JKBoTeyk+yklsSyh5rws&#10;UwTqN4rkg9VMJu4XbiNTogOwLHhtCi0A0+y0yTQ7fXGZYsMWakUC2xjNnOMxHopRgt0q01bRYmwO&#10;DzQSWRqxsnhpQKfDJXqB7ACUWqAgMhISzVlBOXLLOts1sVuNmVNoXq4Fmmf0uruocSU2KebPT9cc&#10;4BvIopY8DLsh876ceVHHy6Q2rVcjA9V43xXMVsxgbDy+ZhF9TYe/uqlk3SUPWl2Qez+6aVK8sRmP&#10;AXpzqwD7ZprykK71AG21N+9SP7Un0VNnaXjjCSygDFZPYVFVH0ucgXX9OgPq780Zo6Wh6CA72dAW&#10;ix976slnxPWA7aGrpRFoOzTVb2BfwzlJIwfH6H+AhmKHuo/POzzweHSSSVWeWjjpQoVWpcPzkjm7&#10;r635pXpyxLntZTuP4MBM2y3dHOnuTu6e07MD3R7o2ZEv/z3mceI7xWs85TwOxp1YwVtCtS+exVgG&#10;YuTOMfX6tw9Y5PKHpu036KUMGdCwjtgHBubpIbnTxOsL1cHlWTMPPYq1ct+ZfNA2z6CTWotv5nvB&#10;3uykEf/WwexmOsf9XRjZ88Zd4KZFuxnVI29uTGtF8kiRj/WY5Q/VaXWzBk0bpiHwtFYw0TKFiei1&#10;igIzFpYCC+Rjg0yI+6NnE0aT/3r+xeKtljiI0ngdeGt3VpSxlzOd3tLrb+kklXua+L9tpKw//rOf&#10;0X/6t/TuF5V1lIazUTueTOEM6YIvG2S3T9sueGg535sXZTDkd6jmGHbYHG0ezhCkkq64jzJyNKP3&#10;vm8K4DzPwBGx59pLfSXfsCVTYCmCFhQnN7lBm33CgCRQQnvtzWB+Tmp3wTGTeO1crFDZNQJwAz9z&#10;0yymxqWWiPlRCEogjMlI4etj3LEtHuCD2qIcouxeQTwJtxgcA1mig6jWq+oZNdZzGnQExIIsdI0b&#10;O9yemjBXieGaRtfeS/7web49fAfo8rsGk1ZH0PO7vfzi52PL66lBdahSzMCsnY+ijJjGDx4qIJ11&#10;j1qF1F89sQUqMZ76vf833jxSJzOXlTkf+e6On9/z/S3fHOjmslvZcsq+rqoSng6Jt0zHQ/29Hdqi&#10;aq8tw+d/CK9TDN9hkNIaTTxVQsPld8rp5X2+P7DMQTq4ImaICv+9XbvvXDSrQ/23X7yuHP2Uw6Cv&#10;n4Gbje9vOpHocl5ubo+3W/4+B8+//UN98otr2tY67iEONqwoqQkeqPDIdgc6cyqBkdRkHIkeD3LF&#10;QfS6IpCuvD0y5/CVR9xS9m10zuu7ZoQ66/8muqTLYLbIkujzxNRgp9MCuxpVE6efNinYocu1sZEd&#10;tTc5EhgrZuWsaeGGkTqbNWoBo90+QKnFNQGhQwbxnGD2EvoH7k8YhRnrH4A93gHem6iyHHmgJYwG&#10;3KwGefd7GAHwpADf1XdoB3kKg/SQF6cjtAMtYFaO8R5KKWIcayKyPt2s04AmQdydnbHNH8nB9NRh&#10;0OixGn2VTyLYTJ5jfbPD7CDDRytwWfeFiisQM5lBA8c0y4LH8z2cc7jEqS7iphUU5OFeizOnbj9y&#10;6J9RZYXFhVYBS9tpTfKTTj4xk6Vsgnee5a1jSC3D+oY5GGmSe2jKAA/GXjt7Q7niRBy5D5OUgWfK&#10;RImSKMcszDTnREocN4y186yoahk60UGl3LpsfzTmgYeV9YIltQdNo4CrPCMatNkuNmLVhHVMS4w0&#10;hH8o0NclYKuZbZSOP+4+alWaONQ7TcwtWpub9Pvye0sehjeXSVp5lCWaS/SFuj1O5SVpAOHln27f&#10;p8fP1DmB3ceSszPUZpGuKSe6csW0MpAJ6hapWVM/CQQWm5+l82f07St6/kntBve9mf802eKQAwJC&#10;UMQF7An5et2r1XKhui3qkR4f6M3Pxrt32U0wOyUvqkI53pf6EyRKRqIJw8zOFhyJ26GvNo9tGP0e&#10;OwfCB3ZtmJVkPxL/cnibqFyYMHkIST2hCJmchzGEaffz7Ha/alMpWxzS2QS8h3NQjNljtcTcALE7&#10;t93kCOMANHshT9gSnG7rH7oH7HiUoH2XXWuazr85qrPfY5ALNAqzkqg7MW+hYDlFIy12oL0wPl/L&#10;HC3ILY8uc+SAt0CUVHhAVvXGlPOqm4UUGGdvvsAKYngZ9nQJshh3iE1AIqHYfJqG9bbhH0fFq27b&#10;v76BueGU8MxRP0SRArb8qsTzI2xDpOPFEik+NtnZhhIX99MxCD0shuRXCwPM/5j8GDcoTyfEIqlv&#10;5xaFSjBtGfMXhtHDYwPw7hduECLi1rB92yIS+wtu6gr7GAp52eLz1f/tR0QfCL+tmXk9DpBXWqgV&#10;/V22+16VJsgbX75mQRJuuwlko+lamzPlePVbwkP+BhtMUqz9UDHGoAAm8u24XZf8Y3r2qSb8xbfG&#10;HkYmwkr/yG/p9hXt/5Ie/7X6T+RYovcjf2j39qftYjHA/wWCiLpA8HnNwqSvm9Pmaz0tR6j/8dfJ&#10;SYpC4AeLq8QevEYNyfAglhRv3X1hmuqJ5d3FxBxVv6aBmDV5xtzPS8BeCalvgYAl821gqYE2sBtK&#10;o6QGzuTyFLE6gb1n4Rzvq4MiYYuK2otnzD5AxRvmt6mca4BqaQmPZ+AphvAec3GMRNJO9hJ4LlJP&#10;2lJOTEbjitgJLjCtc1g1iGGoAA/NBuCbhSqbFw/nCckzYxtST71Kn6VhYVpAiprB06XE7nWvbcKg&#10;t+dmLL/D2p4jO02eMDKZmosNl4smHiiNQW9EPbkmIFbtYxUiH7XuAhxF1BnFBRnDUUuFZqaHK+1L&#10;MQ6QTfRZFmXh7jYAtZxLwyy3agp3F9W1YYcnj7gd7thKur+lDPsZo/ZqotBYsYrDxoI+9nM7KM7F&#10;ZDD23McJdC/zgoOiVi6SZhGNSlef+jF91shGXay6i4Mrk0y5so9iGl2kzJO/XY5WLypQViOmLq+9&#10;KdgGcs8R09c0E6Vr6MQYoswYSKRZTiyxcH1s+F+W4w3d3dX55s2xjk1zkpy7aII0QG+0QudCj2d+&#10;LPRwknfn+tdLR3DM1ABQVus1Gn5xbMrCSu80K6PkQzRGSl9pVWXWaufSiVxeP3dTiUP1ruy+mqWo&#10;vK9dpv1Uv6P6c+7Nl8jIg80ohRPIrTaNrCqjqWnLD1kTLUNZqJIjqe8YnvHLKxwuZ6E5A5W4JfVF&#10;+9h1Pd7jtGlVIO9K8hQ9EHbWbz5keXxHv/qCXr6qk2vpyjoB7QLUSLI4o7mQl8cswZ27oDQt7yrZ&#10;MTWEUJMsGGdtzBClQTF6pv9I8oAMZJmIeKVaJGx2+VhPyGf/SD/9z/SDH9InP6r5Hr+ZvIm99Pvl&#10;L+jnf0tvfzGQ16GyEpADAlt0/LHvCxRbUTVQoR0sTygWS3EWG+qUsiTLqmFPb1HZhKRmiJVCIN/I&#10;WN0XZonM7EmWeeJna4iwA3hSlKGuVi6co3/AGfqg7O7uzs8mcDolDQ3NEHsP+6YksuQUD9eEVVRw&#10;znloECAF0NFvaVEKtUUsq6LFcPf+1zEiL0o4COM+kpu2sk3dKClLQ+LMlkJmim8UB9aKq13yE9Nh&#10;KJg5aQAwO7GAIhyUbGxCYUatzmCVtZB0AiXQiXMqj4X+mf0qr7/WcVPfLnMrSIuyQjrunhav7z74&#10;w3SnOgXjSTEiPsJtpeAupgqou+HeQzr52TO6va2zOOMEi6aKFBkDxY4i9xOeE58LaQBv3aSOz+p3&#10;Pp7o4YEf31XWSG6jIWXbjCCDlBxKsXVx2+r+2AMgZU83mb9T3jc5+f4zUQSe3z7Q2y6pBwlyFT+0&#10;83DcuN+3jXyz5cR/EOXp0+rA9EQLfX1EEsEzZMhg6K1PUzLtCe0BntqClC7DEt6TJ6BOnrI39deg&#10;Zj9cYCDTWYZ1h21kgr24fD/cROkJsa5E+f6VOy4fX/5ZfRDPDz68Fga6So6UdqwySvROYZgCwPw9&#10;tG20YLS30PATDGWyjsnQfopDIz2ilSkMxImcaMATKxN3GlksmNCeLsMXpw6NYjKNzkknngLxCtfC&#10;UMzXwysSwxluLhog3Hk6kyHARE7Z4+ihgK4uQ987iTCu2Oouaga6ltmAssUd3g5Y6uNFs1rF24Bg&#10;X2OHWXU2PDfhtPjC7QsNGccWZUnm4/jE9cW8LHepfaV3HjvPTO0pUoUXVGYa62xxxFOnnzzOQ3/m&#10;qjhSgJC/UHD89mb/mN2jfLMJ3eihRwmVXGxHaJUZ6d6u1QP+6RReOCi3DPNNHPaVHtYwBso6b2ou&#10;NyolYYL4t320ArwNEpAXseZ6euoRviziNLTQypbBWgWD06E+NHZnAIquTUPGJ3qsEUfv/agZCPQb&#10;MDmslVoN0R3ek/7BOFymEcW3o4XZwfEPUhaGZr+bSj2BD1/XMet0wyOVJWhYC5SqaUSXYfj2dKOy&#10;XoVAe9zDanB+TfmObu5rr2sIX/eysK1FdFuy6aqAcXQ3zxnPbut2Lt/4zd/R/tp5kcPccg+0yuGB&#10;qT6cGKg+modpskaKUekfHKszTxKTGJ5q9lX193vBYW5OoMBuwiz+0kEmL+JTnN6yf0UkiiRKnOWJ&#10;kzAaTZIZaWVoV8UefO1KrBRvKtQOiseAVSznAA7jGcKirlGTpuDJuZtVu3zGQuYANFULrnjE4SkT&#10;5PDNPB2zo5HoADZZBTCQ4jWtvS90YZumWZHPV9UhtHBp8zVbDvvxLXrfpaH6GiylI08JHIzCI4EY&#10;rdXPzZbiF4NB4snzotqXU9VF3f1Qt2WeSWsz0SeWvsNJOtHb/9qS8LZl105QhPBw2gysIIsq3KBS&#10;wpYYP1QEbjnHDQv0JTwVNjlWYtPGhJYPtjscAYl8UPfytJRYyBJoUj99qKXtuXpKc/s9xfh10W3N&#10;oxX6jPhTSu+PSDx/glZRJto8HJRSTTEZdF+gXLVZq+fwa330olk3SySH2QQHNDdBYSMRaNdj4I7S&#10;vRuE63omX9CzP2nXGWir/XfCYA6OpDL4y6X5z+/VHFn5Em4zBMUvJ+F94h812au/C/fJOFJrHVZ/&#10;VoWw9bScWlNwq5j6QR0akj6GG9RUCU4Xz6A7rUxJ3FInwiKcRhdzyKKj5SACm4ahPr/moJng+OSy&#10;zrZmtTS74n8uBfeFJ0HolqFSLTShTS7grl+8b5qt83VMiJEcKfGWkyA7YKRXRt4hYzDY6lq2ChxT&#10;WED8p6wxKTwDtNOLcEODsF+YrBRs9btpN9VbvWNRVLGGzWMA83iaJNRUiXsF7pJrNFOa1iLjohWQ&#10;5+Zrms5VvJ6m+5m7DowpyvskrDacmCZZPMVGgBrH8SBOAcwW5OaKCi1g2mPL+m14PUQZQkbEATPt&#10;Mc5DUFk1N5xU4gxqxXYPqOcILm4O2DHHJdh0VeCuwSkPEuFQEPZvy07mDI8llmoyOtfqA9n8HVGJ&#10;S0VVgIWDQL+ofBBRfHMi4XBjMMD85ggzrOKgZBt43pgPD+FjvVu3dPmVE2ceH6o995w4TMbtXU2P&#10;5+IYU8FSFOuc236X6fk9vf+KP3zFL+752S0ftt71cL9TinTvzOHn0imMtxs9O9LzI98dKmR42vus&#10;ilHEbL42I95JDSNZRW8GlrLHnIymLye92AIW6Dws3caG3n967wNcrhDgSbebZNdiLBRpY5vbMMO8&#10;qjkB9ni/Iu5gUTV/J4UGy2wRNuA8jrtSb0Uv+9pxRD7yJLTlCH6Msp87RbJ73yXNlby0Yw8PtQk9&#10;HFU8ygoHWnQFEmImLQKPT3R51YPLRBur9UznN5VqmTTxkf05cRtPJzFDwWz3m3E6HbCBtLMgR1BO&#10;ePdPS22I99Xf01f/QJ99Tg/v6u10vIst6tO/L6/w+lv6+T/Q//cf6fP/QueWWFztWI20ujt/vds1&#10;BQoO6TXdwYIrRxlcAYoAeLv5fpcRsImTToG4H6sw90Hq8jwFFJJOvmLiYhaedm2GNGh0w8pLKQg5&#10;AibFZvLo4lFcpSum5ZLJd6vzHNYzpMNYF2kHNHbGtAQGY4GRm1I2u1mINex4X40HJ7mjH4FNqMns&#10;UgrLNU+TmRyzGFV36E9rxDJ9moq4gSBD4bKBjqc1cbRsAczS2odOpO6Kq+Bp1y5MC3mlAiuzbR/n&#10;nY55e/XsO0Cm3zuMxKdf/lK+/aKVVaHwZqYgEqgi8TIqWOFoAEDgGJ7gM+yqu8dqXG/v0vT3d8/p&#10;vReX7cknMONOSd2pi3P2SqGP6ZK7O0r3pEiDD1H3uJtqKMqXbWs/e7jj7MChN9vl980N3d4MWadU&#10;fDG/epYOCVTZ16VZhwWu+QPKAS+f5N3rd4+//KYCokoQqSdqa3f1ZZO8v2FzBUvp9u64Mcv3O+zf&#10;6EP9k6HQaIo4vzsvZOpA5zD7PJ6HtQ4kFqYC1mhPfkjY5ibDI+aAlfB0cMw+ZqfgXbjq3GYTF4jJ&#10;nDSFIlGmMp1onD+XbciScNMawRu3bTV/iMMLGiw8wryBHcLALDcZbDmZUYGuBUufSkSFX9fBuLtR&#10;imRVGau2W04nSNzFXdAQjrOi+pYyUgB+o8X80CbpBUYzJbTrwmAxlGKlZZtHAXB0AqUm0x5MQJyC&#10;pijE7dZ3uVFG/ERH4iuZ6uO67MvkVNEyntw4JYobIKAy3HwZ2F52fmz6WZRq1/V2RctSY3ZkPT8Y&#10;BQ8YmxStfWISSYhF2eOANQ8ql6P/W6MBKnV3Bsw7ha6w2Zc1ogiQkUmJJ5fXxRSove8n4sOUFMf9&#10;ewSqERcv4yArXffM9Tzw2PO7v80IBZzwnoWbXEm/ZWQYeOvYydNDi9NyDHqc3hjiKNcUgcwujygD&#10;eR2HV8QVLf1pHWNHCSy/3LDMPGeIjqM5NXDz6Fb1UEyPAx0VOeqQSAH4pFxg0uzuLiRt9NthocP/&#10;P3Nv3iVJctyJmXlEZlX1NYOTh7gil+Lu26e/9P0/hPSeyF0tr+UJEsBg7u6uK8NN6e52/MwjajDg&#10;ApTm4Q16qquyMiM83M3sd+UdRoO4Lddjs4oZVGWSbSTFENPzGzrddNZ/99MLGIZnLz4/Iwe+Vcps&#10;/Yz8AAyodfHcMCsf+r9xcQbKOI6Z5UTnT+jhS0hDAQKp3hSzOBMcvJYcP8DZtpdh1F4BiVmz9Jl0&#10;Xvz+76n8p9aJNUtMq1+9Zh0x3dXSj3zNCoB/4/hppOC1/Z5v/pGevtRbLPYcISExlnfNO6oWiKLb&#10;uBwl7jrzscBuCVuoGOFAtU0C/oR4Oo7FUyMXMJgTmxkEmYBMsr5NKigyl0wR2Gzl91ABBr0VExr2&#10;anJM0FM2Cx25EGcGhg9YNYOtuqh6eJuIjrZgKirVUPMR5NNj2FU4W0RqhNsLMOJDAys9P8w6T+kn&#10;o1xsc3oGT1rKxyVCcdVW3bmr3wRMvFH8qiI80zRc/2IVT4AXyjHDDNd5XMtypM6hXbxTgc5kL0Vl&#10;qJOKER7H+l4V6bERlzh6PY/XJdeo7q26gIkF2NjKqXU421PbjmSb+d1TXS272m48v/JA9R4wM4bI&#10;qyzFU4OBJzvEV+iHCXU5c00VoxOMMqo7Ro7ksybzamfD9pI6bZekKxUMBXwnA89uDB9CLGd8ogfz&#10;5xz+YH7GDb0OhziSEY327fFPugvoU0KaY7MpVHKkuH6U63Z3021qHsHAACjYMydJ+vvcgNLBLpqw&#10;DBsge4lt/uKVsMsO9nwyGwDptvk2NBDLJ32BPec5CyXkL3K8IDObIU54Wej8h/T4WRKN6ZF0feUf&#10;E/2BYaILpQ5/sT2WIC6ONM6W/6Qhi/TL/oNr3khLon42q94n6xfQs3pLjVPCv2WOTEphvTVEb1Jn&#10;cM4jEpFo78N9hjotJdQu4WqbSEjgGpceiv3wgHPGzwIZRRdDWQKCSKEAYvSLIYm7rmcGpS+CTIz1&#10;bT3wNtDFLBl6rDs8lVL7w5Agm4TmcDAx5Iwm8tOQizEI+wXAuRzZHuEamE49ie0+dmbAKSFSfjTP&#10;9DhR4buWqYPpX8J/w0efArAE1R15FELB2bIA3e2NvW6xY13qLq6Vk0fuTK5P0pPemPCo/+HIQC/c&#10;62JYRG/TqRf/lJIUVUXK+5gV9kpA8kpL6b8ERxtHil58M2egArkOAlOUJa+roLEKqJE48tucxTV6&#10;H+Hw89Bhrq2i4Vvg9w6dhwnhGZ57sQpa8ALKIUl0ND9NXEPs/h8aYdg1YxrbV+bjnCVa7Ba/DioH&#10;7jmOZemYV+kkyRq+4ZJnVxbNp0+GANgfKkACpfhzq9Vff0pv7npOm4TJv457ioDFqJhWV/eTzT7C&#10;qzO9PvMnN/T+iT48dd1eb7ILq7Wp/14Btm71QAHw8DcEUNwCcwR5jpQ+FQBd+4uL1C3QwQHIyibN&#10;zqqMbs1A5Y2vPWktakmi2HYP1S6XOP4a6X5xzFGtTkvh5ps1fHFH9zp0V7YP48pM9qE3qj/lNXbC&#10;CDnzWN86UjbJXnkklvY+vqgy4/rnb75pWODr13S+0ZsQ1Ey0hYcDxb1Aq7WlQ3BZum6y4X9PoedT&#10;9JEz6drebSnRGmjLUEJ8I9MDSxHKYPuH6or1CLKT9OnStuXlhp6/oV98Tr9Y6e5Ten1Hb/6Q7iqt&#10;nzRNKh6JD0/0+AU9L/TNL+n9R7r/SovYpv/zIclq40Qo23QeNaYHm41HUBzvwjgrCAW8xNT80FRu&#10;kXQIV1820I4z2LeYrl2hL4HTtsR/8gkkIKesWsO25QJnaD3iOyIla03B3unUQBWHn9EbWFBg2h8n&#10;OzFlnAyS1paiZ3jZ+a+gN4PYuKB0y1YYrYixrlnzOBOryatuIIUotl28QpuGBEjOHv1RrxtlSrza&#10;J/hS9gi5hJVjMGxO2f+ZZ2mPh2UW46kU//icrBdrDzEtnY8Qg6Mwv6kfn43PJS/pov7dkKRRtG3f&#10;PFt2RixZO2rGAbpJoOBlF+Rk3yvjjLn0c6JrRcRM3ZQNDJlu1wZ5veVXb+ju3IcxZqg2Um0XnV/y&#10;wIM7pDoSkJQRN2Z3Lixs0bcctPW7Gzmd6MNHenjox05XZ65np+ho87We+OYsy2rzk9E3tGjAyXdO&#10;driUF3/ym2Fgv30Bnt+vp4+P/WrUYDCsazu1r1dpXbtWdpxFw0FefkON9u9cDngI/k16poNMwfQs&#10;CVOORwO7yXZcb5xuwot3Q2an0fQmsnHo9BICDTgGtjpnRWyYuY258QoBSYf+27I3CE98cfjmNc+L&#10;KadEnI18je20YDFtLhMjJm2UbJe0DHIeuyv1BCWArr1Q6z8yLs+iO0J43bBxKv04LDvVWk5oT2bl&#10;/dyVBepvdPR6hgNstavyZPAhxww0tXk+Eai5KcIp5Al4JYhxun5uyxhezSDo5NJza+gs7T4FfvNk&#10;Q7pl/uma+I84NvXyJUCOCmwanJIUQBSaPVfbU4V2d4GmkAybpdbJfFKoQi635OYfX2qiI3TXFCM5&#10;Ojw2SIYSwKEylRqhURYGia7Qkr0Wt7AAFXwbZUc2lyQMSv8su2/WAQoU2KyjfAG8lx3hCz2oRyiM&#10;uxNY3fAUldgnKCJHi6Wt+DhmyyOSuQsVpgNdtN8mcRvD4jH0MGXeTGBBesCm4amvogbssXgooJfs&#10;EmgWD/eME01RiEycHkMfA7WsCwlTF4G5QAGfYQuRFjD6WN/0rg+cyqpZt7OnmrqDc8mKbw4GjZOR&#10;qwWHiMwTyUsjDWlVIRTxwmTt/Ho7mx+qLxDKHbDB4Dzup6wFQSC5Zh43Z/zPQZq7BiR881f0+k/p&#10;9l1Ppe7veSzIvs33ZbXFFyUso0Zv1f/Qp7rPF3r/z/T0uU6aBKkucMV0xl1DweCWxTK4x+hAWGCr&#10;rzkZTsDpZTFr683OsmLWi5L0H2mHecq/omZN0oi5NQ9erju9pqQuYmhVPRdNpw9n8Sx3JIarS0/h&#10;hKaWNEvFDs0Ve+0qXXriyKIETDfJlCktj9S1/1pMlxqli4hZV3VWrAyU67pDnmAzkTywvvRQsWJL&#10;tCpuJ/UFQTMD0Ud2fnSSLQ7QxJgkdd2uqyC4tgaBy5a5NTuD9XBixOggAeDzUDDNMOYzqEP5JYh4&#10;+Ytfjj77WNL3ZqLol/RBLV6bP9t72j40CEo2OkD8ZNdHUTqervvY5Z742+yYva83OC9103qiB0VM&#10;orNwfGhPR54Ko7ujJDRrFgXWF8LDCnC8xs6wRAoLoaHl7S75+In4Ge7ISOa7wMR8UYszrpoKY4ET&#10;uYMAF832479P9NMOAU6QDL/gigr9RHvnN/0ZrxmQFpiGbLDbfAxbWt1ALpAuXHLZAxUa1rSpTvDS&#10;bgPZ2W0PobT68/SGwuSEZ8ZiGNIiXOQnkdPbn+j0A3p8A4WoXUz+abuAaqqxzrQ2jU8GIbtSKBz3&#10;/aQv/s9srNPn6UkJ7SXuWVuGpP5fgS+y67I5C/USmYMBmZuapZqbCwmIWvaWFalsy2AbcncYOIWj&#10;VDjDoyQ7HRikYDLTi/1fyUgb7E7ylAHRJQNyko88dyyEHxn+qBqwBHuRcNaUF5qbZs6RflNhL3aO&#10;F6hai82zJ89PnLVJgDHMeXJHu1uw5HN/Ithtu32JgAWilCBWlsCUfTgh3BP+VHb3wnOJcgT7LCIp&#10;O8sWPKeWnZlKeMoZROObp398j7da8pAEjYW3fos528aA+XmkSCBrtv8iMYG1WNasbBb5MbnsUGj4&#10;IEDELnphHBnT3ssIrVOqHUkV6NjO6645DsZYyLEgtzDCUtTJ0iuUQGyVKxdQXW9mXRNszDF39DB6&#10;h4XYgfahnRR039HjLyQ/w1xlrP9GtbQcliY6KXxtc5vcYTH9a+7jJjN8Rgul/PSxTwn68nj1ht69&#10;afhfGzNtHCndEXuobykZYispNWZbw65qXeiHr+jNDb1/pG8e2lVc7R1agyb+3sRixclCszhT5b2t&#10;Lf1CXczAdpNOwGrVbyfQjmtf+Pr1enFsWMm+hQAnKAYBL0qPc/J6bw851qHCwe1X94kXBwhkqRNl&#10;7RvVJfGYu6mADtBkfE895vVy1gqwb6ymcBFLy+qrQh4e6OlJ7u745pbOp25HSM39lfMw0cvCMS1Q&#10;k8/x2fvW8fykfqp9ft1unAMPNeIbYZQpbWFwH6jXCk29hV8UAzVj0On5EdXAaOVqtwGMrpbSUg9V&#10;T3NuZd713t1/Sfef0a/+pS/vT+n2ldX//R49PnSqkB8WK5XXwIaEg0wYiFOUlZIdvtXgxqK6I75A&#10;DI1TSI0krTI+u1CSxe6BRlAOhQW2eqL+V32RpOoumVbOM0DFHkIsO0ivwCyxQEgwJ1cbbTxXq04J&#10;ooUkJyhRduOvu4QFHAxyDkUqiXwplMkoo3c+J24iZ+YZ7y5mmksBmohOd8OUr9Z0XKTOsj+tzRJg&#10;gYJ2Olxy5I1+/CWp/AUd3cpBjzDEZBK+vdHZV/Q7JUjx6E9izRY+zTN1ofcP24en5fXNS4jO7+yf&#10;Y3yqPjzR/XvrGcfzu4odi8BwfYbQ95ILiVGmDIuFqpOHHssCIMq4YmazfF26N6/59Vs6QVRkPypl&#10;gLPDMtEr5A5lKXOlh/jwpXZehSnjB5WfqguneC1yPQcbFvi+lyFLm4CVElmVy0q3tx1NrIy6qFJi&#10;7vidCNjFYJXfBO4S+W3fVO02RZ6//qjRP6PsOp+dVXm9Gpkq+htEt/6msDR/j5/mI40cvZxWQjs3&#10;fKYX4bwkItJmURl/L1mOzti4jQgzAiczBIh3lQGpEIEJKSOdB35Hv0fXp2+pdF51Yev2mLEJPnSr&#10;hpER2NEtN5/8WauUnx+Nfo6mamLb39OuKVXSBx/fMC9GSjcwcf74cNu/NfekmqdCDCoNzu0H2OVz&#10;bneZM0hTdu49krYeQh5c0cM4Gl0glYSHfgHrIYJIXqLZxVEOTGm4wkwKz9qJYiO7uEFRb2WOVkrD&#10;vZVid8lBfXx0KJRsqkm5ddxbDxFQkySjC5LNYKcueqyHhdmk3DF04Fke2rcgMyrBQMRl54eD8oW9&#10;VjYcI/vPDJ+UqjkcWvtzBsDYHUI65U76AL3ZchoLlNWxk30NowOP7Ex4Jc8pyHR1zPFtF1RacIps&#10;qdnmoMjsQ4xGSyNyT0U/nPX1pii2b9ZGsdg3lnxTepAvZ6+25Ps/fqzuPK+GRhDtOs80EAgu7uzE&#10;FPnwwNG7drAnXa5lCR2Vz02ULlfMMmglhT9rXyzLPEnRwUQx24Fqj/4p8dNZokT2ULrxMe9+j063&#10;nTbaa4vrvxe28AY81TmpwmMWAbpsfLwq7MgFDIvE5HQIH5LbbG708FWa1jmJnsGLbFaaIpei7Krw&#10;sEtQK840TZPdPsltttsM35YGkQ5/zrDBAVZptQnGaONdhC6daf70gb75O7p8AXOi/nHGvWAGAMk2&#10;VSbgSHL2BrxAKelmHTULJhDy3AD7dPzjvocDvWbcEjWk59TxmH+GYHZ2V+7mZRec8wo9lWtApz2/&#10;KOeXS3xe/dRLWAmNoQMwoDN07IGjrAaqRFlh4KkSW/Md4nMC5qWEcBAnWeyjinWk7GQCUtUIBJ0B&#10;FReBhjlk+2hPfay8oaCEB72aZB8GkMegM7RvEoRygHIl6d7hrijZrnl2kOPw2Nl7Bloglhr7rPCI&#10;4dGz7DT3wx5LmPYOqDUf6yjjWLJv9qXjQE+gw7te1Tu6+2mfUGQIKkm1KBHE4p9b+vYfaPuFhYNO&#10;chCMn9ycww7aGt5dZJhEKG+Doe3H3O0FdI1IizntLOlqrgcAeAjONVzMUMWVmXbDGHr3nFfaxV75&#10;gy5dXuB6lqxecoilNDlaudMlQdAFHbh8oMdjRgLoybaOCa3peSrq43Tdi748MIFnysy8LdM14F1h&#10;xStLllMPJZO0JcF3IHa5o9uf9ggPMB1i0IunWmPqoiZcbaXnr3qS39mWYm22k/wH4MVdkjWxbSlp&#10;YZclB1fXZurVbt+Dbd2+ZwKuzGI++UgO89eXbKlKYMu8QHdQc9eEYewyq1qxB2aKCdRxL1B3CwOS&#10;aDn3hGznwiyTRaoTjro4yfh40kpywszUCNFKmjitJh8O2kXZlcxpZbiPO29S3rcVAmBhyRCdZCOy&#10;w+ZRTyvmLZcrJVIS+vLo3JeluRehq/AcBOAuqajXn1wTJgWhZMCyZHOzkil0TJHrxh6EyclBTjTN&#10;gadCpWTX+slXkI7daH1PyFpM1uaFdtGJumb6Kr4WyWerpcvOF3dPepCdBwycyLLmGwT1vOAlqmD3&#10;PYG4JT9lXWzh22Bqags8rOAYnwz0mIvHHDC6LgFk6LZ1hVzYy26hWfRA6SwrnkYrLMlxzus3C1Zg&#10;xCjHdSviKCCb5anNRsS61P5u23JeLPBv/KuML5alBwGW/ukInmUujEiSMwnYpYvwXKutp8c3XhpA&#10;9aMf0qfvem2iWJNZQxd3imaJhe2ySsk7AxdYaQM0vzvL7UqPF3raxDMUxrWKEYKKLEOOXs0pAyO1&#10;xgNWrftQEe8zXR5aYVzh6K8Xg1j0ssPbXSwAaYsHR/v7qqZV/lxozJhzY4Shr0s2JIOwXkd++Unl&#10;ZdyFgOMRkBI+yQLEsuKesayNYbHCxk1x7c6yrrf+xp4vTRR4/XdDMX3INj28AkB7/+L1+z/ed1eP&#10;R96eTN5H4fLizQJz2K5qF1PiBVnm45IpOkSVHlb9oqNlwaiRgAmvV+bD1427VoAx1sKtT51n9qqV&#10;Updv6fLYZIvXb7v+r5H137TmpX3bCqYvovJQGh5CnB/DsYOtOdZB5uPA412R2iXgCBpceYlN4wB3&#10;ZzheJROJYBrJfhz4mAJ9faa6PUsmkJcfOdz5dLC5CrNPNr0wgy3xgFFUk7koW1kVriHgC+rcDplG&#10;o5RD4rFZO+fcYuASBfac/WbjKxxLlEMObVpeKJaKh80weYgLu8qzZDP5yUSw2KbhYGpJ7gJsxPey&#10;+k6SSjW36ZM6a7V9wj+K2GWl9dQq4ev/lkX/oP9Z2utvUk/r+u7m+6isftsyLN5jEY//+pl885ml&#10;2tfwvE3EzQvHsqzpWWA/oTxJalye4Zy8TMA5D+j97h2/e9e7uhbU1wTxi559XOBh95wOX07uGeun&#10;oq+ratbB6unaN/mbE59umka5uvV3v4mnteuSLaLXWTLX/zqflrc3nE+tqYziaJx+Y1PQ34W07vrW&#10;Pnx7//SLr+lmNZP4VWMOx1/fnXhZ/IS/XvLbm7UcmGD+1t8w/0bfuu0m1Ie4IO+0bpQ81Pc/yIHB&#10;wg7CArkHGIAQNJOdBJFpl2REzDGvT60TUzKZC22fLdprnXY9yjezUucCSRb8ndQA3mGKLQ5wufnk&#10;T9vD9/yQicAlt9arKkG8MvDKGmtkcQ+7xQO37YMOT4cRrjOat41TDzYFtO47E9nRdWs+Djm3Um7q&#10;TbmtnSI9apD3w+Abw0uWlNukU2zZoziWdkCp22HJK5B3yjBOQ4qg7oJsEvj46smSOn90r665U627&#10;PpB3YPmaGbIVplELfEDZGSuVROYdS0KtHV+KyouJG7OklKbkNoyyRRziSF6ZCcL0LVgspIpTUGLK&#10;PmQLsfeGWWSD7ALXc5mJibaLsruGk0opYrRYwxMkE7rdALCYg7bO9QbrU4M6NDOPNVFAiXb+qBRl&#10;nuqUpzLePnvieE6+wRat2PNLOdtGEmfWJ+gyrpjPxEd034D9TlqLa0VbM81ig2cHBvdlFPEEPQ/i&#10;62blKpshiTi5E/JawcS7bAEa2hWTx8hJbI5syWTib3Wl17/XK7A828UkcK8DtFYvMMvLDFwc1uz9&#10;60fTReJZu0E5jWtfGgooD+ZYBUGnac5Y43aPjIFYWuivtcLOsNgLLGBZXHYHpVgaU6XLV/T8sbWy&#10;y11HKI31WSksfapoxsNmM9ZtoedH+vhz+vBP3RxvSRX2cL1ga33NzjdpUPRfC+w8DFuEwzDbjjq0&#10;HYmP8VS8Vu0fid5cCz1GnUd77p6I/r6jMjco8LfEkkps7aNs2dh50oVzinmgieE4HcOFtXEEmJ+d&#10;AOxjnc04OryLoHuGWfnKsQvV3TiggGWS2jP1VCU3dyomyrQIUh6uU2jXOZbcY8cYTukEdHv1OSd1&#10;v2FOlmKiUwzZK1kpI9+TjqTACV5NVVwi20Nhb+fccnrBA+XNkkM1JOMxvqGpDyHPna3kzp8y3MjJ&#10;gKupzT7m29f7ivqBTz9pvATZEjjBmLlCyfNdNTNnerqn93/R38Dt/NzNWEKBg3XZWRTIDtiAGC2u&#10;B+P1MAOnGGDFL+IDol5IInwj7dgkX+x7nqMwU9+q1faBChFiiMD5droYBEiQ9VJzZupUYT434jn/&#10;Lz0/lQL44V9n1pKCwcY+9gjGy2La2c0Hzf0rv2pAl5xghF0SiRufF/Gi1AuGAvLNstOFGyrcUEAO&#10;JkR5RTc/hEqQE92Nd/HqnKeKiTd9Q5dvSH4Vvr7tXf1e/40CkilU2pWgyzJMZHTcjPS4leR95gVO&#10;LGMf/ZxsJ4yUa56SGNLFpKNoQMwCrHltLDYDnRR+ZZfXOxEHl91EDKA73DpCGFSzLEwykC8AAOcs&#10;DPQwDyGvr+EyU92ZIj036cBozrBk8GRC3TwfVg4EoBcZQRUjFZDMsUzaVnOxcOxmgZ2ucrh0LDbP&#10;XSzAG/d8zyKtmWkKg/WEEfJkAbLTHDspjWxVT3mNS4zpPVPD1XgMDRrTEeNqD1iWPIdFImZnXQlZ&#10;NU40mwLvF3zJj21RO9B0XzhrFhncdMfM4zDHvUSaKWOdOc2vwfqMcyOMKUpBtGUObAllFiUAJ+AX&#10;BkEzolvD+BLqLo8tnNpkgWA/n05etN1WY88hTl0VBVRRYPFBDjPMDQYqo/JHGfxL9kDuHTOSRy6E&#10;Uk/LeNUxt2/ks5YCuAzwrwsOMJ6zA4dsD6POWCjplbXU91aocjz7F7p5RT/5UbPxrDUaMXurPOUM&#10;EuJ/LFPSTkCzoB5rgQvXDusszxvdP8eZ4jxCEvf9Y8vW8h1QAwiHTUXt4r/axRxbVZLAZeP6ZGmO&#10;fVw+PNWZw5RYcy5E2Z8iACToE60umAzQiHaX4xZrilRSLQ2cSWkrmBtUYR7XYarpYNWvULYTB46F&#10;n26R6EGWguGCp/5tzxe6PPHjEz21/12vRs8vrE1d16V77UK1v3ps/77/SB++pcdvWx1ydxpkaQlz&#10;HUNnCweTPvw8JUg8SXJaZiMyNlZo+O7WOJvEVoXGSXB7k99+obIbVS0X7f7GllL6eIF7T9pSGwvs&#10;A6ipeuTyw1LeiXwZCawyGVwLbNobjPgk18Y10+9KNggpCgn4PjCNK7lkM8mJE7nt8jtONuijXaqf&#10;7VTiGvSyo0VSjC71dbK1Eg9z4PbYMJU8tKQ5mTWxYUpSB7KEwjt47cvMyI/JJOcL30ZbRhJdEr9t&#10;tGntxU6hGK4G7eddPdGSBmTuBIWSaXlRw+u0gj22poPBYrM1qMeWjIOuST+QfEG8BB0TMFvhFeym&#10;C4OXNqegd0X4ToH5pShEzhUdt297rPKju1JYDnQbvzvEaP5Vww706W//sT25NiUWLtlSZetzS1+0&#10;kweel3vESowuNj1wNqckHo9c+O4TfvtWVZ4d/7Mqkk3/53NTZsT5xuBu9Mhro1lwrld76KzY/bKw&#10;1fPSFIHPmwxyRu297as7WkwnV/T0HagPn9bl7S2X3BHuOKL+6J6OYJp/z3TA8b6+/tcv5OND0+6P&#10;uKLzKRHGbs+lRNjA9Qi6Pa+Ff80b5t8lCniY/LfBlv3Sb+cjaHAPChLPvN/hhxK2ZTyHoeeAOXv2&#10;pxgXoSMdI9ZQkubJ+SfBicfIDbXqES8ChC0chtRZ/OcTVKcfbUJPlZ6f1vwbJaImgh/NpkLbhiWc&#10;MRy3bMBSTWzkO7e56cmwz7oVfRxrlGIJqfIOahqqZl+dNPQZ5L4aQTJxf6sSyRWUAhYGkRHMzaOJ&#10;J3W8GzdvlqlLmR9a89i9Bk3STdgEx9A1h0ZM2+KQBSww4F5gipRKDekNieioYgUvrPLCxjIR8CnL&#10;7LasqNgAwixHc1u/St5PbvCVMTVGfdK248+yxYtm2EymlA40UkBDoamRC+cE0fKB3bivjxTdPjF+&#10;HSfhiH8E5vDivT4lilLrczOi+GifNDNVbDTEfAb1OaZR5rgsljzvFgrAvCPu14atqew5MEsl3q0a&#10;HjCAQFEnupaepXuQPaTKUPYkTt+KipG0xm/c7Dul/2A3opFutzKugBBMfsdhf5KWeS4wTy9WGTMw&#10;8zZO1jeSzB8GZbJ0ksG1p2pUyg3YbdpIiMecOCUDV6xAWcwlYFoxUz6GNxYIkwWq8W2DAK9/aC7Y&#10;i26O4arsacBT8xP8b/0eb3WqEB/JbnWPtK6ghP+Mlugav1fAVXUfaDSlnfnHx/OlArswT7u45uAZ&#10;n7VtELe5JJePyxf07bd0/45uf0zrHa03YZo6nspNzDBB6PLcCJvXPrNZgN739mYFX/eR8rGpFrbD&#10;WoJ+61EwFVEvKTzP6s456jCxHJV/q+414h3RTbew+xui3xN6bYDfc8Nj+DOSD/0rFVl8KoW0gGDB&#10;HIVh5IheKEzRNYVt8vBVd9T/WRS4baapQgf0QYUUpEa4F5uPytDccDf9qz1JQsxSVR6azzZfsoeE&#10;0Yc5tnr1dZJHGd318Cxq7+7BQOUKUXeo4d66CtBOK/Y8sC2qRVrinceZW3ZqA28gFxnEi8hJojyI&#10;p7yBIP2FrVVb7dTu5tty8W2ZI/LNPQBtzfBmlnfbzu3A2TCL0ZzNstI2Yhkui4LhuNuO/lKyOrBA&#10;QICzaEcT1Fkp8kDf/i2d/w8azksFZmokqJOJ4lJlxCf65s+Jvm16rDmNo+4+HWWNzgLzEY5xlRjc&#10;jvXVsJ4YS5GXxLMRl+0StNB4ym+J8obZwNKtzvkGhh1P3c/zoVvUXuzrZ2PpklU+joaaNYIMo8iP&#10;kMIwORZuUEB6WFptsjm1e2VgHuxlT5NdJFOK0hkG3Y9piCCS1VGfdxXdYotWDvzDxcdMF0/31AV/&#10;EMQoefbUY3LkLluClCTifCnvHAj9ElGF2DkbgpsiwS6Nod/W3jaPzFDZNn5KXMRmIgMhO8vGKX99&#10;nR+QfA3MP8zRBE/FUanyyYJRxxVexhEjcjmyBp04eRhVVXdPxwYhLnv/TEoouH7eDcwtSr4pAqAa&#10;zWm4LzJZXYxFKQxSQE2IBgAsGZkmYC5CYxlEgQl/ooi5ldUehyznTaY3UEuL7IiGNSsC91OsAueE&#10;PeYRtoq95HicV2BrofUcIFiqg7/kxD62d0iw701SSErihgCwl7yNS9YyMrQ21UVX2WdVrMepubDh&#10;TOKchg2X3V49ff+quXdOSxIAsNPv4kSEPciNdlshbHJPjakQI+wLIO7VpN5sqaWInY9Z+chGLbmZ&#10;XbRj9dxrHcVutvEVFmcS1AgUECD5qV9LJyw23/gC9bmLdGsiykTKO8Hb1m25e3VaMohllwobuVAE&#10;+Lg6HGfnaWkcRV+o/U99ZypG1hFIRnEgLQRV1tMUs1Apse8xZ4fi4r2J2tUg+MYekMdgI296JkYe&#10;z0av3tKPPmlV7aXaMBwy4RLD2+VTAqaPnDwJ7DLNRtktGpDo99/S50xf3NM6BXZJ6P8tx0E6bEqR&#10;69HefNvLSSInZGg4yqITnrFF1wttzx1PYnPsb3WIuGhJJnIDQ37EOnxKex5jv99liHh4xIX0CcA6&#10;HJJEezYgyIzebRTqbLEpnhjno4UyMW6Lequ4vqDLXKDUdeglzyfGa67dBWe78DDV7Gko4sDDuEoj&#10;JkMFl32/err0m9IjVASni2UAeJqq5V3IuNG1Jqqr4ChD47jsKYtEyb5zF/1xP0Hcv/R6pz6+p/rU&#10;72OFCXmN2PhW+50ICdMe56myBI+1/iByb59nNXn9+ITPFit+scUMarCRvC4U7oXjXkdQq6RqQXzc&#10;0c8jXuYUFUbhoORp29jPT7YHLuD/ynP2jedEBuq2ehgBDF6MKSUX+DdHjIItC6EthzSTBa8QzNOW&#10;PIKz6aU4c5cyWdA3f+8jljyKrOagM0K7z7S8ppsz3Z6b/eC6tByyAvXPdfE8P7clev3341ODuq//&#10;Kz0yUDtZVhUXZX8XyfYkIlBCjLVeYwKsiZ4F2GBYtQqkrvRIVF5yYLx7gW7qel04RUQXc5Oqm1Ef&#10;utHushrsl90KfYK0LwDHUfNw2T6/X376Cien5cg557ctBJynys+//Joe31vHLeaMvfYU08uuvMRC&#10;cZhi1ZEAaa7afjwL5Ju0eaaS/65fu/tBgwDHwzgidVzkRzamw1A+CRLDyFfVb/bpXK3cEyj1EChF&#10;VPZgG/Kl8u0qy1v64lu6bO2uvXo1EhzdJbol1LocbB8V9XI1/2RNrByZYHzPOzh5Xf4bhIAf7x+3&#10;L9435E+d3deeyll1uNe5R5jCLN/vd/02zEuFfsOLkFGyF68P7/1GJprrjuCsx+aWVlbKJfD8jGDy&#10;dN5SStbYXbxRJYr4oc7+rHGMF8wnjGES3FayFGtknrfYHk+nHmWFrFbz19f9sKr7QrvLz/Thhu5v&#10;6M392n/3BsILgCVj9OO0iAfgmiVf++QrCNoy0eIJUmcEZvEHdmFWA2ESRrSFPniVnedJDrNhD3qh&#10;bD/tIqENPhd2TZI7sSk6/rJjaHJuI73ymGYHyKxfdr5ksuPjUDJ30nHnxQKcpkgbd4fjI9BuO7Lr&#10;qZBixdnWbFIW7hPFtFKxkYNDXCMaskKAPMXcjQeP5YK01nD3DjYuashG3vuoIQay9SwzUZcTGicC&#10;ml10sormTTAkXTQ5z1mmfcUuAqYYgApUSVIJXGOMOj/EABHRsUyOmk+BjcP3TB3w2anRVKNlbF/Y&#10;nMHUET4dS/X3eunXaqAFI1admSGBBmWd/T85QX3qfcGa3DOkkNWK2tJ5AEuT82rb662ChSW4BaLQ&#10;LP6w/PAR1gs0AnOcLz1RSTalhvV6nd0cYFRavM6JOLLBNBl3sJJRBMxsk2RRVXs3VSTK7mIxEqWk&#10;wmLUHNWgu7BXhu3Lc6oJSGE4j3M7i1EUBj2WoNkmSPQ08Y3sRpk+/xJg/Se+Aqe5p2R/M+E8k+Js&#10;DyXKZm0nzWd0+bzZs5zeUrml5bZfokWL8mvvfW3kmlvLx5Zq1oqcpcNpiEVtfZ6IFmosc9jnQFwi&#10;Mjrrq3g6II9mW1bTt7nV9dc9wKFawP/wsTt/nm2G9dzd57i/Z6EEkxdWBc8CBObdhXUSkVQg88rE&#10;AItp/JhNa2whxRycyFC9zS7dlkKzXA/Unsf+s+1TWJp9HfTkc6wBD7QnhLKAsdbeydadizZYzxaP&#10;ESMzyxyqT4ZBeke9QuDZSrEi96E+mLeBRdkY+VxiXLLXjaUJspi8SQMRrSGBUECezSclRPMGYqmk&#10;b/wlpD058YqTISEg/AuQZM1+VuqOV1tzQAhl8/NYzMzu4NosHGX7GX19R5/+FyqPgIVzxjIkISv0&#10;ir7+S7r8D4Oxa8ZZ6cBlTu9XyZ6llJ18ll1NXm3qsQGuaVUWY/6o789IGebEcmN/Gz/sVr3nro1D&#10;o7FLBwLvSb4h+qoLeYfL6JorQE6YSqsx7m3/lAzr7jObL1CG3ewInIdx77KzJPH8zv5522jyMUGw&#10;/gi3+/V5FwIi0rAc2Zx4JDMAG544qJfulFFe0BPo5lZsf1jUjzSl6B21qjIjnpRIvLa5CcZkjp95&#10;ExqXOStO0kUg8FJ2AvXEumyI7DfhIBe/pe7fGl9v3KgoGMDCrqnRuNXpp6Qm7btMXBN7MiWoXQYq&#10;8JGyVmbHWub8gAjY6vJRep/kml9eiLTII8L0DUv+Zg8+7B1TSnGmNIPGIMBZJLfqsJLhGJ1wPpEE&#10;xdE+a2eAtWu+SjwX8Fqsngwwc/rIZJK55ppzErRlRFNW0EJZomHgWys0d5ccC1SSRlzc3cRjytCP&#10;pO7epHuSV+t8CSyzaGc3XZO7Q+omdrqQ0NCltIVhUgWFFe+07IcxSJw4Ns4Ga7fsrhkI68C6xPHK&#10;D51gcTE41hyJuYIb3rYTTTKUghLQ/ihOYsq/DM8jpUlxyAtMLo8+QKHKZcl1t646PaklEpTNmsPx&#10;Fb+VUkYENYsj+k4yOwUIHbytKsjYMJqbRmMo02pR9lXbsS8o0mWviNgVzOQhLFx2GgwKcA/VkMyS&#10;6ivOs9vR/ul5MX5rF0K9ekc/+bSnAFaQAEpSa/gRyEXQ5GpMV+c5mpEixa+DPtIK0f7obfvuL+5l&#10;LcmHj2xRhxflEIpp7KA1OsZ/H+dOgenxEPxtlzE+1rlvC/EsQfJWchuBOx/U48Y0be1zL7AVNEkp&#10;14Vsotw/75m7LBHGfETo4qGKdjfV1/5aGAL3RkuNg6Bim6rOwUYou4zBg1SbZYtZv/Z3KIU1oWMz&#10;fdUmES3UzTZ58NbKIs8f6eFRXr9Ks6nKehrEgeubukBBKLO4AfWCXmgXM0/V998fsW0AnP3FB/B8&#10;/fP9B32W24ucyQM7nSk++IvhjeJ2LOb+0rLHri3PKxmJLvQDBTtjZW4KHA7In59sVnYJ6X+kvEMB&#10;NrBh2SJvAo8k6Y9bGaemTVCDueVheyVHVJztvW2ZyyjgSNHF7m0xD7DgKU5n3jL8xjFvGSpA8VUx&#10;AM7FF0niigk6T2x5fouZBRUqZJ7BPwtftPViV8BdEMQPr54eXd7Q20/o7btmq3hadTEQRFvFTnJn&#10;PcrWZayP9PGB7h8aLnj9qXWFGbVLR4xQIRWMhcZIcET/sPn0DgSx5Z71thdNArwWEmjq3Z0n69rR&#10;+kVfs0taJZPpnNDQAjjP7c0z7doWAwy4HGTAqVvjIr+63354t64skaND5Sgq6bf1zwQBNiGg0PM/&#10;/iwGU0IANl/GQIOVk6dNRzhs91aaI2q62LCgsvt/ircJF51anN/Rmze6bj2v1OJKBFO8dC438kdF&#10;qphPu8A2Nd7gyF+MToj7Nju4PG21nJahHeS3d/LVB7q5aemMg7igZVexFocHJNN/KafGgI/RrQGG&#10;3/2bbhnvEazvBaole/fx4L3/ly/6ELJXcQ2Mt8DXYnNuTrEf3/+X/nuKGuUgcI+AiDRPTHjXdx1c&#10;XAirmYYBx1ijujCIOyVkBlUU5O4hPgHkPEX1MQzSKFn86xF0Xa7Pm+4qtYtYLhd6rnR7gjkez7mq&#10;16fp0lFDtWV8prt2o8fYbjEfxWJkebPzZrBJkZWvZ618ZJ2lUnhbS9l1F5vlhy0yJsKJDEiZj4mc&#10;hgpAIM+kkiaEkuxUSTYoJ5g+oARykrevQGAvaYalB6S7BToLicx576h9TZ77gCkH5X/NposjNG6R&#10;A4Y+5znd9Axv+Rie5KmoJlx2dGPKygAwmGRJbt0xDXH+IkQYBpd5JKjziNMTFQEMoWedzQTo6Xri&#10;Wop66ZVwriTSiBbzKtp0WDr5vevehHezdZBC5j58kDGtEIarV7V26Xefk57Vws9759DZgAqDgeSO&#10;g6IYjevGrM7m/VgaYRJF0twKwj/ToBO+Uz8g+xRqtw7CyKO/PTKAoaiS3YAc8++FoZtdnMD2QPhi&#10;wQtFb7DkSA0tgE48BscaCb8kGCZc3cd/bi2oTJVMjvgWRoAZf4R7zSpD1XShiAbZ1BJER8/22AqB&#10;TSKnh0KJhFD+Ih2DrUMQ42QVQ/UQ9mOGFihc5clZGLO3+NxXzmpRAdOmWqNr6l43Sh+7bGDubKC4&#10;OK+5xPKWGk4g8qzcK0F76G2n/QWdk+AptoCzIhyvnuzCdwo7PX0GYbF2kZv/exU7Nrnp20r0IUww&#10;YfT+0jnA6fjm8XXh3JaUYBhIAVJkzaNhzjM+VoxZaBfhczIl36Ndw3OefBcQcEeTz6qi83ghaxgi&#10;aa/YYGsU9GoXJjZEE5cmN9PXW7s4EiwjeRqsdg1O4dM0sxZVGj0ZtrdFfI4MZM4sSsgbVIHZt9Pw&#10;Ja6V9Fdr7/9GU9P1zZscYUyT9UE2LQiBpTMjmaaqfo4sEEX1CpATDoUl+7mc5N20s01be1fcR4QG&#10;dEnPzJFE7K2W8FcNu4W1oaT41c534+tQjWpBQwoXnU76nWecMgoAP5cDhC+5ne9SkFOkfJ9RMghN&#10;5EwPf01fVnr3n1vTWB8PatVqT2i5oa3QN/+NHv4bEKT4SPpf5wS1pE2cCvgCZneoRhqmnUORs2VC&#10;6pZ7UitINCLeD0/TJeu3vSP6sdpIqiB4U3rpcA6nG7l2TPxps+ts4Nk3vYEaq2s1MMyR3YHIPgAR&#10;pOwEmpxsDFJQePlOPRay4LPLv5ioNGBs3IH9+b0n+qLP0G0LTeZIgFIIvtsRjsiabCQVKitTlHKF&#10;W7ya1LUY8RwifGrthMFDEqocNDpE2MEAUn6h+sFevPad6qxrBvvgAyxnfPGZ10/b2bm970cq51NV&#10;2lPQsL3LbG/IDKgJacYzjyjTFC3Tu/IxdKiwi8suGYg0x6ibKpsZ3njgLzJqyDH1ZkbriKP2kfIa&#10;k7mS53IA7An4kXq0oWCVy0bO4JBXuiRCGJrcbKTM1fRnRvqZHeA5USvEvZhsOYWCnIA+ku2vRY7Y&#10;BnVqliFam4UQc6I5W3EsftnyPnYK4Z14MlNNvTjJvF9FdC7kWskC8KGkEARBo58tsga9rKWJ20c7&#10;Fqyv1RX8crIl7BxpDIB0ehFJh+ZBidIpSn3Uy64HlXoUtDHVhNm4NcyPNtstf9CVxBT9rx7Bq5J6&#10;+StCJVESdi+6mQ+uYWICVSOLoIIQFBv8TEMEwAuoKkf0I6OxKseoBeTyo/IfaWT9PUgyaCoc0qoq&#10;KYTCeBWDchpQTkrxFCcRqvhN8sd3LwQWn7bFecfJy8QsTyOXQb37fNbPefZmnZojdh4sg8UUwH8i&#10;MEOKImej2zcKAVYBh1IhAeXh/Ln8EdZLKGhSgHRn64AVF1QAr1dPP3nb/vDlfZuogmUfe6s7rmqx&#10;hQXuQlJsxN+KSubqcNE4fp/DT76DXSwwINLCVQT12WUxf4VBTDXSb1CrBwjUS/GytlftmwBrV15Z&#10;fSYkOs2R8iUmZWMOBf+1TGWVlwqDLL6sNv5mEHLbOMVzELlIzLI5q15GdkYv4MeHKsCt5BRoLdxr&#10;0Y8f6fZV+02LYckKNLKavtYaCyNMdJDP6qqanUd9vAIp+BfEs5oi3+7vm3OMormLzeK2xIb3dthp&#10;keMrMhTqt32jGB4SNQ1+k36O1MO8/XNrFdfwgHkGQonMVBK5AM8ed05LHxgkUW3KGGLwJKFKMX1a&#10;dlyfxTyrxAhz9nWxco432F1PWv+0AIgiMYPd7GdXEx0uQFgEzqJAJoKUeTBIW55Zcfh8sKQIA3K6&#10;fx9GRWw8fsCekH3zKf/gx/T2U7pddW1s1VYI7wwJJJzVrn+4u6XXr9r3PzzStx/o248NC1wWndh4&#10;fOz4T5yxhP+8gzPu5jp25tXuRXb+DIzWLWT2CGgFB5pNO+5qNR77E2Tc0dO56cn45VQ1zs1Fojuz&#10;jvsfL5effyh/9IYzl1N2U/Xf3T+P//QLevqyMcK5ZlLURc8wHa/pYuNJCTM8ujgFZwzQibnMNWTr&#10;HG/p9q0irGvRDaf4GSR6Eg1tn6UkxRyXwIt16/d9HLClH47jBQUEAENMsZqp4fXV7q537a0MrWfh&#10;CMaWKH7a9tlsR7aGbe9M9+SgFZfHvn2ccpX8fRSB/yasl/dv5ttvPmxfvm+gUYF9XqIBZMw8Me3U&#10;9VOex0n0wkf7/9M/6BrHcoDxHXRuociLYlN4lwnywn/zobyT3e6HEpEGWIWcRCOSUUc2dpV3KI2q&#10;VKRU5dn4dHrrIJ9kRgUSMuJl+56xbrS28Mvl3HIBWS5PoUPy04JLTpjAHDWZG4k42zb4lOfenBMw&#10;vqDoBPE4x/woT6Z4imfYgMHHMQdPeQac0sjTYcwHzHE/mwVmYWxIA8PQ3wllXu7PWTucrlhqywvM&#10;RYaRfMltpOS8ZdEs9wRoo4HqxN/2yfj02ck6YWgdQWoOblE0B48xaihd/JykBswT0LXB1Il240jZ&#10;ZTvJLkOCMn6p+n1OCYtouYZOaxvYfg52bDHaZD1SCVd7tEgO3s/EznaSG7qh6kiRY2BcsnsPQSEY&#10;URDwlGIrqDG1kgqj5FDECsAAUN79U5S0lOo5trszAtAdg8RIG7NV1KZlOPsx5PABoNtAAg+8XCBw&#10;pYjHubPxYhiYMeHgtGb5VEnQQnynDXp4txLG7x31MZeUTxP5fwy4MiSytLfkWvyTzknvPu0W7RzR&#10;DrMtgwW5o9e8FzcoPojGjII5GADhBIkZQl0NRtr6Xz1+TvW+w1ebdbmcIh5lgf0QrOTdBiH97bRB&#10;SWpFFBGh3dNhaeJKELacDB1eO+1gSzF1rDbt9gHRfmQBzqM7YOj2HpltsuVNo0IHRSA+GFObjZkh&#10;tHxSS1xsDn7p42kxAxC/eqv5r4IIkhPjlMAXqV8uhXOYA4DPjiJMLCnAnHkXERddBLdGjvXVGE4r&#10;o5RyiNu8hnjusXyu9bHYdo8x735WrO5SxcI/wdE3wZZrt857CJpaq7xHs/dsl3Ez2FjCm4tLElu3&#10;Id0K81Yn3RUmmcI+88YSXOk0d5tirro+2C5rgXjXG7u6mD7CYVooG/JCoN0atrR1t8+PFXUGhT08&#10;TWht59WCa90UkUJHxMUeGXfwxiQPymduSal12y/o4UOT3q5vWuYfSUhkxgyrsdFXeviavv6v9PQ3&#10;fZGfd6FWvLO72eGU7Nsy1GlYR/lT1r649qU1eYX5MPG0m8U7QWr1+MNwyqLfJ/qJcY/86StA/B7S&#10;kJEz/7onel6X4rdKi1bNX7Wpx3PH9avtH8sseUkJwSebE/mDXxvWWD6BtTTR//i7GJ4+YWkPyIds&#10;sbB1tfFXzQiUe1SqSv+X2C4So7fMKOOQpXKWUrHsBhPFdtpzAv+Qa7W8o9PN7lj0TCZMZ/2OHq80&#10;77Wnf+gve9bfyD/0BBZl5nrYyb5nKj1D2sHv1HiNbe3E7W4+eUTucMAzH7ziQd39dYoGBpWlrc/2&#10;76X9uz0mZHlai1aDvFju1tr/ikP72/7y+lPXr69OpIiwA0b/ksxGjeJdwC1qmU2MeXI8logbT3JV&#10;sdghBN44oeyc44dnferkB0CxWcmORMtQJvHkhzmpEnm3a5GVjvgxBdKw2GuoFHDoVHkHb6donPDX&#10;shqYy5G1w5L5uq6EGME/JZP3KbsIYDRjsT3KGL3CEmG3BX6dsmckJCN+MAHbkjuJx9WWfETQZnze&#10;p+axZKeERNBXRIEZPlrJ4B/lyEMCuHFoTZgwUc/npw15eMuq6y0gw3XccdSBayOAtmdqagAXE8Iu&#10;6XFOusYcre1B5irnZUtrK/31rR3hlJDN6bP7TgmeRiyJw6eV2zRr4xHLp8PKIf/q881hN8pq3Sbs&#10;sSvqBxbqPEjUU4sCGRRDmOPEE2H5v/bRyKIExz9F27U4vcsBP0MvEaQ6sGP8aJkAT72+w60Z+//0&#10;B+p7VsqcC8sYUQ3wHqcgx6QV56Cze/kb3SnD6r3+/6tzc6R8vKh1lecaDp5FFe885rZPrPLfFK/S&#10;nI76SPWZRXWWalFTyCIznGd7sm1pYbvErJfRwNTR/4Z5BPi1isM7Yu5f4mHmonjkkhi3IzBMl+qI&#10;USyxnaidKYacsS2tQrbg0uMzFABxwdE3CzmWME/0o62U8Fy9PmKXjy15+nwa4o8EQBRI7/NIe78g&#10;aIGTHM/yWw1jKXsRxwKrmAvOQl9/1sxjIsy7F4qMvHnEzPyTj8bkNfMnHdi7iwI7PDx9misQmcpw&#10;0p06cHgidRF4hnkUVu/bzlSDYWutZoeII14BdZ3AOPQcQgUC42IVmi/6bz1TbJTKOaRQWbleEVFE&#10;nvPE93UB1gImn8ZhUh7kls0VNmCoZLVDoFOSjD1678DhF7hA3HizjqP1Hf30f6U/+A/8yWvVqm62&#10;n+impA+8Po7MgQa58+cAgc5nevOKXt22xfPw1Obdq4sOJQYvHmOZNn/fBskCWdARumTnoZKTFASS&#10;XNG6f7Ea7wJuB5xhzf5Ozje0niHPdWfsEtQQoJvPhVzH7L99klfn5WalI7rQbxeSkbni56cPT09/&#10;/ddj82wmaiFyNW+edg8v+ZI2QxdWvr4ASr3ZpajmYzC2P59EPbVN883v0+nMYpINmraaCBEG6Nha&#10;t2ILa4w/lxK78VbNms0azQpJqBoD1LuEZZGbmxiZMuWcaVutW20pejcLxs7OtjKwhwjYqf87K+qu&#10;n+Txsn3z1//ab8XaI4eX9ijh5LOdkKXcrGCV3Pg467qclyLf7x3+jt7/3i53O+rM+TvfyR5moFz4&#10;REF0LXOrWX0fPGVCmAiifbn6g46r5o4Mhini7onTBW+UbJE5/OM4pEMxyqLgtAWMc9YqK/PLhThq&#10;MneBIdBXbQUtN5/8bx2hfwbctEZCKWWyBtddm8cH7FdVhZ/tOC9pt9cEzwI163gia7opnMd2wc+S&#10;WfrjfvdJCedPOcPhxHHaebhrQrYYDlEEVBad8aVI4UvujXfZb6lbTlrezuKpuVVb8i5hS4cpfy7J&#10;tQjvzIWWPGueEEECbhTD1jz5+UgWHS6Z0s75bycwcu+7CDBPCsPI9kQT2Sq1srRz3Zmw59GqFU7L&#10;Y7RTNXuT8m4S6lFAWD8FtTNoth7ukgcZvpgkGeLRDnL2jBPxMSVLXIfRE8qExcZeRxAj4Zp6R5fD&#10;/4f932xSTkySiCvGZtAazTknuwNf2GfAz3I1PObsvGiryOZL04fsHDlA/larve1N2fcJarVuSqPj&#10;9gXJtoO7PO4iN2NpqOqDngJZYn1oe/Npq9KQ5V2gpL7upAvTC/s20sws6s9S6DTBFd5FUgtIygpR&#10;DLpfzPvPoTZVaJMxG8kDaWMCslBEMVd9wBmsOVLud002rWlAw4FFMSXPXtpg5OFTisWenZJ5DxWd&#10;jS2UezWaQp11zDp5mZx7wTIrZD3F5x0cOFnZuUfaRQhlcz12NRgIOkJQB077AiGvFYJYSrj3wPoc&#10;82VAMeVAqawUhHAZj3klOrOxCz1Y4+40/OykdFQfspQhzxL4qRJodOwVAjyevubkmQP7WdQzKvxI&#10;L9lkW+ZZMMPeMj3IlsZggBmwXAmCrHhfj8FaUgrUGkI38eTwRSWQIwkjCQ5kxrYZTNhkaubxSB3T&#10;AUSPbKzJS/7gqzWBOKG+wEpYDQLs82W+7fdrVcgtHNgIqB544K7NBvPx5/T4oSEu7ZZa9mGzFHng&#10;h8/l/d/R/X+n+qtOcF4yt4mzu7jsJCmYqDoBUaNKK8ycbcyZXScUGpGhnCicalIUXQkYD6KX+x82&#10;xUn4qLP6UsxvUjN7euD80rSDba/42tRRlK32aEd6oF0gIo6ta6Rqt6PwtkFZLLnloxdUXxMeZGVD&#10;w9T/tmsWH3v437ft3bb//BAMDKZdOOuUCkZpthUrZJtdiA+URgzGUzXDzI9t7HX+xNoaxrCfxHlM&#10;FnfWwMRg+YYePqftZ30MN47yV8Rv8cbFxBOfQW9I2vn+GNrBQKE4Gp/rleQnA5nMBS8IU6J/Lp30&#10;cN0AywD8WDv/sjZIbzl1OLAYKOhxYqMLWdperT9SyrKU6/cv5/46NhNl4xt51BbvAllS4B8O0HP6&#10;9Yz6ECAlDGWYzE3QwYMssAAoBQ2wTePZVpqi+GWXcsQ7LgsoupJBC57sMDULH/syu+qw7QADWfTB&#10;HDuFosTd7InUu+IfYIwRhxmkIpoZTuy9Z3GJJScroLKDRSt4bnvcpm3mLDwJRjn7CnjhMD85LiOQ&#10;GRqk3MwmbhbYgTLvRNvJ1whgMDzdpp6Ls7jBTUdW7SF4yrSh7rxyR/QJpwLS6i5OfL4+/n5qz0hh&#10;ntJGpex6TAKpeoFNZkD7i3ICFMg/sU/92l/5AAZaey9QeXpNSZ8IlGoMOs/4KONJDw+nZ2PBdQpT&#10;MepnkBrHZRgXpOOg7RWkcwsmTeTEO9FPOqAvw/yU52fyvnE9SnbhkgQbcFiXM+XBVey0NrpLpMDa&#10;eA8/+QHfLLxR3E0GCHBq7lJZzDThgcxp3AmBOQCRqmhRrViX0vRAH556v5JJ9mG2NKx/DKf2aX6t&#10;DEB4+0TP93z5YEr00sW7w/pvfDyzl2DrIHiNk46LWuBc11uTeoyyudt1aEcvdkkKVL/ksQVMSFbY&#10;jXmlT8AGisxmbOqUa88Jdj2iKEJMg9OrwCHDtslB3WnbbQEtI0B0ybLC306VIfhT3O6xgSivXgX9&#10;WKB284G4m+i4Tc4+9dXl/iLJAADbuFoTKFJ7k/7hA334BVCcTbPRbpZh+fGaAg4T19v6lluxcQ6A&#10;UGRScufiiuc5m07zRrXf+XOBBYLP2UHict2bTpFa1NR4wyKJwMErjOZw0MSWnOp59pf0EbTpmLbT&#10;mHepEZRI9h6XhPnFE3vZhYX7Hy7g5zElXoPhfKQkcFKMxLCiKP53/cMP/wP90Z/yu1f9N4satRkR&#10;wncQgdMMKj0cjnP4WJxWevuGbm/avPv+wQS1JW8jJezz4s8FPGwx4GuDm07ZjYaOzLT3/HhLsPK0&#10;PzbLqOt2d75tKkC0wYAuEtxD+ddBJ/qAyzdP/OltWcrU7XyHW/3/PB7T/KyF7v/8z2m7H+kYHDm+&#10;aDNQZFA2o1lupg58YNklk5mK0kG8/Lt+5fQpv/qkS7G1XLcu0+yULfmvsxxA+M7Ge3BDL/coZiOc&#10;mQRRywNL57m2DBHle16kLKo3rxKzQeib2M+m01ruTqi+ZjrIVvBFdjEq978PkCaho6LP/+Zf6cMj&#10;3531tiyF11VHUL4+l1JuFmDmlb7flPO6fM93+O8gE2RAoXfkxINxEu+wk+PZU4abq+e9mDTQ6re0&#10;UzHyc0RmOeL0MIr3F7m6c2ybzTgd45bdSPy6E148XteEatcvPjw1nfRqm57Thgg0KrGZjK9sy1lR&#10;wMsuYX4WsYX2RQUiF5hEc1Y5cpt52cxCZDJCLMj/BbZmsDB4H7MBUdgQcFUy3QybqxU+/LKLo0eG&#10;JvrSsE1XPSpbwmCaOQvaBOwrKTfYe9bqJLgB/niMCRB32Y4GTpWS1OyQCFJgLrYXpXH4/7DDIQQt&#10;qIBqB+YLLJnJO6WtlKNJ2cmyA1Hp6OXOlm3T9h6nZaendKVdzWM+grmzAwa9kzCyFXtbGaFZi3O9&#10;QUnmKoRiXks6DM31suW/6bLudn9pVkLoeMKDh27EPF9L3e5kswe/5HSZ6CfjDYzFbCcZK4/d+tgO&#10;rZm7b7WMjcvIPM846FSUYC2BClTPsj6rsb4ncqFaVz+ahZYpr8skzLzMwA+XvJ/gslnyWiKQpWYf&#10;UbWbk50fFE5+a5AAGCV0ANjfvKOb191NhXUKXSB824ek6NUwzZJqRiUL674s6JjEAf55z+ae+C3s&#10;oet7Hj/Sw2d5p0UnYVAMMKrllqOg6O3IMR4vJoXFFq4B79YIyNThrVfGgNaMiV4C8gPj4bjLW363&#10;7nRKsf/zRMkswGR0Auzqabky5LzkqTElzECSYht6NgZ7Rh4/PvhNFQnU8wk9MRjQgjWqgKKENhzQ&#10;8oRJS3rcerSnqLUX5Vg1mLo0CeBz4vKruej08Hbkqc36hIdNh3oVdsRReqQobyzXSv0Z7t0Sg3dx&#10;j0GnS/uICnykZ76geUWppZg/aD4UWJJ/V0rSpV3cF6dmm8XKf3ACV1+gDbjwlgkRiOCSDxeHEqYg&#10;YccmTR8c63OBMS+OFUpWZXUvplRmnHTbVCDw1BftqkGnzWlq2Yco5/rEjGrrVy2Y8+ELevgVPfyc&#10;7v+F7v+V7v+Znv6Z5av+Oud8DSed9z6XkXOlsTCbmSSXo40UPcmrheMsWW1YwLc2L5KIadlg4vBj&#10;oh8hv4eRbCcmg+C5qu9/etunzx8AqJApZ3eHuNNuvL5vVcYm8yNYq4dAIO2wH6x5rnf2a6Kfdbzt&#10;oUvZHsBFOaObySdgSVIkvRgClgwUcsDk7DH1RAQmtI6j4yTlmdZPaPS6iAJi2+KcPYG5IzJfaqH7&#10;jnTK2Xbsu57sGHr5KNddFMheD0Elz/Bbi5U0epceO1K42KUQO0CLq+RDXjNA6+KExa4FVFRv7RDg&#10;2vc085fmjl7oX3X933Iu1/9c1uLSWHWjQ10mkJnE3DsV5i/Z1iJbfTBne72SrKX2dBwfdjPEuKbX&#10;pAMjqFBJTuhOBYIL572ixnFPkzGAHDXLtOP5mc3v/P6z/DGxT+x8Idacb4HBUKq1puar6OM5KQa4&#10;5kNnvCFzeY14zr1P75L3c0qyQuZd58hJxahnZEmFDUPpGIcCZwhwCmCmCOyMj0agPvcEvlFpMx+0&#10;k1hXew8rkGTvEp6VAz4k5ZApSehNU9gjTYH3yLSGfRjDo4DrgPvwL9ZBL/mzV9W3sUdvFBooGruc&#10;l1XUO7Riui24bNR6Jbb376ojt83wjSt5jyM6PtSH0h58dkTt4kKiDu8ZeZnNttxU74Ohy8Vqm5TV&#10;PV5e2NXLIXNxCGqBjUuXtz4QGNt8/AyCCGLeOigTRKaEmErv3tHbW8sC5Dyool0zSEkN7+8/9nGY&#10;g3Li0HvJJH7mKrIgfNPWHn/9YOua1cDNPVHqSAur49/sKYJjoH/9ysADmijwvscGn4emRJvrMkZ1&#10;JhlnU3SNWs7ebkf78NPbbqFo7nDoYPWdU1VxAeZrZRgP5a1v019dziYiZ05dm4dQDCMMx/v65RK0&#10;WWbGzaRJWBgz4U35UuYKR0AAzZBX0f781N5MfWol3KuR9cABtAdayRoTNWV1s2ViYs491Nd6B8dJ&#10;7SaNQ8SpHXyhp42++lnvaM652hxbyoUmsWnkLLzpHvJ3fcMfjs1o5lyc+MIK0q9QZRVc6oFVDjOM&#10;ZoC8dq++bUc635Hb1KRdYmI2oje5Bk+RD8+vLCdC2N4ve2sWFujTsy3EGNnJZoAcJT5fGGJRNgPD&#10;uFyCaR6lDxXhICUEgtJRdp6cDCjCudM2uzR/juUV/dF/pp/+uF3m5y3tQsMtmEIRwpQgwLzb8Hye&#10;Dr3L7Znevmr/+fFBIWrJhgeFUlPAMLQbFG0iiKedmsSyaw3KTnuAt+/UiWK1CY7Hgh9OBMvaIMCy&#10;zJszJ2E38+H2jm+BI8C+5YHV+v6Jf3hbeI6fOzwq/g1gzF4FeL2F93/xV/LxF8y3fCCm2hTSSjlC&#10;Q1g/sOrVxkc2de87s/iY2uABLQNam3lDr3+qyqqlz+U8/HhwFxbnyvQebFmgGgSBNexRcRKrnD6T&#10;H71+aAjAUs7XXqDUQbpeklsmit5jrYqUu5tSstTrZUWgW/yfX/b5/J8G0niCAK9/+PwfP6tfvqeb&#10;UyurRujssopfPc/XbMfX4vi6HyHn87L8f4oCTtdq2/k4798GH0w5fw3qzmGLqiO0FgTJsHv7Lrqn&#10;MglBcCeFqYxTqMg8YzRpgiZmJzN/xzXtLMpu/ulH8ziRr1+pW9seTyuNpwNH00xhUIyPSW0o4J+1&#10;b748ctIgQgEqNXUmahJdYKYz3fTu1h3mlqlGcJ1STjhH3xLhNJdB/TUHs0aJLZb/xGbSFdHL+zBI&#10;md0S2OzXnPKvXRPgZ0xQW3A+IEtOS4bQjoPjxFojrc/qDJ0mFPClBo+P/F6WzPiuOX+4wB/K7r3J&#10;C3eQduiCQMdbw2YheffNdjQWhomGmbSj1QjPpBbaecfVXIRKPpsLDs1TRtGo9dVetbsI2nVgU/r3&#10;I2exIAGTkHphrpTKpf+sipB6ua7JgtYPTLNIEwjykmY9Iz+QOafLsCkOF1sbFbPZR1OSDIMTj4lB&#10;w7H2WT/vkFoBVdbkohkFE2sFXGG+uA7PB7CSCFO7yCgY1TZ7qtY4SM5AiC4Aa5U0mObMLid7DK8/&#10;rnFlYOvEMFBWaicGNHowmIBI0ckKyyxjoucWPnz3ru2eBR5eLprKXoBiSTTbK8vOPtTnntWhPuiF&#10;CrgZ1FwaNuMLpsf39PR59oCtAXVEib9CTa+kPGaa3SnT0L9An09JjJVIHvkO4oOmfvqjXZaj+TsD&#10;xj95IriKYoxGChzIkjpMfaXV8ObpNDfvCLf/EBvo2AAOjlWcXpWw4JPNuO2Db1x43nKTLDLbdU47&#10;HlyiHl3DCGqOgYJkXr9PDhP5gywEQjTNXld17RagG1QFq7oJ4SmJTxCbPNcExNy65YslYWwsxhFR&#10;dW8BMUfaRc2FhGdDM55KMtSpb2GmpL79NiQd3r+zRaoA6rnkqaghT+6nIBiiRihOhZEE6Av5INma&#10;eR5YG3jcudvogs4lKmLYqHPRwjtQs/bXeTP46TG5Ng03pwHrogQRnoQmtNMU9hQTeej/u7dJ+poR&#10;RP9Q64Gn3+yuLGFAZD7VrJmXktVFPviQJDfsDR57fGkqsQoYJpccmvjYjT3/CMj/CyfeD3hRiGSb&#10;d6+kb7rBZs3du1LbKGkyKOuZoCBOVdNgBV36mOm1+dVMqVf73iKMeq2Cu37lH3vy341t48uOELZk&#10;f4hlZ9w6eRUuqdiLnIFqWGlJ276A8D328M02sYeG4d18qsZ3aX4LmjtOE1IbAI8Zxx3f/5wuf9Pd&#10;tArgjq8h+XLJj6H1387Q5RQ31eE5n7l7QOZH4oexi6q3sNPg1D8QTFQUhXB6R+navlNZuxZwuWW+&#10;YffXGjCD/q/JBEuHDBsoGBbf6oTMyc9zyTqtYnBG6fHqHMEw6aZLmDeEWzJDgJwfkRVk0AWOIdxy&#10;l7lxgEtx5FhTQ9wvlN+hPeMHDrqonBYwWJt4jXQssvc6yk+9qfV2GxJhSLiEz5hYQRZHra56HEx/&#10;otDwCZKftgzj1V0GAUODU1JgpK7+QYWuux2MdyTFJeg+SQ2GmXCcJSbt9TXwA4FeT05Vd4eJRE/2&#10;gJQej7bLKA3704nZCT0Cdf1rFEUUeVTt66/zBpU4B4bGVcsmuDiiRg6rhNyZoP20HQz3KzA21Js5&#10;lHkFGTaFwADMXIgg+QmtrQm0UzLhuBJYnGKJleKXdipnV/3ysBduo+TCnoDg0wCjhLuq2D3PcxaR&#10;9x0GD/QPxgXdzhV/7VtQokrADS3HenTf9CLLcz8rYyEIVDvd0I/fWdRCIfD9zxyFwxEaZ9UK6CpT&#10;3O/0/ZNMcVgJCN2d6OGZ7i/tRm9TmMKwURHNTCzuyckWJ4Yw4WPYYg+dZRl9yoDATWakIXyLnUoW&#10;Nhhwe8DSffxZAmE1k0nuE21tYMVNf6q70el8elhPa9V3jjwHJ16HSqmtMXHFyijp0YHTHWgNAlca&#10;sxDKpkzpwkgy5DjZ2zu3CqVLJOVJ58/PH2i5ofOZu10nx5QcID3LC4ygsiqRTYijNgaTG+LwKHN9&#10;obr9dQrRF//SvECHmE/HPy6DBhQqzrWh2/u0jRalZPYYgQOzuWXowl6AKbVqBh5LWO4qv7Do3LbV&#10;7Xf9Kj3B4FF2RhoCb7gGrxcvRdq+UEvafVzYGQwCkw0Gc5HNDI0Z2uQVutoK8b2SBmUyhiTbTieG&#10;XcymKTAxCSlZRMhIujXMYgmxNYsCn36q8nhAHunu9+hP/nd+e8uXqosHw1Y4IGehXdOzD8tLYwSn&#10;rPVP9PZ1c7X9cE/Plw4CQVYLcp6Qwx2MZSw2tniimXdOCShTZsg+JPDi0kxZWhu40j7v9f3c3Bo0&#10;hSxHxuyqF8b9PEuW0GFsKfRwqe8v/IPb5QUgsPy2IcCPf/V39at/Yn4Vw5mZBV6yUvZit/ZiePaz&#10;kY3Yqmsf9VfW4eQWHlSnT+jubd+7iTWvZ7SbfdWVAkJ07R3MFYnj5o5aIrsu62LQcR/sdktPC6zC&#10;55VP116gXN9j159zllsy59i2sZXLtvHN2pAz1Du8LAdke6jIaLy/I1Ggz6eub/+Lv//F5RdfNRB9&#10;rNJx6RZraorrqvsbP7fEhBiaNB9KWZZyLkW+873tI9N/i4jghLldvgf+95IukF/4zxT91GAyguQF&#10;zhvCke2f0IEcH3REQPTlVBV43jVmgkawH0UWWCNDbO6R0J7Ep0tDAa9VRO31yWnNkIup8Ec0r5Ny&#10;+kPhuYDPUMNKWJOx7GDUmqUhW+5SSo6FWyRRSEoODpzxP5hJlRcU/QUs2jDzjzMkPHldbjBeXDSS&#10;avZa8fJqgbSJaVNFCdqeRSKTx2lGXMgg1ZJPlAmt5EwP4RdSAFGWJxAZOEUSXnaCTtqROPZgZMm3&#10;oM5SAzUx2Es3lpxKOFy81IrbTQRgKrd3N52OM4yJHhZwO/gq8Eg3Kqx5uCyMzo3zcJCN6SEpUYmJ&#10;01RiQP+WFq7ioY50Bsdwhc++cdDGGSixG08ZKs6+4L2HjEcGjnZmyfOjstuDdPIijIZUzGHmxlkl&#10;RtmglTqYJJYoNgSUp34IB4V8MGAJI0fZHD7dfooK5GSMeYqLDwoYUxBEkE5F9qLGx+2puUBJWMFT&#10;dNwZjypxqNKnyavOmHiye91icF+ujdBbremXxa566UkGUDUGb0AsytsAwpKPIbFE95RWzcGg1JcS&#10;bWjbUVbbUXPtc+6/oMuX5hMQgs7sGJaRcttzGCmf43wUAcIgPvIUnqjxmBh6yryjwDO08ZwNfsuO&#10;KIeOoDU9rezS2wpA0igNR0Fb1YowRN4cSE8iQU/xh33pAh0DHAvJee5zSlN0FDgSDZM047AwjAxq&#10;CmcKRIQ43xdRJTFFq6bA5RL2WTRlnZKFqFVAVgq5lzYXHLwk60KmYNvxArxRVdkITgZoRLituUaq&#10;gXtBmiB7ynq4OGFk71EkMhe39wlqOi8wGh5ihQIvsh4Jtjgv/gq/msBPWDLWNZhs3oHkeGA18IH0&#10;Jq3ClsjgUbaBN50l+nOWLDc0i1qqpkS8lvQ3zKYpZLe0bTGQorOJSSt5HqLtue0LGofHjK0m8+Jd&#10;8h8e3xOkJDBc5l1ZUju3+m3fMSgf60I8BRYyWJQX6/cqkHUmE2ba6QtL9wK9tc54KjZyRCJPhVyF&#10;gcjWzTZRZjSGI2Mwh9PbCbxHyvPUMjz3j/NjmIru6X5+bfYhx6dm4kp/bwdjSVwlmbKWOUl700Fc&#10;suqUZj9DzMTi/Z42pKgreFfWRO2qH9r1P7/urUDW+UVKCzZCwhpDdd2fb+npnh7/b9ZEQF9Rp7aE&#10;GMxCwDnOGnhQT+FIvnQ3zuLbnAe9fGD2OmrojRQyz9MTZWX1r0vk/w1Ub+j8LNjSOFVtUlA8PpDd&#10;NY4mlwtzLHGbUbMlHfNKzfQaUp5ChgtwYjXRnNLHe/kXTt9QWFYzowWDACm84OIsQJNwFCKgFe1+&#10;PfsmWbOvyag9trAinPBmHx1G9lLZBWg4mJeVDTqbq7tYqewP0b7nLDFrz703YqtS56safhW0e0wm&#10;GxL81Gv6yrQfHswNJCWsI19Wph5QptGmb3fZMoty5v3BJFcfSXYHhcVcl40nxzJPLbmEVSyt2eLC&#10;9aBLn4NnpgKPNodNS+e+4kM892xPnD+Mi12bmmms4G+Mt3jUe32Z2aNdEt4/TdQi5iDxwHJerySv&#10;4xg3e1Y6ZXJkgwC5nIa5dTGLYHj6JIDnGOEWCCih3SCCUjI6RGFZGbuE7XakDvszzjvCOucMGqa4&#10;07PhhEbX4RP3g7d0e9KO0BVRjvrwbgA/58Jom3E0+eNjN7pZUGjLZuQsfPuolvGbE4xk8D8ZlWSb&#10;tHlDSxSrUiWYmK0rfEiWOcU2AY/bGGL90bGO4XUzfSkAYrmTnPO04EmPpLdizUsZlheczEV8klf1&#10;d6m876RJyYzkM7QZ7hRk0SdddA6rhmwgail2YtpITiYX4hKPs+Du2nl4FRsQ6RDXszr0PDzQ6RWd&#10;lu4dIrJnkKTMGcYZVXzd+ayFo2uhHHsRJcbKX37GT7+yDGkABrCA1AGDWDb5gADPkMY95jYOjvgR&#10;QMA7Yded69iKQ9Bpdpqyc2+77T91D7NHh4Ik9jEBISi2kzOxvoACtQI/bwkXaxej8xZ+P1Lycbam&#10;k53JyMHrji4g8D41DtnaMbA4Uon8ZvXwZTcW46wWKGk8y/gHq2nliV7/Ef/xf2rw99MFYLmX9MxH&#10;83jaqZHT5g9q18YnuG2Qxof7Nq5Z12QkgKoAySRjBChGemKkTZfdTKwA82mB6QcG3Jxo6QrOdaHz&#10;2mbxp3M8yzRF3Rdfg7tLQHM8NgXAHxvHWuTjU33/zO9uy/JbAALlqI0PCPAv/6Z+/g/cOH8ruDtU&#10;ezzd/9PAP4YYcl3qFxgEVQiyhfgDrpDJutDdD5tTZSMslaAdeNnQiXchSi+ZM7qPd0O2XA5g6Xos&#10;GXBX215PC6+L8hE2KCpLNozkMKqxUVO3aX51SoG8nCVcR8Yabg36a+/Uvw3TZTV0lS/+x88vX7xv&#10;NYB2G8plkqXAUgzmQb8UBYMrxyW6+Q1NQX93AYHbDvN4SfP3HS/CR/sdQ5e/XfLDKki64gN6vEhq&#10;qfe0eQFBlPkJJUkquadYfjUXTG2ijKixAJ83ulzG4LrpOy99cz4t+ZE2uya2I9us8IcjKMvlKYfB&#10;Im8ae5g6+0RDv9R31Nus7yGeg/Fkl/+0ZISPcraB7KRyMocRJlKMt2ThL0xJAlVhT2f7TkqzxSSb&#10;QzxpnyoHsU8su9S6uu/3DC9ccxJMtWGQcBoVSYr+Irei5Wz4uRydogUiEnl39eoLwJvOjJS5zTU5&#10;vCVosyZsNQkICORZ2MdinYEvu1PNpy86QJUS0pMoRDu8yonHNCbaBtpxPbovL26ewArv0Nr1DYjr&#10;eobL+Zj+L/C+xThow490ATLs5DY+plFxF9hjt8ST6Aq8k0rmGpMv1JIMGMkCH8Qkt4xBbkAN+S4D&#10;dB+y3445vrkgr5KsQ1iBUvb0JtDEMCgkQgNk02Fe8loa390/oxgHk7YorHnHjIplVlNkF6MJJ46u&#10;ZL5i46e252YKej7n0iHnqSY+ByDK6TyQcIKUo2rXGt1Icb/U9A3X/3r/s1ZJU0lKIy6702rCs5cj&#10;6w/0jkNiOO30x6j72eJT815x6/J2XV9m+bPovycJIKEQFmc5nEcwbC7QbMIgFVQOoR7Prmg+1Ftw&#10;l7CI8iJCWWCKEDLvbNkwfuzcq7Ji7xUipEWghA0Bi3nessGQq637xeWPU0PDTGmOOYVcsgdCFOQH&#10;SDIVtKHDmBFEr2hUpeK0wwrqnNDZC5+hqVvy8yUWndVZ2QKhuXELC4xIoEVrb6b6kwuiZFdOs8qy&#10;gz3AGs3V2AsL8NxLwttiImBmAOMSuQkeT5h15dSHhz/SHNeqy+Ycs/KEXvsyy1tQWJRXmPR1NrHu&#10;XavOW/V7lt3UDKeHhVXwh67I0JAHJWsXNjZ7KuShJNcczlTzj6zGOXBS13LAI0wD3Ck2rO7Cxor9&#10;UgoahD4Rz10I+PsDqZWw+N4N0OloLJ7e2NrD9p6AkFtTSgdPFWM9irVBOH9c1fd9E/jRTku0H/Eg&#10;469bpLYn5a+7Vek5Yy3IcuXs8jd5SO4zpJdZKH9gOJlH1YqpLwBj4MbSl8TlPfHrNgGMEFCfchfo&#10;uO3RlpF5c0vPT/Th/yT5lugujPu00njd8LZJ3m1b3JiqWzEytHojva/hcUMNo1iC/vR1qbxX384O&#10;Y/SX6b+uDDiQmTydyxS96h048L91oIBD0RX0OlVWLKr7Ads/QOOqTqLjGwagyBjezqoWWu1vl0i7&#10;Uu2IuwojY48T45DLTgO6gl8IFgCgLRh7oozDN0NNIjC6yhMl2a9kCTOVVKLztO0fdWG4VUqK3vHD&#10;WjmXvIvTRgAaXcFpEk1GX5yCGB1PBVohl1T8+Ovozo8uFGiggjseuDuG08aedVEOFJCMWGY2bJi8&#10;Yay+5QhOXkHUSDA7E8Amy1z4uYZJ4wx5t4WSHe6cMuNV5IQuEV473GT3PNWJgtd6BY3gk0bQJcVw&#10;BcUH5RvKEFZNIKpQh4mMMWm+ODMsZts1mIn3F1/qzvDGlHPw3LFyvzZ9fXnuYqN1yBA1O4KXcBwN&#10;DeLYyiSqGyhK+cAUN5yEQcOqyX+6/bFMlstHTyhlcxfOEDUfPVOUTIPON/TDN9kLNDc7B+P57FXF&#10;6WGzTEyW3Vzt4MA2r7Xh2tFwqZtTy7C5v7RRr7PjSzEBGWvC38hWx13L1GYsj93WXrswJnPIZ+hJ&#10;W2rUakfxOCzM0mZYm4jdBalxyfvod8DREu7ES1wvEUWPeHG7rHGS2XUvI2wqkghRHQlemoZ25XRY&#10;Jz+NS+G/ztI2NPZRPJC+W6TWmhROaggGqmv9kUeIkXumxye6uePT0vi9cW85M8PhdRjsbZx3KvOI&#10;c8wZ2TFC/c+Vv+629s1XkIGNKjOJLQxRqFsOfGLA/wKDf9fPYZ76bgisFq81aCWcGD75+RpfuVFw&#10;aMqZUqukZcZsGDkHOG1YctwvGz3rFDkXfAr2bQoGBvE6GyUo3DvWzM+zx1zQ9dqz9zb2K0Ye2bAk&#10;w5UwGaqZII7mIhvkDS3pyB7r6vUf8x//WU+CqtAfHUMGwqk5nsQ2B+N5jhMm4Jzrmr+9af97f9/E&#10;MaUg68KuTZkFDswJok75dnI4Ds0QXYF4mhMt5+YFer1HS+mPobTNtiy2uvbx2PAOidJAaUI6CVyH&#10;ORGH2+/6+FS/epC7c7lZCrG8nHN2eANkN8ieNuyW+vvh6f6//1f6+l+aCpDh2irFHIc82+7AYhOj&#10;G/OGGQKn3LUorNH7Ptwxv/U13X2iBjmDZ7+WQE/FY4s4hOw+NsSIwCRrJlWWlxILbuwGRUkYfFpb&#10;Qp6ax3YR2JSaJEJ7E1cneTQ54LmcisDJPN/8ozvybE/U8rI76G+KBQKCzQ+PT1/+7c+3Lz/Q3dnI&#10;t50lqXvwArMRIPS0bIQFBAYjwkjWdT3xlEXxot7vd5oOeDkaXvNv/h6+AzJsKOAz+ciOmXauStik&#10;jOdbSHIEKE+0s+llxCPvcyRhAgbdTZm78JSen7X+v1R+uhhD1bg8l17pnZewWO+EqjD0DmlsdUdQ&#10;QAEFAtt4gV6rirBR83wQLyEElldZH+AIeMkp95QzbA9VbhWAwApHkWTPE+MdMPhuK4NhEHZwPrjk&#10;gUt2ogsIsOYesu6G2mjImfUNCW+bMml8699yggiOdcx2KaY88rKxrewA7IkxyikBEay1iecYvP1z&#10;5A5QO5XPfgTJmUS8QCph2Q0uN/sG/JEtPyeIjFbe0aiZkfGHvgoTjrVk+gVIXizhj/1UIVR4sP2W&#10;YuhUHwyxhJuVusEUnIMMHqsMJ2mWFyiiko2hVMNkoOPotjANbhyikzPYml+Q9xwq5rLzr1vyoQ+C&#10;2mTUM975Tbc02bRrlWJ4Q9a9xaNXA+0byj/ibKVrVlRKfoTEZgOEOJq9a0m3mo/o0n0R2SIGa/ix&#10;TEyxNG7w7nqZUXDPX2nb5gOd3lxrjuFRYHHBFAnnhDvmrsRCChLGUDOghmKaPzKjmyoJkpM+RH74&#10;tjVIIK1jpqwd4d1GuhxVqIuyDnk5svxFoz+/IAvkZ5jBjtdqHrDh0T4iuHfCxaqw0xqIq86BtHN+&#10;LvB5KswuixF+vWbHCKm6U0tj03LKyYIcdgjiUIfkjdEpZj2RInlbxXXWx1lH457xOTSIq43d1T0W&#10;OrF1J1IXjuO1WMfNNGdKF82t0U3pxL5HQUQrx0hxuFSZQXEyrSDYM/1jpcAMnb/rkMtFbCKh/Vrc&#10;roe1Gr4ASdiMm+gS1pFRwug2zvEgjRmkk6AGo6KIuxi1t7QyxkYm/N6JMsa04ArT1QrOw2Xo0dld&#10;CqOuYHBgXhi1Mmi65YZvxEcHn7Agn7EHAZodF49eXQdSWBbCH8QpjQuEBRCIthF7O4wZfsHugjOr&#10;NMaa3kgvcKY87prBjBNgB6uD4y0ry2vupQuEjyKB7Ec92YVsKgHqHOYXYC2anD95oLYNb/sIr49c&#10;DWdDn6HqMEemAytjhnv0dY+4e9dLNXmRKJsMoLroXP6G6Jc2MTEPxlhp3LeXkrwWhEC3JDuYYbKC&#10;lJwOO1WAk+zslOwo1f3Yff8u9PwNyan126xe+m5VnEb4Mkah19e/lcev6cP/RfKl8uUVk+vYWNm6&#10;5ebdLGbyCGMV8hXbacoYuA8sreBsX9fYA/PHVgOUEk4GHb0zW0ixSTrZ16UfU2vLAmwQ4NL5woUw&#10;wSo6sDG3HStxMYs8P5vixft77t44QzWoh49OePV9698uNmDa1Mw8afIY5d1ZTrfz751XMjzyaE6u&#10;6nkoBkSAfYJQWTZ6mTwA3SwBR1cyada3XaCR5P1ZdrYi6FJ+xIdG/51kN0JZZbvSJHxBnasLgIYt&#10;xOTiSAw6uZqElQiMHWzvtJsOZ2IoH21TPFHrZR4CMUFgATFPipvcLzDTFI/k9PbgosH5yGAgkfbw&#10;CpVz6WPu1Tgr5/6/PsdUItRNttkkJTs6C4R7KlV75B/Gg439vuLxTlsk87tGkrP7iEK/hvi6OWpq&#10;oHs/Z7FKkcztc71pI2pyjE3NszGmeYu5cVy06ZMt/CZUT8xGDkAwRGIwo6riNYO+ECbCQPCy+hPA&#10;IC/qUC/rmo86G7DPx1/J6m14ITSAknxOvXtNdzdq0Ec7FNBX2GEmDaPNkaX9WWjsi0M22Jg6Ggez&#10;LyHNrfn2aSSyc4H8RZT8ovhMsS6R0U3I9eh/ZrXtLYahFG1nWuYcyOmkDo5ICGtYdERdzLomYneL&#10;ePNYFh0JD0XsiHQZFu4xwSiADJPhxJfhtqaj7NFaKpRcIiWywlNcWBNSAy3W/El11FxKjKLDO7Qm&#10;5wbPDXS4LgDy0Wc9xdSl/bpHevhIy2s6re7YIgxKvkhCEkuyp6w4BG0Wg4ByfKKhWmidzkJf/5Lu&#10;f2llOe92VHBl1Je9tEqDf8gMow/eFzz4QJQZG0OtrODUqO6KLhx23VpVjOU0iswkeIr42xkpZWer&#10;sVf4pQuMpzhrxP2vTn0rNm6HTnZPMLSpEP2zqMMZZSzZuRpCtiFv6NSV5RYnOM1LKiwFNhw2qwkG&#10;TmH7jQ90/gP+j/+ld9hbiN5+nfqGJwjwsJs5IFVDt1x7TOB5pW8+9IsxTKQoWaHAZF23CJEsorZ2&#10;QAiKBIa4dHQy2Czr/dwkgJ6xPZ7Oa8m6npILCy6hOWgg69UOQDmZLl28RBf9yBcP7Xe/OZe8b/+b&#10;bRjZFvHDLz57+sv/h57eE7/KtigCgsui7rKU3ZX1Kqkgh5N3/QqmPl0M7Tq7ceJfT+Tzp3x7F3Ha&#10;S/EZrTWyJXxWcaaHR1th5KXxsuS0YIqMntFZrIur/weZuW4zIYarMLNQls25o9Cl/XXIAb+HLygO&#10;0J+tWy7fiQV+T3GnZd7QN599/e3f/1KeLvzqJoKw0Kt2AXGqXrdxHpVyWijjrdIF+ben5QXe0MHS&#10;+55v+Df9zi3NR37N7zrUCx49Y3FIaN3cs/YSaoeRr2D3G/9sMpkIxzrZW6WLxPgPOTfTW5JARtof&#10;LxfF+S4bPz1PK6x1rNfverooxKvvqsaBXlzg0J7lpgVsd3Z7NipN5hcz4jempE1set8cbzVPWZtn&#10;LyYnujrt6M/VVRd5SM2ZRImjMRjrI3s02HkVmJh+vkpeoCikK1ngSEcc7fyIYfBDokJI1lRJJumX&#10;2asnaqCaxxAVyERT5J4cifdrfkGCmmMxWhPFlJV3oZQZkmS3VktoUwUsdkkK0RBGIBJQj249Z9F9&#10;ThKKEsrljyWTH4t51k0gx2R+xXmXSFEtfWa0eMaDzTw8kaiojQXje3OzGgy93/LtDn8knsYrenZC&#10;VgoMIjnNeYNfYLP+pXc+W3ZwlYzwoeXRNK+Z7HyX7OAqUK9A+Ny1xBFz9w4ELu5UEyclux6wNXMp&#10;T3qKncm+KXtObGSj4zOCWr+kGRPujCIwGVkAu12MtLiCF8FOL1vM/8o5Tdc65PYTWvYemBCY4YzV&#10;csR9GZ7LGl1Uoy8y+gRkR8nslzJ8QbeFvv0Z1a/M8Q85R4Ld5tHuAfpsdBY6WAD7yE8Cc13WKYkW&#10;NVO+UbUUh4JWpZz49TLVIYzmC4xjDyapuxni+JHg48NUQFK+dEh1Cc4FsqxlN62S4NokBsOkc2Ik&#10;P9jwNfw8IRva8U5HKId15GoWmoVdTq1U94p8t1CkhDCdId6KjqpHRf1F52tixAVSAE+Rv2JGYUFV&#10;4AHJM4HxKUV+nnoFL5kcu4ATnWP2YkM9ODIiRtBTTzpj2U19aWH3Bk9T0iDfjOmOVSXK/YdDdLFf&#10;5KmKCzy/A8i/QN2bqg61N1WWOB57nDkBYyCIg9eBwrqRgoBZa7qbMGs+ZfqfUPD/DWZ2BixbGhM7&#10;B4KY9nHLspMX4A5fZu0vEk2QT+p4LhZLaceQnKMp2TQPf7WrveXI3YFAgDIZp49/fjKo1kMFKIl8&#10;eMgElv2/jZfzsSN25eWAaj4KMOO5500k9DF7GrbMP+hLZvsulUbjrp67ou6vif61m4KuEAV3so3x&#10;lFX4/mr1QMWeClTeUZJLdtGg3Z5WAYGz/S0hOqY0unxFl2cqt9f/jQbYtXqWtME9vexMz89y/w/0&#10;8BddK3mnjbKJ7UwkJ01fSFb+wP7sUF/YIhXbSpghsivUZtzkhs8mthD7jf4KEhadRcFIKrXrMU7c&#10;UEC2ZC8vrswaDvVl4fPZUUqnVnSurKUGnkx96EE4HFlN/dAc39AHgh2UqmjjUTNVtCDX46ghXbJH&#10;NGX9HKPxDCeaphnXdyTE/V6seEMHUXQuEdCCU16ZlIEKSg5pKU/o0BBwKlPlCNovGP/WNTGFU3yO&#10;KKye9P1+JPUHEATgmSWJWQn4MC07fhjRXMbwboP1bzhBAITM0XT7ZI1UY1QDNSuQJFLSFehIjKQS&#10;4QJ7IvKAEUp/hqoxdykrGr2EuO1777mbfHSDL1XV97fRgMBRQd2phz+jZ0mN6ErdIEbScIFuyztW&#10;9xY2UwHl+iywRgR6L3L2Eg80vbjQ1ltLy5Mmq4JEzLErp2kM02A9gs1XcOD3Qiq4HxKQThdWZqla&#10;VvrxSm72TpgTP6tSUi5J/wiVCWxLbbmaHoJSJz7r/LJbQOqID7QpzEQ7PWAA+f4gX9/kD97kNFCc&#10;O0OdyQcyvjyGnn3D6DjaCuUYyVIMKrtCHx7oWSIuXXK+WmwyDUkS3SBKX4Yfezryda8bq0LMkFOg&#10;doByTsx0pOU+KVE1DsXJmo+F8zhFwUPZEYhl+nBiK9MVt2eVKorYMtPADg79n0n6ak267T50xpKZ&#10;VQtQoiMubD9V1JyTLRhYCPLFHVf70O0Tslr6Wj/fPzYt7OnMPih307CRM1TMPhyrsCn8T+zjjMyh&#10;8YOtL17bXf7qF/T4mUFiFVay7Doy8PSiT4GEx9CPEMQeH27X+0bK21s6or9jmJyYNejWXWcZZgic&#10;U5AOEUQ2tON2pwWvmYlYk2cpOUK5gGx6Ae9EPq4MxZj0Wuqv80Ob+JSs27saVPCL5ELh+RD5f1l7&#10;1ydJkuM+0D0iq7p7HvvAAiCho0ykpNM9aGdndl/0/386s/t032RHEw2EQIp4D3ZmZ7q7KjP8MsLf&#10;kdWDAanlcDE7011dlRkZ4e6/F3I6e+iG+/98gvIV/Lv/A89lpFXlMTkchhDRDOW4zRwlDzeAM8rk&#10;gGENui/RDx/nkXws/4tJV0ljOFs2xKJb0cVwMOQ/jZr57AhAf0G1pbm7Uyr8HJ/6AmMztGkIt0x5&#10;c9uClvfV3TIHa/Gpvb/QUvF+ibmy+EIQ1Mvwkgzjru9/ePz7v99+9d/GwnsVtEAtE6cgTYDdhdun&#10;ryjEAcrOrkF+MKwsTG3CcUtw/y2eJNsV+DN2obMmC2DJUYslwzIodBB55opOcykYhwbwWQrbjngZ&#10;1sWWZNTyzehb9GD9TviOfej99S8bnE/1LsgBbwFlxyOzqPp4C86zXwYE4g3h/Sg0P7778Md/+O3l&#10;V++GBXeRSzOuQ8z5HUFIJblZ6NyyRwPWYic5f+vaqCzlLqQD4mdhyj9tu/fFBp4TaIp/DtT9p+xJ&#10;KdYNrpK+3rh3OPO3khMDpw4HnQDk5iuMgiOLa0owCQZyM5K2/+k2ytrnK66rGADouNQd3vcvuK59&#10;izufeOkmt2QaaGWvH7Z6/vpv+se+XoNZTcnWuhgobHDgd2DqWDKtchQt5dAUQewWMiCEL/t/tkOH&#10;SVnnF7vuGubapOAuZWFcuQVPllvqsZsrKmrdMEN9p5enURCJEjr6ZNVtxclF+EZBs90y1cHkZZ+e&#10;lNh1u9VP3OtwDszD2EkEI7X4qbdbm5hTO3EezJXg4lvDKD/0yQkiL5kODBkajEdnCzgu3aJdL8Fj&#10;p+SPZuKqZr58I/mmoMtDTRQIIbovJgyNNWBZ7KLHZY+IU2j+V6RCeulkUYptp87QPQ9menCmAqmO&#10;W+iVqIwAxC0Y0FHGmk1ly61yx166BjyJPTH4D1WQF6ttJ84TglqsCEwosXnk6TjghFx3zwOP9kT0&#10;xHVsgS3VlJmFeZSDXqGa1xaFmLR5yIsOSyNJ2LUw+Mbsvl16VXd+5btzKR41bIwhi5FIea04w5Oc&#10;GhhpmI1SqGyjdDa0MYK5foRPvzzkfcYAEjVSpxKyRduEc2dT9O1wzuaRHE52B1EVHRobmuwEMemk&#10;URVpycUUXTYxm09AqL+n882AeSncsuISD6lpGEy01EnGLUC3kcxRsgZryRM3Q/2q/tBKUafOLXwo&#10;2Mli5yUf1GitbWCBDGxsMimjhtMTjD5HMVay0cAPGkcMZb1wMlBklLe8snn2NKYVRBS+poXVrFme&#10;3nZuqkgomCIuUIkREIy/dIszaS9/mZJy0Iy2BFc3g6bq4sUQOOdcqP52LU6vSGb4pG+WUX51KoBw&#10;06uQkIT9SlM5hwZxTIO2mBAenYoNJUVMIRCoW7ThwTJ2PI3PG20MagjgMYoMBBdTg9OqRr02xJrZ&#10;S9FS5CHYxEUJLAUmxBaHWTqY9tIO+ahwOziDKCIvOE5kaii9bPpv+TdbJirFOsSMmnOERtcCno3c&#10;058XBi2mWgvxQNvC6EbGcrGBAmJ+/anmp/yhXnpZcqS212/75/rtYM0/jNDEkpU9WuLSqPToDwMC&#10;/J0YPTkPuuZriJmCFt0mzA/w6Eo03Y6SfV+zMSNFKjoqXIF56BLRkb03+AEuH3B7Gt+7t8LDSJMD&#10;83iQtx9Mz/8ET3+P7Z8GreFeORi1g23LqdQqg3vcZPK1VzsidiDx+RSpX9F1rtNSBAP50GhSfd96&#10;BHqP0fBDgkA0ma+g5neRyvX2L28DLjmNr6zmh05RZK1SJLRzQVL9qgcWWmogZwp2PWLV+ly/QAAD&#10;tXERmSCoEHCUgtTQbXYwsKOOfUH0tllCYhC4PCjNTO0alkT/J/aWq4gHKTC0tB0lWr2Kp4PEP0jk&#10;JzstyuyxMnc65DL1eIzGkMhIL1ABVlHHexJUVe6I0VEbmgGmjNonKmEN9owURnglcDTRVQLeQdT0&#10;0CWZ5ktjimPHfkxGgBdsvmJkcj2MkjXGz4ys5004tFRkLJmGMUfZPOdZ+kznjvl1fXN0Rzgl8aUr&#10;2LY+5/WCvyJb/VsHjWaG+aTUnckltRkLEEWk26TwJstKtKPQJRf6iBTB/+RxNxsGLbjFwwPEjJGC&#10;FW1UlGJ+zuIYoX9LQ3NrQEJvZ0rAXSwTtOOX40M3rSLi1T6UKFFNjcpgcFv7xGpFsU70ejhM6PDW&#10;CIsC5uQPICXnuqgg2fqI/O2DtiGH2KRsVZ/wPryx6AmyFgdiahVS9pYPBRypGwXLKQlPBZ5XeLyG&#10;AC1Xn4cqQBO1x0dkZ5X92OqrohtQ8zpYA/Wqan+nzj1SsZIIB0n3KbdE0v2h2TKqCupaAT/MRbko&#10;RRvhsTTE1ANN9l6fk1QxBcVq/koSfFj0EaMZkYr/Y2Y0bJeKINVSTqPwtSR+RXKdurCma2voorjm&#10;E7qv43VUUE2tQT91ecFyP+bF5LqEpligfKzQIKwcTUQ6DtHAPPtNf55O8PgI734J27tR+CkEOCe0&#10;0Y3sIfxWpihSPJ/CqRQHtjqEwZIpzhrLnYJsbW/MTlEyFSs5imjRS1RzAEeeBCLNuzqegg1MLBpr&#10;HpaWTOSK48dVSEVC0UAVXS23Eva0b4oTFa17NXcmepiZ4on36Da26HprYNjC2UrCR3Gb2f2NDSXK&#10;z/5P/OahQyDlmMoGLyoCj8nveFBSHONKIRAy7PDd1+Hr/Q1c4fEJROc0nekhOBODzphiSYw+8DRu&#10;MU4OBPsDci/faVlYIjJuPQ5wWdLPjRhV8qzF5OsQLwEmJkXod3AO8GEy8FLhstK7x+3jte9Hd4ud&#10;0F+GqaDpxq4f3j//t19ef/Ff4XlkhxvXyiurcsOEJvpJGhsjDTG25B0YERTSyarW1VDP+PBtSFRE&#10;E4v3M5R5xbXMYRGlOMWQwMFCiUoNdZqQJIsAlPz6ixzQ5oMXQgGjpdnYvUsghMMU6UZw3fDhrpQZ&#10;9DsSYaYhbAn41hoAhnKLjQMvPlV43bZP3398/6t3T7/+nratSwA5+W/fljmCt5akvK9LsgYhbc2H&#10;sAHPi8K7Fqiwf0Q6nfu30Rejd3hL0vfnoHTpjLweOuo/C0R8WZacvqBbD6wB08/EfMTjqEGyM+an&#10;jw5xIg7v+SQpdOjxVKdZEbBf9qcLPF26szo/eo2CF53iuHXA55e13/S4H8aglvH0ydQysMvhQDpr&#10;OoClQXPeMqzSVH6xwiGSjW7wKI+b/TGHxpR8663nZRExqPsGTDBhPXBzIreoBBfTJXzwFr5mu4Wa&#10;QHi3Wx6/Nn1jACkfGXKqH025FMS0QWL5y3Z4Flqa17irVbyAWzLpmjnvViTdjQfnEqx1KDsDUOaY&#10;M6+sjWq4+KDGzdyv6mnTOFaa2UYkN2XKO8RwfehGuAja6vQrP4wpWrj2bazVGnYeEqGHXJlOU9DA&#10;50kz0aYYSwIbkVMIXsZbZmsBr/IK9TiPYx2Mtj4kZk3EJwnV8F3ScIxyHsfchtCngah2jpu2B9Yf&#10;jo8fhJj68/rHJ7belRW4HMBgCBehZb/ZclhpU+RvcJLEiL5vGLF/Wm12QPYTDRiTQeqm4w7SXNTm&#10;219ZxJYTTW1G6vIklzQo2OKPsOl8xD5P2fiUN8ci67OQmBWzL/fH38Krr7v5OF+udRsjfdQNtPje&#10;XfC2Rh2CBxRN/w7/uZGrA314XuCHX41napmIFHppNo2Fx+DJSQdAt0QlXOfJzpNxysPxqeimQ0FC&#10;Qr2kq7KbSYVZufOZYk0kGpPUjXNjwCzv6gYbT06AHvlOfirB4TNuygYNAaLi8r8/O28Av6Gu6Sng&#10;53iESSjwsRnM7pg3+cSwOeDt+DAG44sWsIEt6HrRc/tYykB2aMYcBCe4KK6GmU2ngaaewSnOI5YC&#10;OGRwVVNm+eKsBrJSslqJCQMmV21+W29Oe8jGigUwGmrUJIbD6jPZjh9EFWlNn1e3SWWMtIEcFuEA&#10;prndIvRDMseNoHNF09fq5C6uAZxy9UIILmorwitnyJ0NyqWJQ2k4gVsJVb1MpmPbNPUw0l/qTKwh&#10;yu5z4IggKUbIQz2WNg5SxWjOi9oHryHCjfJitolkyeHN1uXyoKRRsjzlwnF/2dMYZrXAlAJ1ZCrh&#10;Z4nSvWvT+6JdfUYwbyN8bSFb+W15AmKO32oWG9kqdCSHTUXX0SIiEiNa/s/P9yMl5FXUUBn+E9Dv&#10;gX7cp1HwWv7Qz9xPXRi3fwH8YXzL3csDj+2WnhISPUUFx5MZ+IHSPEnA1yQPxegEdRVZearcJleJ&#10;Dgb0dKX1N7D9ES/3sDz0QUYda77PED/C9jtoT+PdvRU3YK6XsOeQC+TGO0nbS5o/joflLE8uBni3&#10;YHRBIY7rtlpxX5mkFUi7DE28nbUYQliDrAHJHmd9TIvHABMlYYz/SQvTegXb0M2Be9lJGKgSRNzU&#10;ETObRi3Xr+3+lkNyjxzKepwhJ0Yvoe7CtN5ib2R5dfK5Nke65SENuUEEGc+GANiwNDzSAii78WOe&#10;zsAMLdj+N4txYd67xPKdzKCbrCpAyjO4EraasPwk6LTPJMadrei44CKa736R9xV+Hdc11ITpoTZ0&#10;cwtiyvDnNBXAEBSEJC/LO3zc9im+eUo2Fd6IGRvg6MlPGeSrOQYeDuJdcvaYXXayCqSFdib4mfe7&#10;UBQPbocjjwOo7sNwofleStdgpBFAi14b/wDt9djQigB4hk/LvHj/97OW3EPlZO2UaqEQw8M1mEsk&#10;YvrsOttNHRdy6pjyoEpQtJMtsM0H5fufNClx0bY+CqTD/k5G2ext1KaVmIW61ZQvgAw2h0lx8taO&#10;KwRyzlPRkWHTzzuuUue4FPGAJS0k4i5Eij5BkK8dWC8HzXryf6bQCub9QWvUu1OySZhj//R6TgcY&#10;9xA3GMb23UT+eNCNad1EKkbyaof/5P6UgwTVbi5OS4lCcO2IrqDHfmbhibNXkSggPUOKjXXU1IVB&#10;LOIRs548A4etKlMrTDAA/sNCOKIlx49sGNoRGpS+3rV3ooLwmMnCOPdtajSqGPUYvQC/dACeyH2J&#10;XInSBMOGQBUVs1NFB1C9PZUDOfxTtgDDDBHh1oSszFOHtnLFiHdnON3DN686J/BU4fU9r7h+J/YO&#10;94cP/T0/b/D+HVwusH0YmRQf4NV38OoNnFGnMTpJHwc9bo2m5dDC8drUF5Q/7PNztwB9/p3OCTdv&#10;9GwrGO6pws314nkdrIUHHm5kvR0vt6LT4NDRUJS2Tx65LYDE4FMdzH87z0LvuiFEL/Aoc93oloFz&#10;ZP5Fg80pgjoeUpP5x0RTUwcmNwtdD6/Q5ooatW63xQNL4N/bUd6kWxG7hYX3WYpKKefzkSKRmA+j&#10;azdNffPv8buvOgSIeAxoT9sHfplV5YRuY8DKc/fuzrT8+Pzk265q3TZ16YRgLKwzADKjJhPZXzVQ&#10;Frymmp2KuD+965AJ438ytwuKhe4Fuvhb4sdBU4TyZ8/A/40oM1QbQNlgj7B5+sbTCDr94bJ9eN4e&#10;zuXtXXl7xlf7+ymnlxEXK+C2Tx/Xd9+vv/8DfPyDMmNOWSRjSPC4DsS2ZKeDQZTZG7TkSkJBBJJc&#10;KIzuVjR9fIXyioP69M9a9/kg7bnZQNTQXNJDczAPcKmkemhxJnJ9uToDFRFKib6w05NqBwXjyi9H&#10;yISUxGxZsTRrvUb9Q8/X7Y+P+N3DVEdQVpnRC8CYsQKvqpteXoYDp82IRgTg0w+f2nXFV6fzt98Z&#10;zNy7lY32bZ8uK62Nrtv+a4ggqjJLsvHWOKz3L+5ndElJZP2kae2H5/XruxPemkLegu3+tOcnfdmX&#10;8cXZ/kUQIN6adR7/1kfn1xf89YPJDZm1GwbEXLcrnJ9XOrQYYvLFi9lkRD4x9rJWN5bnC3x6Glty&#10;Nf+X9LJkCw7xfBqn8Ee6fwX39+NobUFy31fGosSmdmMgQkHwRNM1NLIJs3v6fSHycq97Gdywh8WD&#10;hWY5eKfY+Cme/QbVbKGnbbe8SVt4b0q1xnIwXYlNUQnDZTyQLimr2bZbWVx4i7tNQd2lnC8xhGG3&#10;vSKjEK2ekBap3rizcjoSTJFaOeKrJF1agjNj43QKd7YEpZ1mSnrpYy/F5kItz5soWJsqu8+S80w1&#10;IlkyZfxuC7OqK3hGsU4QRIdUB1Nuwb6RV1LS9l54Eo2JAK8Kt4xvStTojoro9h2FbozSJn79lDil&#10;o3wqOYGJpNZ3EDcJMclTIUlJnVGvULSA5wZoy0FB4uqm/VedbGZHWC6SXCgf0WIQgY1rpWM4TWtQ&#10;8eKID6XodrtmaBAzkh2Bdvaa34JfAUYWg5aPm5zEDMUpiRgxnw5Yc0nBY4gRydDLG45wqIwVja5s&#10;C+xpJTLsNVa7KvajeWBSRrRE6ZBkU64GdGfrn2XR9sM+yzpGISdY38PH38E3P4PrU8cCeWRpAiq+&#10;1aUIsNKEUGMxCU4tSzW0452elBAlgMKUOMH7X/c5LJxu9/9I6sIRXTHLYbALgXAAQZur022KuQtF&#10;rsmNjEMd1vCCxMZ32ZwwyQAwJ04qwoSSsxIGBdwj1oSgU3Rqikw5gbFJNWp58LGOJtmsw6qSbU2t&#10;xveijdnQ2hMvXB5JqlX1rjLbkzCZ4Ph0gOr8Ipq1KaizMXxorXwIH7IerI0ftuiV4WHQpu9gOOtS&#10;O1RNqELvJUqdZHLt08JRkVNwDFN+uqvgsVDAjA3RlIcONAAy5QaRj0ERbRrBtsmkndK4aluK4BZc&#10;diqd3JhzzGMK2XzBEdPCQ3byU1sTeGRICsn3n1zKT8bs7gOjVTQHk3yNp0FmLEaMZjXCoD6foCzE&#10;aJhFMmPqkUgkS6Joo1mD02Adz9nqjkzmtjEmgz59RlWZYzRq3t/RmaTLMjS2jmv+nB1V9SKgRbxA&#10;UAkA0US0ajrrXDJrwfZYu3dwKCc0GENE6vr2pMEzDtailCPME5CqxGG2b7VJV8x4piwYgluTFwyO&#10;oEs+zsrBphXDMK6FYW47xPQeOYKgo5wLwC+BfgX0MPQ0J93TmEf/ESSh8PQCYfGUmxfKHDWj1DQF&#10;kpuesBHbqFnShC8c3DnKuv/lI9DrW19jL8LF2KL8+ktPye0/ZCj7+1TxMtw17/uC5NNZWmASv83C&#10;aA2N3ntBeCT6HcLPiF14itpno3WZJMkS4LFIvsz6/nCF9q5v3dKgV83eQwh+7GFDC7IAURFJMa/z&#10;gSDV4HluTM+CkHuh7G5MNQ/XdW3IrRbu08YJuD/7F2xcmlquyaiBi/g9Utv0oAQvxQndoi3Z8jNd&#10;RjFs9i7jO46mEdz03MQM9elqL2M/G9wmksmZFgBoJeLkF9KSkQm2W2hWVLqEAaEOOYTYwU3fbCkM&#10;Ic+pZP2ESCr7Fev6P73gUFym00o3S090BHSqJUaBbATdQ7+JNuPj5VdzM6i+lF6cxCpMRdLYAuV0&#10;ySI/K79b1nTG15n0uxMm7aJwYxMHW7aWGgfjC4FJ9yjQF2zOcDd+nQIXcwsAkvFWZXmgi49G91Q+&#10;7Rs1wquYrCPOch0C/Dgsec8iDPT9igTSRojpdx3oHbufJLqhorBy+5r6B6BmvBUIMLwIuVCmJYof&#10;kPIsTVsxaKPCO/SaQ6kGl/H4mL93kRxoWsIZp6db8F8NJeQU3YxhRDg9X24VrjRrZDxKmQdms9FU&#10;SBRDWGpoaqYpF4aRE4YjnvKgXXlFvPItGwYnQ45ZLkIvjCUT+QgTG+7m92IckuFh+Ey6Q9/Vbp+x&#10;NTPr47kt+oxMuQudMj023r1ybh/HeygiATRZA6+ihoF/hV5V4HCex0w6D/Ytg3BQGHccq0oHRyPk&#10;tdd1js6ZaIQRKaNt0RhEWBwGkybN13oLAiA+SECL4RxcIrV/1eUxPmtrEBXeFIbU44TqLmG89b26&#10;w29ew1ev4O091DoZPfnB+fatXoe/hsszfHwP776HP/waPv0cPr2BNz+GuzdwMmB1jPRMFKjh3UMu&#10;0dQUUY6efg2uF3j6Hp7+APA4nqkTpc+45anCMnMUek31Wrmnp8Cla84nBg4xbbOWzmJH5nqspKYA&#10;rTDuVdDwaoIQzqWNXnf1fBs8JzAyPpPUmyP0qISDySQNW9jnW7BFjbzbqxPgnIFtcohyOOkmABLC&#10;e5OsFpHfgnI9+3t7QrfCHu+EJqMgcmcvmtQCUT25qRvHW/yLv/GW5Ka1H2Yg8KYqhz6LCGJwPcfg&#10;va3tTv/rbYO7M3zzFn77jseHjrfwY67CL61bdAemGOPdgpFMhgbLfdKhMgBvarf9xZfqEuQkF8KD&#10;CRfdxi8Q5iaIsq+gbYxH0sX+o8/j+y/X9qtL+00nf6z39XpP5e6K9QEfXuuSRPr0ntpjW0/t3R/b&#10;8w/08WPPMe2vfxr4Hx04i5ikPkabm3uusG5xC88LZBaLzQA3Z+Uago4nIdLtG0tVa8wyjCsLunUo&#10;6o0sRXsK7bjHbIo7FSxFNUmy4Wrh7Sk/HJLnfULUbUXXUDZkNnQ5jAoIwxKvpX18XJe6fH3GSPc/&#10;1NT0J1R9Ekz6HB5+PASfhn/jZV0vj4/lVOrDKzBhiiULce3VoYZG69ae1/bxueN8HWctutwCbtld&#10;oDd6XsurcwSWeo24H72X6wfEr86LHdW3Pg5+Dhj88/8xQfRNCHBy7aAXlK90QLPo1utsXQhoSHOa&#10;j6Zv10kLHtrLaJBCL6GIEPTJQOj5F9jxbwjkFl5l+zn/+Nx3m6oW4hDc3dcmhHZyW3JkO9CnR1hX&#10;Op/7N9bFDUIHC6+FPR0PY6M4uFdWoHfgixEJA11rRImIIiHwFt2ls6kEhw5CvSOBGtJoIw1KKJBT&#10;alaK2OBpzeTrI38nSha2AxF7QvWyq+GtymoaVwWOOap0A8cYkSkNVZwhYdiwsEGWAHVRbDGx7Amd&#10;f4dZfBDHYdsBWzpLL8T0DZwihVrWRGoLJ1BlOfy45rkOSSGKgU3DC8P0zZz5tLcvp7FIRDCBvB6G&#10;1SHP99EGQ1x8O0GMvAbAMVEi9tjcmH89rrA4SCAxnLCFqq5Eu6KkixrCBcKoEaTQyEVidViotIUV&#10;bulw3JAsuqh4RlKtNtWTnSfszG8xH5/sMi9ugTV53io7GGVsZE/rgsl2KSrGIAlikmJ1cpkfgLGL&#10;e3yGLgM1HhVR8bssG6FVveyTdlH3+UHwkdmWqv2ScV9RLm1Q43Bxxh59ltcVHTCSziMA2yYnRcpB&#10;OADR0Zuvm83g9jf24Vdwfg0Pb2F7HjbKjP8W73BaFBvpf7odL4aoP0UuW0siW9nYgi5w/7lPn+DT&#10;P+aNjgLCIb6xlPaiKdN0Cy6pjYxwQAo226V2k/kB2c4YQAsmwzyd4afPKtESQFHZCXUs4XssJq0h&#10;krNaWsCHUIPTQFcUBmSdn7tvAT6S5Fg0bTJyvEG4shYfOFrrdSg2Ft5JJEiM2PnzjnrJ2/QwqqE+&#10;aEE1iKpXcB0zpWjAphPAzYE03IIE1j1yUWRYERfZsoQfI5hsnW2Q7hsXz530SHL1jMjtB67q91Gf&#10;uHy5pNUUqRkmb7c1i+HsRhflLWWXQhmANn3cyCVTiUuhsgZqOgsrkQOuzqvu7yrdGAbrBWqBiBBU&#10;o8rQG8Oa8LYJ9cioOsltZgNF6VkDMJ0lrCq8juT5digvm4p0iywe90dFgoNfRBI027KM3aoIxDUu&#10;cU0zYirKEB+/F9ydlUO83cVXxoMOErKSLFV6xCz7ZPoH2XJc61g8UvGMYlwPjCjK9bYxGLYbxODZ&#10;A3yakkMAqvkrn0PVUTOn2yCN4jySVPiVA82rqrlCZNWosxP+APA+7NJFfbNv+mfYXV7DgduyoCok&#10;bCZ5X2SnYa6Kl+x4sWUTwmiLav9+GmMsvEWKUswAW+bSLVovrQPqq4r7VwfE2b/LY0pDcA4+Af13&#10;hL+Ecoc2COBRZj/TB+OQKND4xpMoTeYV6F3PfDLXbsuWKkUNh1HsxvtL8lFag1lWUN2ZVSDKd/Ik&#10;wDfAZL4UTLwtRArjkVQEApeXRS4vB/hYAS1vW769dW7T+MhgksfcCw9/OR7PSXUiJKpNhRFBSmNM&#10;l8hwjz2U24YL8Dna/SBSJzpYO0TpLWXaKuV+SpYcJtqlDoijf+IctbBN0z6BbdTbefzrNGxXR7Ma&#10;Uud5aVGphGsfrvY1Ujuwai28W9+H3pDifJkURq2iIvKVf5xp1tmkhDDwMyrMtgSRC/vSRIKyfBOy&#10;/0pL5r29YiGpY4mSuA2K28xQnccdLiJEbXYeBNzCVSl9oOyrSCeN5p/b+BYxhOouNXjRInlR89tR&#10;Uw3vOOwb4zpYLIvCe+paT9E92/s4ZMyjtaDp5BjLXjWNRb2E6E0VTqFB9VvQTTSU09OyfpXj5aOa&#10;okajgxsUYp6lVURT4g7sE9lVlT9dsXhNZ4XaGwvZzBqUBR5dbAEABEEaKH9LEljI/E530UD7KV44&#10;tRwKm7F5AmfUebvXm4qQJs7ckqUrRRod9DUw8//wM3N6yCWXuUq8MPqj6QdRKtsMYFhq77CuwxSU&#10;7Mbx1kVDn9FAWyBpyrrcnDnNa2K12bQNSxy7GbxNvUonYG1M25QN1syynn+q+0j3pTdKqX13aqvT&#10;/gzrRUcolXVWlDONQ7HHC+O5y9rcYlU5STawBn9+MT7apLDf1pxyijkz3W13Btb4o6/gp1/B168o&#10;hcQQvTAYdYnC+Q7OP4FvfwJ//Tfwh9/Ar/4Jfvgl/LDA3bfw8AbqCeoiEyMh/41oIlnpJ3ka1tZv&#10;5fURnn+A9YcOOPUrcDeu23X0kovKIulQak4UzNfO8oyFt9MCqn5vTbA3xJxO02q0KWchX4Ya3Khq&#10;0CHY1bofccgtSYfnOdtymKLgYXRpc7MsD5C67jyoq5sON6Yke8zcmmuYmraD8xMB6TEL4GUwsknP&#10;CmogjH4itNF9xMe9ZSPlmjn0Vwky++av4HXtitIpC/DPGu3Ty//5J5Q+mIzl9zX59dueDni5ii9o&#10;BMs9aoucIOgK7OA/T9OlLhKPh8G5ytNexlDkNISAGJyio86PIowHsyXDBOkYckmxw4Vb+etw8BXA&#10;vlcMQzS4rvS0rs9/APpNf6B6lqGOyNreFzzKyicMXrsha2NyBEzmKyWvfMyiSQqueCclcKPOCoQz&#10;prq8GkZDIQiDNNKvCilfUlHLOJiL4P2WzosakjoALaQIkBD7eBQDxbQXH8XoUkLB6SZz8/2Q0LUg&#10;cYgG7BHo7Rtkae8/bRWXtyfuUUzPircgMToo/I4hklsgxS/Zv47fx7pt66enWopIb0QDaTlVqCEF&#10;yCGI9dUdffXQnq7r45UuTUnm2VGglPZ8xXNloNRmYHyxnp+vPxR4Oyxw6csQPnoZn/sSpHBTmga+&#10;/Mp4EBRO3CZ88RxMD1hPBLT05yMXi/J3qS9x1uzqYIcynE9qSxCDnUldZ+Z6iyRUeOQEt7WLOMWA&#10;Z9jO0rbx+hdzmngh9i18P5HbRrXTl3G9wv7rdKZl69WUsBaQHUEJFTnP8BWkMwbL4YqpPo/qABTF&#10;JZJgy09RJi/7qVzUMrEG/KncGl1FHXoVUGHeqihTHUsYmrdMaZlQT+NUaveiGo4w7oksbMyWXPWw&#10;HW+hmKj+lX2HPduYVZ+bpuoHF6NQ8uvbjobZwy4zzPRdHNLCNKcdEESZ+hH4cnFpiDWTGqM9l/23&#10;rbtXLcVaLlY2RLWm7A5Rg4iEJy7nx6a7pPgFKXLNgWfTEfZ05Ej8N7EEEE/SviKqQKdw/PWY0VzH&#10;QPaicrotUHGq4W3+eIq7SCFpOI0/y0dJ0ed2C/sJWJA4JS7UyQ5C9ExKFSEhC2dZt7cq9rmJnakU&#10;GFWVf+YIx3tGdpBH5mIwYIPyYW6Y5R5rCDxMfCiwtptaUYVQKLMvZyNBcVSowem7OPSOGkDdNjVe&#10;AKlxqbmTFSl3mCwgMPjxkooC5TdFmWsUSnAwVZNPalwFaFzmU5IMkmYQGp9g79be/QLKf+xEif17&#10;l6L2JuSSPgzJe/aN7RAZGA3ohVVC6jMAAg2y0+b+ft///dCUPARiPhzUmWve2SCMOUB1fkN1R8Z5&#10;V+Y4azrdgkmH+lzR2sqkyf99U+CNByKbItx5/khF9xGTjytqOVe1kC1nLdSkhWEiUkoae000uFAM&#10;8eAU2bKF+QWm/LNxOmi5HeZ0MtRbPRY0EU1uObYNKFgryOZKBV66pEaS/X8uweMUEtIGQQytaW1k&#10;jA4GGxF8XG5mquKC38gR0BzQrXOLOftTRVoofj3R85Cdsvbt8eTmbJb/J4O5DU3oSaoalFmx2SXZ&#10;A8VH2GD0y7itaeBf8cg6wZijyxllhzfUIyAl0rgRKQ8iKR/6DAzo0cOSa8HkyLo5VEq+8nIEkDPk&#10;eNNGiGIkroVnEncyZMiuxtRov6CuzkVdTyGgNe3gOO2MxaCdZYOpRtIpjbYcI2JEYUo7saDQPet8&#10;7EjBwi70bxQ9eClMitbs1mAwahQI6lIkUz80LQVrroNill4JCpjnUN5WTHYqkArYGyS/LbT1m4gj&#10;fUgxMVgV9PVtbYqYPbK1ILhUlXxKng44HwTDfDwo/OwVrjrRnnimzXdpno/7xCfGvlKwmq+Hevjo&#10;EYpOgpERBowBUz1McxRr76If06KNfYNWgufRNVZ0z0kN19wrq1516Hx8NC9jd2yq0XwC+O9AP+2j&#10;E7/1wfBtrPkx3S1kEb89C/Dd2O0XpfoKDKOqwaLjlypVG5HqkMKUf0hd5XBBze3TLKcgMsm0enJ6&#10;UIgMVKNCw0o5LnFQPQrc0bbqMKIq66gwPIl8GDV2wgjc83FeI2JIIeXzbpPHyjdAFho6cEsJYzvF&#10;vgYFlF2YKaIyxJYrQLihfEUtRbzRiESBNudoaAaSWSV4FUElgCUYbBs4UgvV/KOOPylYJXkROhAY&#10;u7PGOa9CXS6FWqF67UDgdtr74NHuYsiphaxIZhduDgkOT02yVDVlbVUGAIb4jpJnrFvyU3UmHOqn&#10;jofvMaE8TvHaIXWpqIRuCQoVgrkft1jouIO1CD4pBPg6m7+F5AKMbnKbPg+62yTdFIo5LY6HK+qU&#10;ZEi9jMCzC7NqkEw0x9kEW3hXhLanDQGxVubVnZ/pBMy/LGwlap6B1T0tzKZF9BZjeuDR1Fd+TglU&#10;PsVTCFZSsr32oN05sQBYxxyGCRgC/HgCRFPosvIeCMjhBwqu+KqV9kz0sUII7PZRLIfMCtvGQZh1&#10;6jQpSiG4B0choLlJ0zw87M/XFLg7pcoRhPw5n8Eh3to0mharMf3KXNJoltIGd6zAcgs2fUUqXDJ3&#10;ANpExrdtOVgdsb2XKRNxDR/HDkXKlRINahUjp2Ha0avCC+vLo9+DUuUENUWpb7WypKZcxlWLMLYx&#10;dw5+4O9NFGHdCdmgojXPmGfeG7mIk/8T3ZYehfRRCvj4OihUuJ25jDPop9/Az76Fh7twmb9o2DqP&#10;SUuFH/+s//rjO/jHv4Mffg7P91C+guWMyx31tbQIHFu0UtquXYa1XWB97gzaXpV18gF274SWynuh&#10;ZWPIUIjSZCtW70YYsxqz05YpFK4rUqOlyJYo04k5kK4CpowfzKRhGGMDSfO8IaeCCTJnq2uvZD6E&#10;BqplceEiJHWEQzpsy7TdqH/Ywn9ai7oE7VQgV6XUCQrZMcFkKIU7NHGRQVUHunuH9VWDB+m2OhPn&#10;oGYPCcpiAxg3+i1+9zPYYGrZJhXgjaV4hD6+HEGkQ8ohBDzmvMBXr+E3f9DcTZsPUCD18j7TxNKz&#10;wSxHQYskYB+Fh/5lhaLzuvyOeQydN1KzZSO+VHDNAXE3H1SKbgR5inJTWHYD4R+Ab/e1+go+jWzL&#10;9jRku1e1CngTQuUhRAmUMOvbDth2IGXiSRXYJZsJxenx6rM+ngry4+xoNy/vO5kcdgvlsfXt33Iq&#10;g/0g3QB1yXgZVFjN/zMVMmJofbhlGTlWW9cIqssyRUk/z3Kppx5XFxm7QBy89dddhCL9wpdxjmQz&#10;n9jW2ruPa3tVvzoj+ZSZst47nI43AqXhBd1sSXUhB/Vt18fHwTyvDtdQfAS1pGFocJMxVH11hvNp&#10;e1rpsrbL5vxhf76ofbqUt/cRwdT4cXh6WuEe3ixLcde1P+9p/nIgcBsjtptJo/hZXsHx9XByKz98&#10;y7aZER5ld4NELVCTWEGaVf4BENQMOoQEs6hFr7EpWTKalFDS1ZgyGWq8/Z+nvQ9qpQ4womlMtcQe&#10;7/10KA5JKhsyCmkd48R1hevzaL5rp0pUXMj4OLhBtF+Pj64TRuKQ5XQ4Mzb/9BRJ001mHJRo5ipQ&#10;KdmEsyW5+nzigibhwSFehXeuLahmKfOyj7LCwBkk8DNVEAvLENrCLIayeK4cVhEG5VkoTxMnvWT2&#10;ExxwmugScKSu0wheEjtkveLN963kZTwFg5Vp7EEy/QkSTyPfOZjUsiWpVTDBVcOPAWPW3/VOic5M&#10;FhvjY+NYxSSPMIu2jIO00W15hMqkhaaPZNUCzj7ymedH2Dlco9snUUAirNRHVNdInxfXEprloeS5&#10;FJwWUG8ZMrgUD/0sLG46QeXWaV8O5p/MFVBA0V09QXHEo3uCo9Torj41iHLqYV21wNYp4S6EYSie&#10;cmZYOCCxZi0a6deglE1iN4dOeoJg5CW7mWYA0JqiICQQS61BxRNAJVBcqtLmOGIASgVukatNoeKH&#10;oHkFxy9lh14EHmMIFs+9Tnr3C/juP/TX2fdK3lI3BUhcJuSYwohJUFYm6wU1lD5qrr0rcYvnvVCo&#10;8Me/h/b7QTaMZ1CJvnxkLYHH9oRmez6/At0BWx4Kt1TMuUChHGyF1pDOyH40TLWqCVQjJ0WOtmrL&#10;RkmRbV2TABTjk+sSRkwK+/3//qHfFKgpKUSk8YUEVWLjKQa9VDvV450mUYgoOkNRJP5XtqXz865E&#10;BEePrH1Cn90MKgOzw6jlyT7kbmoz3As9ZkNYmWTRWS6pBAWT+C1s5ByLNmmDyO2hyuRlrfoX/jIm&#10;CqxWkSiO3U1MkGJcqFwBC+fRXXGsVYwdVeDpByMactlE04qYJTthGI01bEqryo9Mx7mIms3L6zKm&#10;/HaYbiIiV+4exzqS6WIZA+6DxYbsiuyUDRTxgVpoEgLmNOZgtWfbbrN6WxFBU73inCCbTF0gmNGB&#10;siVMG1T0U2AMCkpAGjTX1qImk4nVGWGifgULBATX9caBAlKOsIp8yckLdA20fa/NEFXWGYET0Xzn&#10;0LIEQ8aH4gPAj9COCbtlMyyX2ANitOXVae2vgx916LYcDB5aFiPCrSiBcuAo6KFp0ZIEBzVGDVrq&#10;dsvHJZqOBvGfsEm2HJmGBpl7VZCOeyOP1xsxEMklPk+m3G+Dp3J34z3fKXSHvs+rp666kliBtDB7&#10;NBOOia14dGdt2v8QGXm5r/C94vpnaF8BfjWGBUNTbn0imnKFZFpK3wO8H2+rmqOgldkDjCTBXfi+&#10;lLEz9/H6OpgivG0Gnx1U7aB5S4qrW8Fg+S7BIaTzRwSZEYv1NIWom5L4puWkD3tRkFHmlWO+Vgaa&#10;3zjzdOCsRaJWJPqsSPSdn2vV4mW4Tujv15hwfHFJa2+MBSQrFyvvbexILDwzH4/GmSa58ydFBKIe&#10;YL+QSIfa7hr41t/cIsKd2E9AnqnhAaLuE54exFLqGetdV/wgV1TmycFjejF37dteqdROhNfW5wAx&#10;XiteFiswNjXnnGZYMaEwPsuZd5JQ/FA/G3MFNwelqOTYoszFSXwSdDVzikjEvG/E3gFSuCMOzj5e&#10;3SA9Or6KCcdDACMhFCFaIyEdhnoktEhqs5AOY2ZkwbgepCN+GJB/E+RsIMQqokMln6kdBStoYTox&#10;DQlR4Z1lA8picdc1ofJDk+a319saAcDtwJhv8bZJvAB4IZGFLi9O28IWDAlIwb+SqdThsHByMGTO&#10;mT1KLRghkHcc7mdY3EYFKAUETQE6bkQWKBQYikSFHNVMlY/ps2QZGLLYhs0JZlkeTVggBjgoRAV6&#10;/GqG8Oz3GONLQ/if7jw4+TWkEaKBboMI7TZWzc98ajLKl9v+scvE3UAidKYU2Yn69cXFskS6kGgz&#10;F2j1oG4+MWWkSsp+9snYF8+q9DCM2FM0+CXeB2gLUtFwfO9HKg1CTLH4n20MltWQRiUyGO0xSEw+&#10;7PaLjL4Ofiq1YWaxdufPf/sdvH1IgO6/avo6fto338I3/xl+9yv4xf8H11/D5R4uNdOMePC76rZ2&#10;VauYk4SJ+9zMxJJJ5YKqSAs7HX/BQ/DGNOZODdboRQF1HV6lKijQnamRm7hCKL8xd1GRn7cezOHL&#10;gEyu41ebna5hObDWtnD3j1ggeTvsw89Fg8DUXWkikZBJ0tdcHMItrwsQ51tsechTNCaGNFNjDfji&#10;crBhi5p1UrsFu9cN3vwF3C8SNPWCFdqsf5oWwhE0OMbm3hz5Y25NrAbYH4o3r+AP79VPMtggxaGE&#10;B6lO4TjavaIpsx/EtsHOevGTHGKaoj++BRFAwdtgXaRaTJ+RXgAtMAfNHAc+rmiMX6WkN04r3IvV&#10;zn4oTntC8yZBJ5+5gw4TNFt2zgeN99O+hpYAAQZ8itTenNYJUJImWow1dXDnDNH9PbzpmsW+0ks6&#10;odqQhnNiSMF0ihUN5SWQkZ1uMOW09ABUisdOGMaxQNDjM83jxG4RabMtB0o3aUweHDSvavu72uNa&#10;2/ef9m9ZvrrHolEqmB124tLASQN2o4TEGREc0cr7P8+X0U+gQJaCTtllSn4UAdJi+RrgecG7BZ/X&#10;7dMF9itWi2sc9099be35Wu9PPuuSFJfewDzt39Xg7XlZ3E73f/w/a8iA/RLI8KAIxC+XIu9byHoh&#10;TEQsuql0xhgZI8BqdK4iQ6jdBsKKCf/CAP4p4oZuT2N8qUJPl/Z0RTPHJ2u6OfdH3bn5ZbdNEx+5&#10;o1wlal0QtL1HXIfgUXIBC6vL5IWSgB0stiRckqonXwkhpXXE2l0182ZTE/yEASDHibPXmUQaLEHq&#10;OkmPIwNoDQl5cAifaNlTe/Lg8zMbxTHaHAhr9rq0xDuGKNZMycHD5KXmH0SHP4SUpovTtYVbfraY&#10;dU5w9JzRnqZlkb6QELmdU4psofktWeWxBVqi8UavOswsRBNvCzO2ZNftqtPJOgo4jpSrauDOdcNq&#10;Znrdjo81fJEYo0b/5AMvCoNvdYFAc/0v2aw1OkvEb+efcWfFEO7HDF1JdhX+N6BYL7JGMHpTOFTs&#10;FpAvGitNDF+FM0jPEckMi3iHN4RjRNV8jib12RJ+SnHCF9EhxJGyg4TN+Kr9vDwVjUKNGk73Omsd&#10;5KQMK60MQZvXsky+3HSesoxt7uqyJDb7MrmGecy6ry8jfBZox1Yw2v+3Fu7m5k5f7vc7Xpzi1djE&#10;72h2u6qCSxEqYwDc1Wd/q+t7+MPP4et/B+eTy3RIAXdPG5YaiUogh9Awb4mDTgiZrtSUZjAqs8vW&#10;VYDXfx6PTGT8QVrzPqpDTaKoRmrO4+BUVKqBQROSqdP2h9wK7SKAu9MEA3S1o2z6olwU8ix+IUte&#10;lDe5Bdw3EJyNHxBMrtCMKwMEOKw7nbKg3jd3ige7Cjp8alQFA6WmJTl2N4UJzaxBU8FTAodtQo1V&#10;wiKx8/GfeYsV1WlREKXFfqxY7CUNXqeNpf0x9OzxGCgFwyoTwuSl6ujBvLDwwIcs+oCjZxIIf5md&#10;0E4omlrpiNBnMx3nJjKXC1Fpc+es6RFLnuq6BIRCerkH6pgvX79xK3jkcD24w4FLNAidYaCseUQd&#10;bqFBdUp56d3FaUwBF8cvSelPUZ4SkJ5RkVWU4WbVLqKx/BTn2GCgkLYryYUBQyVxGXRaWIhwpyDy&#10;AHdmjqcAGX3BSdBuyyU3oCVyIhnVEMMUxpg62wGCiubVx0m90diRon7OT5NNixbDeksI0WLnNBrg&#10;69lzrailnjxhCTzbfcIOBH439pA2PCQQEyxHrpkjCv3RRn6s71/5+wE1nZW4jYcMMzgofTHMdov2&#10;tHFqX7LYAsMOXFOZRyVvO1E/DbecV02XGudZE7u2HswY41ypvtDgZBvD1Ce2wK//hPQTwE+qU4l1&#10;i5XH61jepIh+475FLgRZzIxCQcKd2IYxu9GrXZ5O8A7o/fBDe+g1GA79kPf860gifBwwHinMMMqD&#10;8aiSNLUkHbsO77X3KmIaIc1VRUf+Bh6Ak32FDdKrH+tt1RpNEmrls2HJvXb2yensy71VXpDMQ4V9&#10;TQQf7X6KZSt1a/vnbUWMj3BIAEtVLnOx+LIQGjEYXY3fTxlDBz6Ohsc1rE5owUAhxRGOggZwWshZ&#10;GxR1rdt55G3wsOwqlFuMqQ0pFsHC6ILg98hU84EzdJBlcflal+wdY6ctCHAMXupSllOPnNyvYVmc&#10;BismnDUlFPYfUNn6eGwlz6alcdNokYiBmiGvQdlMMw4nTR++nBregsEgvpCVUARupKC7UqVFkNkE&#10;5TG2gyNoru3dAMMocXCg8ZVgeBDzBUcQoHl1RE4tGXGM0HeeIl795X4soxbsIorueGBPm1IxArFP&#10;6uc7lE5K/b689wkea+59pONvdt/BzRxHkDMU+sMTVYCgRd0gEyvAJjG7RR9ADBSKEQut+T1F1gON&#10;FYtNk6RRmlEBm1lTVHKnD0dLJAVlluA9A7dSZjYnUZHeCC9Ex6R1vCxzArTBKDDbRoE7GItnRAmx&#10;wRWWM5zu4O4Ol0LlFAbTIGem2AMEmzmXtOZD6JARiPmMw1xJTNNrdRVF51nONHtBsjDYrI3yfwsp&#10;6RjpkrRtshW3D0Af3auGNxzRho6F2pjvVV3jxX4YXO0z44t0rkJ+CKJUhkWNgXjpNmLZN09UbFVI&#10;CiCIuZF1zSYE56kRKZtEt0Roj1De6L67SaMhi4nzq2oX0/fUw0oDvcBGHqtoBs827L+OH/1X3/Vf&#10;X+Sy9mdZM+qd+/Ffwjc/hV/8F/jtPyj1/5I9vYzzrf75LN+XQ60Gow7KMq5K3tRHXniR5BqbNctk&#10;Kc6FKIi5j0YI+SMQTtkEmiLOI7LtUE3V7MpD6qbwYPOurECFPIdc1bEPYMJRZjuQLRPRNKUVcTYd&#10;JZvSaKfQ1/zSp1gWtiLa90X7Yjq8yU3DgNoh/qlNpiwxEEe/9xSINVX+5KufeGwFvqBmg8xYhi+Q&#10;AOJn1yjMHQxFBvP+6c5nePUA33/Q9JIMoVDwpbD0lmQp18IyOA8PYVWJ0Ein63tsYZlUX+/nBe6W&#10;IU4ugv8lPVccEJE4+xDN7jCH3dTzd5yyZoA13vJQxcg9cjSmo4BnaJ/EeMZ588YcslpLFgPhUZBG&#10;gRCJPmBMWVHh3BC7e8umNX5Ms2xFTBTY/i2Ep6FvqRL5x9VcNSUfqoP4cARlPgRf1VKiPiuyTbBW&#10;cXEK3Bn/miUYtJhZl51SqEW2Y8YJgFXSifgxUZhxkbwatQ+P1+tWv76vd1VGiEH3gp+XhEZm8o3n&#10;plMNr5fLtl6HN6oL+DEn8+aMcwB3C+ZGamTu7hf1btmriO3xSs9rmGEOvuWnS69U7k7EeS6kJlC1&#10;H377B/x+a6/vTncFMRCQ8V+aAhj8lLv70zU78HyWvfK57eQlLD2oKgex5RJMPvkKZn5yLpS4OCWt&#10;5SJ2q/AKgQ8AMSzClKglT7H2uxAG18yy3YuIiwzAzMystTwzUc1Da6z2VscpB4mwnPTS8rdfFw2i&#10;K4Fxo6N2H5JicHjYBrcXs32W5gd43liNBCuRA5IF4UzrpITDpurUO3JvLUumKmpISvlvPtQwaAEp&#10;1OJLCGjJz3CaFsVAlzXPpOrBwYBduUrIXYurPZ4ilKNoohOauUKhjy9lc2w6XKg5WNH5vIwYqTSh&#10;hZfdgtR4WIc5K9/ew6l7uRCGhB6YLD1JgISSWx3FV+yH9lVz6uHPvS5fBrzHQO8appO2UjcSe5Yt&#10;z7AWtRWJarMthroFfrzBVGuKVQc1qffRnr7tPo9uQrUjnloykfAyitp9k3lGvApILKaa1WEJna1g&#10;2j1IjOZ4do9TQKNMw4mRJMNFhKSvXoteCGIqaHBTz1JI9kqyTSVniUEax2wi4cQcIgppKxPqbE/D&#10;NclZeGAh4F8JpQz7HjRnq5nAn6nufVtZPZ8MI5RYU8UsRqCK9rkMsYGLhkFTBEqQ6tqmZpd0BQGV&#10;Dftc9EbUUHwEeQpF48TIpBtP0OV38G6Fb/8a7h9EsIgDiSwlZIRpBUlaDrIe3CzjG5kftBRlzf7z&#10;BJcrfv9z2n4ztG6LRsRt0ouqla4eDjzRk8+OZNo+CMTtGMBdUfyCvZEIaZrS7oqJmUvzUPpnLEmk&#10;4juD++khxiAgWfYdm7SpTSJKF50b0kHMWjOjDZ1LjEZgNiii6NZU9UYYJ2CFpNEvkLSNMgbFqGR1&#10;2ZYN/Kd5BypCU3OIWkkpnngzkDhmFC0KlAZMYhCHUU401itbsqA5SRZNKGlBskDmsI+cmSo1CgXz&#10;RszqQBJ5uit3FVvqo5NzHkuRa6wlxkPMxIhmcTkfPSjAf/+8w6xvzGH7I3nqeT+0kogA+K+M8KtA&#10;Y+wuKJ6YRUfzDLpsIbuODCbUrySxOtmLkGAYSyL/RUj6NdOdqN9v73w2haLND7ZGZjvHZIZoXkOs&#10;i6bPInnAiJK+XXQbg+yjdn/LLL0mp/rAY3woQ+6I6Bi2nMI1et6iZ4jGKFBysB9iPCFQHs2o5g9l&#10;MZBDUxLa5IHjDGMv5O9ky216fA8eFUnwu2FbdxZi2jx3IPfPTCiXbUT7N76D/iIlFFqogt0WdHWQ&#10;2wcKjLQpqq0E2CwkhBFmdP/oxmlW+ZNJwJa3BZt9H+vPGNQ3FcOxVM6i0rkDKlkjqGcEleBrNMzS&#10;cUU6URSJ9jXTtEaxXEAZcoRh8OgUxT7BbpmoOQZANdwvo6eCzPe/B3pPI2y42z/KKb9//XXMsC5j&#10;pDUI19L6tFF7jitTimUz6ERcqr6Ow3HNhsuYq2o6CJ81lsNkcVMyDOBXK3lyF2yvcMiRrXSxobWg&#10;Ixq7K7O2gkz4UHxLSKE9kv089seVBHjorqF9eFFOiBPqPObgfuotQ2bWfS9p5FHJJt9OQ/toyceg&#10;akJxA3USKHPaChs7mzGJNkbo7Fbt+Frg+YUOBdXkXqDTpr6jFtloGxFHm7MqdEhV9u26OVVogMQ0&#10;wv+WDgHWZUCAp+EIan4YuvNTdlcETQCoy7Ag33rmYttUC02i4Oyfe2gxWZ8KS6D5g4QYiYHNgdAZ&#10;JTTY0rhZ6mfSsymwQo3YE9WiVv0SZXOUHJOByYcguwgEYzHSBoRq4Iug6jsZSlcVoPtuZfd7FqFG&#10;UZolIdEwSuk1gFrbEeSWRFf7kKa6hsBFoYwNkJz7FLQpLhQz/QVqum3TipdvbrWBFDv6mnIORW3Q&#10;yGFmebSR+a7iIi4/lzlQlPxIKdpcoIQCVmnBimYCiQdw3syxBHfWpt6eE30khB9bMebFNpk3Uzb5&#10;ZN5PmT3AEFMEw2Qi1n/Ac38bp3t4eA0P933kvSSpf5q7VS2GnQihXojylqLPxuwpJ1LpeeZl9GAT&#10;fdI8jqNgpybfQxDKEEx40yguW5jQNNWg97zGdSQmPI2LuugyDjQaGn6b5cx3yiTLsCmg0taBFoPz&#10;TYexh05OgNNFxDDONkcfzzXZ4GkLPr3RaLehzllUcpph+CHY6JET+8krtqJK5Mfm24vMkhuTSygO&#10;HJuLBcZOdsXTQv/pL/HtK/qXQoB/0lNQPQ8L/Ie/hVdf0y/+37HbPAQ+33LwURCarJl/UMzsJOO2&#10;lvAENS02+PevvMJnaxaqhwkVBQc/uD1wlhQAIdFkpESou8KBo4MEHI3mFceVOjwVPKwdeNXRl75l&#10;s4eSLdnNnaIFb61Fi/GaCSLBPgSnl4VMVDXXk6YirRrmdYaBreQuSpjtHGNGAH/7s7x5tMpTz536&#10;Db56O8aNsx0oHvG/PxeLxs+5+70AF4a+/OEO3n/we2qOaW5IHC0E1rHGam6Zx/XkGFHPERoZq3yY&#10;noZ86uEO73tRsX24SD9EZlKuj6uNCDzFcwyL2iT4gqwXxOwjgiHD+gXk0M3bAje1F07YDXtFj4EB&#10;HTfBKCiJp4VbV+IA1muh9Li0HJobKO8+x4hWDZPDfJV5XbmTEm5bOQJ6bNViFo0nHrZzB6wrv6AP&#10;EiCkrsoYT3Q+7LekzNug42hsSl9CCHRYfcKcn2wkzTJKnUco2v6AU52czdIvPj1e1stKb+/r67sO&#10;kjSfPtEN+s1n1rocq6KB2P95ft4PymKhfVgCsU/OXelKEkYRDdLGFlBx25gmXfY32ZbSPl6AKLKS&#10;ui/ofsnOS1i0LD0c6vTWPjxens/Lw2l/ZmYzoi8XoYfhdV8rj61TK6PVBn7xzgEvuKq+JDDmh2e9&#10;CA6OVgIhubdqVh67pUzTwQvFOZCi95E1KzVq9HgnU6eiqo2loGtNqqX9nXx6oueLZQd3FzpXvDc5&#10;78ZEvasA+3FaENRXbzlp7Aio9/hw2hsk0Xr++n8eLn1XoKkeXYLr/aS4WtTfQ8fi4myTo7nmCcik&#10;RZtqqYj+GiEUbjlKgR9L5BMCZ83DFK8dg3mqj1pwi/1JkFJFvVc9nOio+A2EGTRm12w68F4apNDY&#10;gnFShjGwgQeWTXMjA3nwBotmihDHowMYpj/hoCkeNtSQaDW5lqtu0t3SMD1Esh/tL3XuevleF95r&#10;CrTFJJRAejXpnoCOKEFulHn6xhKkMG/lQXOQwaVHvh5oXCWckzPQqOuWULIuTuOd8/uvlpiVJ60R&#10;XauZDqwmaZOBg0vOIdx3OxfBiW8y+jBfJh66NETE2a+sHKaizWruIMuroQIAH1KABZHe5GdEWUDV&#10;c6mGmECSS2eZH9Ieb0r/xGCsEZ/omujYGA24pyiX4bIlO2OQ58fbLaYrWYaPGHB6CLTBaNR+ziV7&#10;8KqK/FNek/u/2yM8fg94wuXN4EBvAXfUWb2RayHLQtzQhiRIa1A5hkyw9IHL/srf/x2273FY16KB&#10;SUYk15oegzgG/WNSaAcnVYe7dmmvVSDwNZS1py8oYe/NCdc4JcxhuMrFaFxmKC9jIPlzK8cK52mw&#10;YoAHsZm9VtXporlSMHgwoqkYI4bhv6qGxLC43JjRPPe0y2M+8JxWy9t1zXpuzFVYJNppPk3kEzjH&#10;BTDtElN2hQH2mjxCKinDuCVi+rF+AYIel7gZntIEXMNtz/YtbmGw8zIaodvEVQQrd0pYVKBkDsw0&#10;2zYcuCrfU3lOcYw80h30DzhOGbIQOV0nivM6Jmqo/KKnoQG94xZjDBsGpfPHxDJ15+Skn/GwDKr5&#10;JhSEWPdaj4XClB/fFUdyPB4oYWtLZq1RX0IufoVwiJcD5UilvJCeFUxjRHbeG0ammrYRiMzN55U+&#10;HczlmaABFNivmB3Udd9D18Ji9D4SlRKhG9zkG52Y3YuC63oTUjkkPwj1J+oPYvjnq2idJ1GOMwW7&#10;qbVs4zjP8fH3Uvjnw4lu8QfZQkN9H4PkYC8TtyllGdH80+Y2YTl44MPBBgDC/jAtfgx/Zb10zYd4&#10;6C6TPwRAdAZLZyXcqoche2mUucwQCPC9s/mQ8YOtizG4FhqBWKP7LRLNxZemFLHos1BYOa+sBrZr&#10;1sCle81pGGIMzGSp/XdPQwC0aoboMn5cU6rHIB5Jpim/qeKmKsSC6TYSy67q0z3eTOG3XVEsfXwH&#10;lkLMdYo4DQvDhlD042PwAoVAaYquOnwTz11N1e1WMHCJwtLqV3Qp5VS6AO4O6/6bnocnxpion3To&#10;+QYqVuUjF+T/7JhZ/5sFS7VkE0XUTmX/zf5Xg0CNI3EQ+XsH6Lh39f3LSkEo2WuxeMkGwr+WBVAG&#10;YIl633lD4DfG76G/7Srvtrt6VnlvtUZyM5qxnmgl2R+V9g/U7UBFvGg31PrTMvOZtcpVj6MhcWJX&#10;52H1P65zF5Dp6hXKEXrKWlKrhBqgvjxbiOaI4aHG8LcU9GqY4+HJKESQ9fQW6BV8hnHJE2fI4VKU&#10;MwsxNU04YDN8DRoMid7WpYIfTSpq/jcyAl7HtwzsnyK/RDM1zfILbRXxfqsiTu+styRYxE0Eu6n2&#10;RqXRXJlrqHfMsi1RFjOaHahypIVwCWGAJXQZI6/0T1dEtcruY3415M/s0SwgG14d8xNde2i2NUWL&#10;DTjYBdHBhwPTasEQRyJITwmZf2qx6+JI3m+Kc5sEB4on6ZjSPLyFb7+Db7+FN3dwqmmAQSGrJks4&#10;0AfMJTTjcVrlMdVaNuDn6ffBRhQxbKxhC6AZDYigOQMN7z7R01UrPUo11dAgQPuh/xtrWtLqe0Fi&#10;TVrcPR4KpDOdRvUIOvEYonbFolCCHJAsHrJt6DwhSg4iYQyb/KIBHbmRDb2ES2sX8ZnjtEOJiQ5U&#10;k9dLzhAj8umhlTTXK9yf4X//K3h9j/8KCSD+WV/79it4+A7+8CsUD/9p+jRRtSIbvoTEFzO6j4at&#10;4DzF/s9r1Sex5eCSglETGYsJwdPbQNtz0AycZp9UCnDvcWrRDg84hejcNezPp+yuvIW2rgRSeMm2&#10;XiW593ttWbMDE96Aa/E4a8D8cweXEQ17tg91FQKl8BQCsVWC4lq2s4qfiFfrJe+BF3j4S/zuJzIJ&#10;yWaF+Jnl9cXLjiZ0BG9vQFkoEOj0Hx41Nw7SX82ehVseQ4VdvQdbFgdgOt9i6bOg+zN+/arsv96+&#10;wvOpa4avjZ6DiDMYWsOc5qMTnuL+wL5LxG0UMDUyCF+Gi0Y4Vj/71mB7DAuSqclqZmsTCUyGS2EM&#10;Au6ch4FKrszLwHI2Li9/PY8KlwNDOlis42m4EYRQ4r2YPN+NImW81Vp8WiVPXnUyNsS/RKGUadXn&#10;MwYNCEeHS5mYV9J0MU3buqJBe3UxxO8yRIrHqxmYJxDc/M3lBB1SRXq8tud10O/LyFXHF+8eZUjM&#10;W3FJkadtuz4/r5fhY1e0X9PK1z4jFkx2x1Jdk5ZCGDogZaEwr+fcs4TpsjllYlit0nWF/uarPHdc&#10;MoVXWbftsg3XglKWaVTxspknTMqVUYFdtu3Dx8fHT497u7TU+hmoD14YfuEXnIDxyeyyuEsfaXPL&#10;a+wRVKUnmjoBszvC1ltLFPdyPbKFZkkYBrIOoThR1Z41vSWt5VyFfjFpv7Lff5LbHVzVRjGiOtCt&#10;p9EXzguUx6Fi91zptMuwwsj8godZ/lbPX/+n/tR2ANRrI9UIN0iTX52nx7zAxI9u+cCLlxo1tbvi&#10;bR6uzvuSxTbkiUY5LKdp9I6B2mCYUIygq7k0ptytYTJmmTEqCuZgHCRA+USH2dAvAXjVZDQ6eytB&#10;qo9Rf6Nk4cnRPIYJHYFtzAAkqnkmCebHwdnalpCL0gzpwWgFNnsiRdEY7rv2KwTG/xZTy6E1M1QO&#10;pWGk68SxtWdwgTHPh5gJfdIUPXM2/V6WfBlWj85PD2nbs+3VOGQQpzkj3y/2fDjRqEdx5N6TDIIj&#10;NQYmdIS9s7QVijmURe9EDZUREsUFqc8kBs6sE+2vQQwa8yyZv8YYQJVWvf/DQz3Z/lH6T5GQ4lxW&#10;YtYFGvaw6NAwK/1Rz1f5DS+b6v2fEifDVhe9NUgcWqKNBl31w67hYYkhLraYI1a9hjSFKonfBCGm&#10;O349ZCVucAC2bA/Mx0s5STDy8zvcN8b6APUsngMi46FbHpXoyr8WqFLyEIwFdnmGH/4JPv5i5Fs8&#10;6E0ZPHqIcTXoqShOPMdYeuj6LWkfkEmKI2qUnFKK3ideGClSWUcqRaHjGvbninHqNPLkdIOqof2w&#10;sUCDRGLAxD9CTBm7s93xRPpJm7DYBRNkioPdhjbgnCqIu8q5IBXXUXJUTIWgFXfBG2M48CBrmw5g&#10;ZNs1FambgURQGmmiEmJEDQOHDrMCI8avEhtRErh3Y3YbQYUqxb22gKNshk4VddyyORSRgTeotsNj&#10;jtlnqfwQYVxdG7gRpRjOqLMrr+FVzjgyvFKPMMkZpRxrLa6zKIZdVq+n5Fqtfk0rrDQ4ubNTy2R7&#10;psAtKNWWDrT6JZJQcDtPUWpn0gnUSY1xkTAyfhBnO9bAsxC0G9jV01w2pcnjt81D8HjkCV1mRPtI&#10;mJAqJOBRQUcSYxJ9z2OYHicvFAZ54YNglIfeIhyi4cFupaClKcIcN8iTryhZg7SXumCCcqkGJoBz&#10;V9v+rj52nSi+xWT5sGkRGMkUq4/IuwvFE+B/HeZgJ5g3NwhaigJJp0uhwole90W2iDQ3r9m4L9Ny&#10;Z99O+lOjDEowa96NDcsPdFq3Ipkr29ku5eaeOeF/MZ262uh5gCiLqEsZPOPBtE3JHRIbqI+8q4XP&#10;EAe0zYDaFau6WVFcKnzZFyZtoCfZRMdXUJi2BV/rMtCmMoAxGE9Kj+dBdl0TXgW/1Rp6I3B/agoS&#10;olBLm/Wnm1TL6QmZWRguPsXZk6nE7vZfKEwUt4zx6Q5jM3UR98sOOVTe8RBCaA236P0L+C0xFlhK&#10;N3QaGsoScKbOYu6tXemKuoqWtFrGXxXG5LD/VWHLzdJfZNjRj5cSsHMcR6WjkqzPK4ztqURv4Jf9&#10;LYzrX+rd0PDpD61n/o2/Q3/ECQRH5Ju4olAxXpXyNdZv919dSbD/Ht7ufwj4Bnv6zon9CfrNHcpy&#10;sqcYVZkRwsvVVJkPwLFC4twksC0EWGLzA7c6SJwPcOg3clMC63QC7zGWNCWzlCKxqTjnDG18tnln&#10;PTMI2y0ApgZL1RJmbSz4eBB3EzTXKt0DsWR6ygIBZDLPni6r7dvpWY03gh29nZ/Ghe4rExy4ik1B&#10;5EIpbIM6ccKQmDWEvHbGFo3J1KESKuboSEkwWUIIRAQLqdQSgkEaxcLHtsrN79j6BFnnkRnvKhEd&#10;r6Dm6uPPWuaI6JEhI5FyMFYp6IROC9wrQQWex3sTPxIMtoyxWlwlrlga3r2F734C334Fd4to+ejm&#10;bAtnAQHegLilsqLiAjaBuFy3eDsKJ3jxHUbTxqEfZp80H3uz6fDW4PefOqxlaUzDmWycAFt3k6Y/&#10;9rtflsChsYN+IcmePIm6FEqo9G1isPiUd5qrcLmko6eh6m5Bw6onmrjoo6/l2GD1t2wW083r2EAW&#10;QQ6h7/OEp0HDX9Bjf6S/0B8x5sVGiSCyyQiD+HtDig938Lf/tq+B/0EuoF/6z6tX8OYn+LtfDvx+&#10;wdCXYbLOojxJO4XqPRLbKJPkzIbhVabUQyKPpklgOWDLOK1KN167QYw4tplTeZY9jSV5ZA3HxyKd&#10;l+QHRU5YSR4VyWUUM9uesravQJoNGmU5RthuOY4dJp0D+vMMgUg9vKlScAC/7SUXulaONu1cYqNh&#10;F/8KX/8M3349UEC8MSmcTjC8ZQf62RWJn4MH53p3Ks/6H398hHWd2JnurhyDuuVmoXpiVZE84lnP&#10;89IlgENhht+8qj96i6/u0E2Vhj0Bo4D2Kx9Vx7pEct173Vol6K5RAHwoJ8XizKuYN+QXZE6Sc9Jg&#10;/eAzMXMOi5xOoYCUoOIvBx5kUx0FCPJnv0eLUWiK3K/qCNh0mUFgY6O4f5VXusCKlfEdWxXyH2oK&#10;uW7Cljtshu1BNI3Ww0LO0OU/8/TZsaN2hlwNs2KIltZgCS0KBYn5JwGlmVusk1Rf7Cez5oeMEpq2&#10;DR6v29OV1qEbHTU42FuGNAD00lUcobCtbf102Z4uRFdqNAoZg/4CRwz14UNrhygWYRG5RMUsk6yx&#10;U8tqVzFeN8iIVc9Z7A1NNVzRrj8Dkfvdvq7tsrWVK9GiNVZ2zYKwsdpj04lOBE+tPT5fnj4+tsva&#10;vVYu6/66y7Jg9sf/kuPsJb3LEaDaH769DNkfZPUmmbFZDIx7jAKFLToEaNaXZGmQyC7QjaCcARRR&#10;fhXouf1JNE9orb1/7PfC12kWR3Ztcdf/YRMLUCFl1mrbVMjVNt8cCQ9aUA0QyA1PtjAimY6HU+Ym&#10;0yHGT3PLXUlgUnfW1DdPu4kyIC1YcdhukE9pW9hWKBtYQ56nkNK98ZYUL6SFxfADpAMhNMbgtRwg&#10;0RCngUs7ZN1SyEAq4ZhfjbpOnIhAuasUGvXoxwR8GjYZZMeSyRcklSE4X5nRWXANlYwN3qavqlyQ&#10;qTGK/9uqIo+ikVc8t52MIlogap2BhvNnd4BZJd3EvT84TTCEJ/lFENYSJscD64qnbALbvDxl3OYc&#10;dlvJZ1AW49MGJFj7A0gMGYbsPfc+WiRUhifX7rRwj3BHva9eB1TzjOZdeXSl0LgaTMWWFbVMld1S&#10;9h7RwXncPOiWgKKZuyn/COWTui9u06Cm3qxK+LmnZyuY2pN+VsV04fD+I+Rvx6pAEeRKphJSZKIp&#10;gX4WI5NkSpqAfPzn5QxGvpSkYlSW0HATlS0imJ2yb0/bbkjBZB+IWdkcJxBheN0K2LST0KsNKd+h&#10;W8W6ac8isiHOpR8EbXr6DV6+p/ufwpsf9/iNfccvTXzsnD3U3MnS7emhh2ajplM8PcPzr+Hx10A/&#10;jJ9+L36bFDBjXPVxWIeSqSGkZ1+ALtO1IMRoaw/XcQ9hCBFWBptRdo5NoeU+Q6VGqZfSrZggGxRv&#10;WQeDc9gV1mBSEflWxUwU2T4CE5O0ZDH3RoYKCZukBCqfHqbCDA3fjmh+y+gZnEQmL3biS6j49NvJ&#10;RB0h/U3JuufgO12CGBeUnVrFUDxV87ntxEnBQ4mSqSB3KPAiRcZsyriCWtx0q18HTZByOqcFFmqA&#10;h6vfLoBLkFKdJJ1LzsrxoHVeZAv0201dxbdh225HYeGlwlW2+mcUC6cxirvaQlWFwZaAOGoyJfmf&#10;oJpBkYhi9Qry5AULefmhsYiT0bfGHpM8YkohN/8cySpb1DBHJYxJ9WXE7Fj58QkSg2eKA/MREhZh&#10;VAl2uxtp3DkK43Id/QcmOESe3nCyUwvWY+3wRLek/xO2mSmJqzgUi7q6qvcbmfTCHdgsrU0caJ2t&#10;jJCplHPuYLGuG2UobFqDU3f17O/nL4Du1D63jNnQFaM40p+OpY8F8RcDArzThVEyydrmPk1Z+Wz6&#10;dOv4Q7UcGLpPqcqCA4p73SfudsvxNpNKGLOsZ0mQ/zy3Io3WCI7fSYfEvgVIbnKr9aocrJSNEDBk&#10;bNMhqzic24l+UcTohu13+AcVDCNvdBsTsRUCcMc4Ff/JY6F+9W5fr3en4zr7Eqs6enWfALZcQ06/&#10;czO0Ov5z6Z4TQ0zW3eHaxsGl+t5ZcIyyybBBFRX9Ggw+UfbBt9Fi8MC9yNo1ls/+aLC/CsU5lqFQ&#10;4OQh+bvL8FRs43FpgVck2YTD0UC0dOqyLtGSxMYGlris2nqmBu2LtnfQXDONCEOEU+Mdb/CLRSip&#10;yPqwReU/r0FUNPZMOvUDvXt12t6CI81xGIwzzmowOVpLuPEQHFgd2KWHVclG/cRBDM0Ll/E0yq39&#10;K2nkrfaLdAf0IyhvCN9ifd0JVXXE6ixFiSpGDOr9DnaF6DNsnwh+AHpGOdoKKbG9HwQdtm5sqded&#10;/D3QJXDSVa9DYe9Vbgqou/XNqOxgSRCPpDgOSzILCAd3O3SCh21KjAEwWXrIY3VV509tGfpZgLkZ&#10;h2QUTPfjvBYbfBKgtEKMq7CdGY+FGb/IWXITxCu4aWFS4ofy4IOmwUhJr1DH6zyxUt9kUxreZqQx&#10;nj4PV0a0RMDitbQrKVD9sUswHgA/y8RWpLD5rVpVj4e6aDvD2pcWpY2mGAifCI0JV4z3zxWIBLLJ&#10;dEeIL6JNpcxvY+cm0adRttqmIPj2Olk39hbccTDNBPqrXrA+wDffwtvXirRS5tESfhmaE01UdEXg&#10;KAiLkoNzF36DdU+Rugs+TecVR1ktrVRxJEhjUbF068PQ64riAl0kgW/bn4JH7r7ZApQo4gxtNEdD&#10;aEINo+Yp+qF1KLFBUuS1fibASLVoYzLAaTKcFU1IkekYUaGmlrPUdBJdVVleXaw87ElIYni2AFxx&#10;ytSG3QF7I/owDqlXgTOxoDOoJI8EWBMgSlFZyd0u73yCv/0rXCr9ORAgvjwG/XOARIJvvqb/7T/D&#10;f/m/+2fp3BfN6XKb/eMiN5EQMyzFcYfIZoMQELIzmAVo6vLsNY3IXsidkErM/HMPWzqSSicpVcle&#10;ZS2NahUzJrKh6KJF7AnYVI3MNQ117kcHtV8sy08gPh+YQU3to3EcAVSFiBxziGyaR0XByFPYNn1W&#10;QNq9im8/gdqZbsltns7prGECJS1jELGyVQzJAaRiLbSknv0cf3UDpqJbfjSYrale8vL7jG6IbmB5&#10;mEVxyqoanc0ycLvHJzeESN9mh+lVX2J1vqxM/E7juRtBMMtow9/c4Tevu//n/vjKbCdnBGWPCQeo&#10;IEwAZAwFFO3BaxFBcmtBWxmVNrdEgCmMj3yCl/5ExcxoEU7LITEE1Q60qAihBlonT2mWoGfS5A4M&#10;Yx+y8U41n8MwzZBCgjyZeAzcyp0VVCgZaRz9oVF/oz7V4rzw0Hf0nUXiAAfOFIXpRH4+yl+16PjV&#10;wb/+cKxbCGmi4JUmWazI9Wmbswal9rDTP9jYY5gzQhTj20ropW9fPO39U/vwhKcFz7X/e2HTjhLZ&#10;xaNbGuE7+9evG133f+/tD50eOiPPxeEJao8RmASWemy8SLNhilZETJCp+/FCwkIapXXpRBNoH59N&#10;D88/sn163j8CPpxLiRHUXsvX8ZMu1y5WrGWrdT+vhvlJwYKTr+CYyLSRiNv2D0rrum1Pl7Jey/49&#10;A3rf27Hnj09ta+dX94MJQ5/xBX3JEZQ+K6TdNlhX0iUWfcgMllPlRWtKBBp/u6+i1tCIU9yqc7iw&#10;RKpBynVhCIn1Icw5a2R01ZEBYS4ApE3ztn3/uF9NX8yDLUekIWXr5ll3zIFbTpyVZ0RKGTIJImTj&#10;GqmUluBxseXhkQ5qHec86zkXEgs8erplzRbkSVBQJKSHJAxABwdqvISdpjE9uPn4XiXtmExwMThG&#10;Rm0i5IzA8HPRQ7NUckGZZYPZrICHCwzwKiMhrboiOmiB7rbAlxdwUb2SWqKO9kOoWt9IvWR083xE&#10;nbD01LoNBYWIPSEj8/pBcEMHmQJWSpirJbsgq8JIm/KT9584pth9wltUKnc/wD9SGshomcblYOWe&#10;DgiLmifAiNlrOnbcBIjg+ChZm5b0BsFXx5ZNm8wfE1c3yAiVJ8PajqP0rYGnmLQgllrA9xR72glZ&#10;F4gPSM8ETwiPA9CqweArFh6Q/zDOLsnnCFgk6ELwFQ7R3H+Y9n60heTIKcu6jvPAR9tju7Fs+YpI&#10;h0JpAyfQHNF6CAMO9PlmoGugq0xaYBBrWAKPn2QSPaZCbQ0jM1UXEZsPLFLi8AosJ0934GKX1FU4&#10;snu4nsDm6XeybZ1kX0LVBcK9nvHFeXMRCuKCjyCYkSoYbOMb2gJp8aQ/667PBD/9Izy+g7u3cH4L&#10;92+6L4Q8Ul18TWwQGmMc+tUYt7Jt8PwBnv4Iz7+H3v4tY37d3JrPKmxLAcGmw2jO3WackjtJ1eSh&#10;TXNN6FnBIPAwoUaOaZcqJ27vLQybGRKLFiIupSUlqKLMlczbhTIzow5UiQcLaIec9ueQrWsZd1GA&#10;MHrKT024uniNl22Zdoq6NhQJIzT9VdiN0XUDMhYsOVI+7h7auVELLhktEejYwstbfbyFr6uYRm7K&#10;piYRMTHr6PSbQRSM5+xEPSl+DfPf6vG66GIw9t/iE2qKzI/mhFYY3mKs+UZuMheP+KXiYmVjjvef&#10;waSQ4fIn9lyVsGBiL9bh3qYWIlJXLDjL4iOnJ+d1OfZgSemBLy9IaTXBunxOifWyBIbKb1IfQM71&#10;9Owf6rtEGzlJPNMahs+ui20BEY8El+u4gBrF6lYssvBI6Q/ZwBODBymfvNyKP8t9kYiIIJSXZ2+L&#10;bAzyhbdpEdWCu3wMwDCN5hYY6xizQEh+NOaJZAOJPwSLeQ58+JYra1IIJxuaCe/BJon70vojwCfA&#10;HwF9rQwz/utIWOaMq48Av+9ZgP3vX+nuXbO8gfJhbtHW0XEhOlYpTY30wUmlLM7cBcLM5t6yHRaE&#10;cq5lOnz0mxpoFmjGdtaV5rEU6sQ5RgYan6ORgxM6gTIGLLXMnYeQZ8n/rxmrggmZsN0LCSQbL7O0&#10;K8xQ+pXeJDypw0tr/88m2V1E0twp9kY60gJdrmr+JnhS8dw+Qvl2dMvbAcsVvXWb3t9mVpEoDgH8&#10;NU0Zj0V2YDVlVmAAk7OWMm2DN4D4zImUB+Pm3Nzy0at6fdD7pSDXfo1Bp/b2RYgavK2R4KZ6p+KI&#10;Pui8dbAwErrreNpLD6fpm1AViaS5AKprt4btKbGJd+22v5NKrY47zqBvRVpsBqBiSrCNi8iBT3Fb&#10;LRYIh+E4K2MiOk78MqQzgobuz+l3cPpqP1NIMtxosETWgd0qO5uvuwlM+967l3NfYbtS+9iB/32L&#10;UIx8IMVD502dj9URZTHhAa9DaEVw1bikQ6kEkNyrB/UYUoY+taA7NHAohIMajSFInMMz2w7ZCi1D&#10;ifEbb5H6KdTAbshGGhRNmVLAnenZneXiTFwwp00V9aTGvAbAk4x0+yud9GRvGNXSclNqMj+kSOdQ&#10;/zWi7GezZEAUAnTaBE6TJVQVxQcbbfg8Sx7J4iRLCn4/aK7WNEhCtlM1YW03LrtWDwgLcj1FW1oQ&#10;smGOQSm+KUKZuVzk9ob6tIJi9Kh55/m+uwxF6Z2x5pknWGJhjfdfw49/gue+5FHuJ94W/2GehoXx&#10;UwjicyKPFBRCZGJJypbxxWnAgTetOzAk5wS+haltKA/gwh9eGqyb9olXZI/fDgGu0p77CNNKUDVV&#10;iuCrA891LP8tUPPJEugRnH82Et8rGl27v9zCHBTrziSHkdtJuipEVAR+Jl0oxhFk+BiUxS6W19z1&#10;81taxnD3ebzCw6htKnrmfdXuqrnSBZUEsF76T/tf/6fefv5LIcB/9T8EX/8I/ub/op//P8j6Y98Q&#10;p5IYw4ZAwlCVGyEELAI4FFSGbDHQNfHA3AgHBXdsuWSKqyy3kx71YCZnUa/Zgo6GMjQ4PQdt0ASN&#10;QEZBojB9sbVppkndlLhgP+Ik5A/fdaurn7GEUcDmk0+kwDbm+cYpjExj7lJTDvSmsGvL24GVNKsi&#10;Fk3bkGCmyvskxrdxwtP9jZyio3oNb/j+0dHGAj4b2/UnV3OC4kigO8wRhTaccdLSpvBqtGQb97RI&#10;lcXR1OW7N/jVa+V2J7NJnUngbWfOI8EoEPEwvrdl9G0dVyD384RbvhSIL5qRzHBrdKQT/4+sZ7Ai&#10;tgaWNoTDV8ENHot5M4mYDBLId4CBXEmDRjZm31ijQsKv3a/wg6S6MqSnWvxeRW+bwHHJEJOUBqCJ&#10;PPxminEmeLbauXHcGE83xA+iMrYf3+rFTY4IDR8ZaXmwbZ5kC2T5jHRcrubV7wQb31PC3dp/RmXS&#10;XgfK6Pmqxo4D2iyBArI2uquazy6l/X6AlFPJ83DS9GZXoEp9i5Z8apCPx4RAjKwbVECqrTWLLhkY&#10;xt0CW2tPV1fEjRvYni5dx/9wLudqiphACOZ6qL+p/RX3L7xcN3HrDxJ6iV7sJtzq2rJu7flatm1c&#10;ohG2JwxFWJ8vbd1OD3fL+VQOpgpHwgC+sG1Q9hTdOrWGmB6kO1WL51rI2tR4cxLyaGMVIFrqUMN4&#10;Xe2vUKV76NQ0FlGORavl0P77jYZFrUAEvQC5rtv7T3TZuPNi3EmswkdkYPJ63/9zOXMhSgyWV9WM&#10;VK59K687BhVE4DCi45G8+Y+CuZLD1W3mMvQ3VA50YwylzOIe1mSiLr4UlSI0MmlHJO1pCzSiUyCw&#10;UL6JxuUrJFUj5lcuKhVyemaY9Vg+gdkktUz3boHIGbKOKXI5RgNMrrcYz9ym8/0SyFAntU1Lnq98&#10;HyhVEup1L890FeGFcAaPmRbMgNbtv7+DRbGuGppJnKCp8QwuklCtbpyuSIUBjvdS744z/1C0FMao&#10;HWlbQ1FHwVpHMWo0SzZinLBfM14YPINgVmzlYG7XLWEo+KhMQKZCrxSI/00T3axFOalKaTkoGtOY&#10;45DlAyaO1OrtHuGeuv3px2Hrf71hQzF72OahHpZZPcDcQzeYbQGXikfGFqx72sHNDIIhLeYcvk2v&#10;lTN3AlrZDgA8BswjTC6QkrpCPOt4KzJEoY6NzExlOYx0S04CssCsN9bIDYnsKj4r5CedJjVG5F+T&#10;IoIUONQnh5ey9DPkm7b8V3Zq84faAmOaP0IJa2bgjnt3+vRrePodfHwNp/3XHZ7uYLmTmoOZp8wS&#10;2s+G7QLrU//35QOs3wvJbliAunq4LwMG+VTcI9lsODQ3E5fKmNGQaBa4it2/tfckecgYbY1dS+8R&#10;0ODVTaJEJZ3ZINTz4acA2yBCpvxUHltuaN6tAtE0tYiMSi9KNPlOd2hZWNPC4QIuR7MeHvXPhYmJ&#10;M2OUovgeFexJk6X0CBNKRqxLkylv3cU9WDguDsw9I5oZWrwi60jCBJDQR29ulrvmQrJlCw7wmJDj&#10;QE0sQCfBegixcGdXfbeog5XR76HIcEcjJI/z6odUOQ/bZ2XfdoD/frn/N537dPlnGbLwHRGJ0DKc&#10;8WAMcS5sjKmEGAxQ5TW4M2EIIzz0OYShhY6zOTnWceJe0FWxz4XJhDqRau4wSS3VD9raSBQZ600l&#10;b3iIlftptRIsgWNBgZ5S2GJU9eVMlGnBizMKPhjhIMXPrxmNo2CccAnRQQpLKDSFyO7TLbh9rmFj&#10;R6HmzKARumZRcMpmfYI+brZdt5cPuObGLAK6b3kOjilMHgPHxvOdIk21js/73zvC1+HnV0Mkveij&#10;t+oF+QHgg6hMxGDKTGlKPi/agUYTtnFTDJAVdSt5HVhDMZBNgwnyYAgPcyLXm44Sv9KUVO03RZt4&#10;2ZSWcBN1WO8N63ZwFtU2A5RnxotBVnix8j4ir+G+iIs4oYfksVoGzdq6kSpNVU9P6oCHwXtH3QIG&#10;krVS27ypFkXIIeYkUmptiisyoHHHWwu8S+tL2PS9KRH3DcDjKMZOotonlUrwATwEyh3xYrTUdD9c&#10;VBt3nqqL6VM4pq8ZAQI1g9bzqGRkEDqgIZsjxkSZlNBbkj40RXoF+Nzfc587l0FMHmi9QlDaIprS&#10;HIN9Parhi5gxjgnzSXYDidYruts3j4DFot++uKXYAOr4/BL4hBqfI2O6UFJgMysLneTb3Dtxyp5R&#10;DwmNJ9m/44Hwx1i+G1xvzoDcfFjS7UwLmG+99dgOw/AZtN+gbwC+hvYJ2juA79U6rz9fbd+cK8ON&#10;mjEsFHUcR1uopRlxxMIPOAcRjrZ/VXN+SrKeJP/FJEynVffRKDOaZLh4EIKYl2kcCsWv0WBjtLxq&#10;FSXslSdOeUVh1CKD+C1veqEF9llZE0KPvEmn8CJvQcKQW4W05wOjKSaqzjpvF/eDNl/bPBlQrSe6&#10;ETpKhCckUHnMjjYKXE/zMfKVQtNgp4hFoyZc+ui5jH2uK1OvHnmoHNBAH4XopxUsQ5hnxtT2hmSe&#10;lUGrIZ7febUQs8XbnIAAusykwQ+97VjVycKa01u/+il8+zXGIwIyUujI6As2cSkHCyMnyKOj+LM0&#10;3joapMiteQJ9INTf+q1HSSVT0jhfoP2JfHzqFt/9q/aHse+QJFTOnPWL2nv2S8RyVUPvwmSDxtbq&#10;+2c1xJOEFKJzrRLmJ21TOl3NQ3ySZ7BrB2VixsfN4BUNNrYMu91xGoVMwLOg01jMVwXMi2ymo8Kk&#10;XmS+GkYIRQlM5PpXMHeGph3Shv/+39Cru89Iqr5MCfqv/ucvfgY//C/0278bfs7s3mwFT9RdmboI&#10;2YdfUFVhoLbMjjJaA94SbEyDjgI3XDogUHMKuv4U4RD0mAH+49jYcETj2C355xIlhseiezjlUKGW&#10;MxQhJKdO5NEyCt0aTo1tNNtFJyeQVeDVoyi9vFxjxpBHLxGQF+qbc0zpmtXqy+jXrsnXShbzyYmn&#10;oBObBQ9b8Rz8Oe8K+Nn5/UuKt89hfre+mPfnqsOrSaayqd9PuwQIENOG504BCHen8t2b8uahC5dJ&#10;5MqpCjIgKrmP5jiGg9MAwmT7af5fSwcCt3YDUKWJxUGHq0AvoKbmW76EdQhKswiidjfVQ+Hu66Am&#10;ZWMzpRjNZAvdgYa2+bmWBrMIPWKUwcMbLEQMIgusSQw5ni/wcNcFnU3Gxcj7YhGeXxfV6U7ZC/7i&#10;hvBdUEUWfWLaqZiuOvASNsVPubgmJlR/zBqdPwzeozAoN3NTinCMupT7UB3d8M8G9WOJOkrbOn+R&#10;lNi4v+07Adh6taw1+zD4L8ZicsPp4KihvCicFhwl4QoF+Zp8lFqGgMyWHU8bH879kl57XJ4/xnUk&#10;1X16ou2Mp1qW6uSGRhPr1KPXxwcUoVwQJfYCbmvtch1JhDTSz1G9poijEEqtQxT4uF6up/u7ZViS&#10;0svHGr2sBXSV2P6crU3Seqw19/pIcSGtoxQepS7KZCTPb2YjjZPubZZuO6jloLDMW2Of2b45b0JW&#10;o3HrpaZsjeGR/aa3p+v2x4+wjcTBHlesPuKsOXHukW55S49ygOicMIJxJSde2LFjafGfd4AF99df&#10;1NiCG+wWVIAUikhzq4DwVGPo+aNTH280F6Al5bu490VM5qVkOixzMiMyY4Yht8kYTR/qKPUzAG9J&#10;0zHvuNj0A0hpuWHoUl5QjlI4XKu/VU4AS/PKRpxp3HEX+8g1Q1DBZUuGucsYtW9B1B/m5ikNYh0/&#10;d4NkNV3Jr0xa+1pyL2ONNu+UrHSQtnbR4SMEGPg0RnIPOIoD8p+7jMveHFUNPXNIzmSTw23AhybF&#10;yAeY65nIfHKIJl2dBgUxUyNDep4FKKZSNUNx23wKMtxFEyAxUZiqz2cl9vZMdI/0DPhpEJPX7BLW&#10;wrT6EF1JWzhHJx1eAj+CRQAj0zZvWhRjqC8TqGKw3ynOQ4M0MzrUQ2YD5Xg5xwzKHIdmtGji8N4w&#10;XGZzOfaR9+TUJq0USf6QFwqoRnN+s1oYHKi6yHJcnKd5EUcj+chLhrrVuMy0fe7mkbmH6XRXxQ8Z&#10;ljn2EJbkM6eexitsH2B7B0/nnkvRq5nTeJ40A3w/WNp1oCabmkvgYH2Svh+TQ8VkiJjBIR1mGB+4&#10;FlMJw6JHZn46plXXAKfcde0H5BGTlBRyi13lVicFiSu00FS+LuBj33xpKpAw2BlBkFqQSEV92ErJ&#10;nZVgjvVyCSwF/dmElKu3CRPAxeq9wGRK4jui5VdDoJQqUwFtVTNjfBM+JiGn1nnIixw5TbdiG9VN&#10;207LtwOSftHf/+QoCAG8aYfo+EjbZFKt4Uxms7NBdNLrV+Cko///n7k3XZIkOc4EVc08MuvoCycJ&#10;IVYoMiKzK/P+r7L/d0XIIYEB0DgaXVWZEW664abXp+ZRjSaJEdlmkazOzoyMcDc3U9Xv2pPFnJk9&#10;Um63jRTHNP98SoznMKjZuT/37Ytx0J9+O7PZUjiSAR/HV56P+v7+DQcWOLtHlurqE+L78OzdTmoq&#10;AZsaBMJ97ek2wphvFKPP3Rwyk/odR5WkU7sAf99YLC6aMbLtDsx5PcL0m29zvqAGGa85kGFNLHuK&#10;TcadY1U7qKamusBy+3V90kxKYx1/31ZayTFhGTndMDe7Vs+vPfqAkz95w4o2YCFZ3RpGJV4MD24c&#10;0BEIl+rFDkq2uJGMOPIc4lBnCqgDRlXPb/PbXibUt2WCXTarVx8PvUFPsKJuSA5ZP8G96B7/5LOP&#10;QDdwqI38TSkSljXyEPfJ04Ge72s4coZ06NCkopM2aGU4RIetDjZGvElKHr2Ay1AjC/yTU1pM7MdN&#10;zRioONt7acHu7TlYTQsmS6Y5QAVpHFSTKatHeoWIHP4UcHGSZZWyrVCTmVJynkoMAsPpH4Iqe8Zn&#10;508urZsaR3bFDUM0SFJWcTwujyPn1aCEy0TGmjszJ4Ab7d5DZP5y++T9/HSemG/ngPvl2JBFzL1Q&#10;QrXJcIXNep1xQOHKPi14p2JKTDps5odt9cZKoK75DZtXSMAxT6YgQzYVGpphqfEAvNpJsS/GQlO1&#10;/xXb3Ph1vsAvqN3/vJ1e9Ffb6scAt1u2BF4zejq7cfqWpVVo+4LGe9q/4PH7wzCNphvSpHJz35P3&#10;OrWPvvzYSHLMiaYybhr3C9+p5CvbZlvGgqarq7rAcCCQCPweyQriUXfU5SkG+qyIVYklUAMIi7w9&#10;sMxJti67z9vivOeVmwyAbPoDz3aelHzZsrwx8vIN0D6GrBl37uKoRUOyb2SCWIpcc6TYMqi8w7LX&#10;wb0zvUYYEGN/cDmhGUPikBCJMqCgxSjd4Ta/utEDf84q2ihTM9jblfrGiwAOfIB4YZp2n8J1oVAE&#10;llMP/lcsr2Eq/5h7sar7ya/om3fZGC17FK9vgD+rDXk8Uz+lTM8q+oA795oKGNNxqb8iGj1hjLlL&#10;/ZCVZxxli+c+iIpD/vLt9ANwUrK2J2EgTw7jxXlh5iYxodJZ8M2/mcCfk52glqHFtsHapGy+whgZ&#10;FcbuRaTMklDlHgQX00v4UzItFwSl29oRmEUkR2SD07wcbOWZcegPyDFMeJWDbzcjUTH+Wx2b7cjZ&#10;Zb/ST76RX3z9N/E8/sx//U9AgPz4Rebn/W//F/3p3+n6ncg7zEz1nG+CFkYZ4O7pZ1L4gaEnrg9+&#10;1r195TuufgbsJyzjE1rrHEcZEdRBZnZOUf0t5RXa2UTr6LVwA1Yxge2h7jM31bNKcizGWcXoq6XD&#10;eT1q+4Mz2E2SOKJcxgAtL7bYCkS6rUpxJTdnkCFSSeYOY549CwMe9FsSx9Mt57HGKdmptcfLhtfl&#10;yHUYz9W68m8IAX/g67JuZELgB8v8ANbNLe911hJgo2IqTDX9eppQUzvUTr/4it88zVAuADTOYuwi&#10;4ucHCR4PHs50KC+D521e2H2c1jY+lnWUyiVf2/sIFMFBKc6c0xLjavQMjDDXihgsUIoBit8VObcp&#10;uBoXG/TNvo+Nu2ZNotDmLOx7qfmUGDbXnM42J8C3G9/24zrk2DjdhWbdaN8cEJqYT6MZhKYSq3nu&#10;G5iCBuXdnOoak6sAI55AL9zBALmG3DBthx6juo/3TcmzMwqJ9GOkJFurvlkOTRi92e5/OIwc/ZUP&#10;r0eKjyn16cL8+ULUYwGKHRofEFjaiqaNH96YEI54vOH25rJfJ0cTg+zmhR3XK71e5dJ5m76mje1a&#10;WeKCODkm3op1MU6IlnHdZezyuh/3sB3wrk8dXHU5FYGz/JwOpLf99ftPt0vfLtvhGpoGDkKf1yRD&#10;rqbMED0a8/lqXFigOe10lueSbDptNp2uig6nmRyJIxjbdsIalMXrJFE/v8MRdApOnfw5rYYPqO6v&#10;n/Y/f7z/vrZtMsxB3YWqshr/ahxma/Wwo3CjdWubYYmPerS0pqrD/vT1fz8uze16ItdwSoIYo24Z&#10;jrG9RKyXH18C8xrY8PMp1Q8TqRdgBpufXqNK5bTFDjB4QVKSnERaEWmzl6/Lwlxu1eN72dSJHqTi&#10;aq3aHnldy8khqjHw9lzddQtvN2+lMvFIsqpgb5Vj9kdmruI7OJtH0B4HBodmy+SwlG6ijGOje233&#10;zZQA6ptUpnwjfJhVdSEMNq3aj41TVBg9CIkxJdwcC6rChqMKBqWRUTubbyBywoZbDY2jVG6f65Hi&#10;WjO8rhqAJhLAabTcL2YVKzRQbCy9GWo6OzwFgU/r9sceyio1PDKyaol9Csb5n3Dfx4exV/+NWCG7&#10;3ybk5Mb7RPCvAXFvc1TD0TVuRklOG3Rc2HtG4IYZeqSYsFQCgVvRcv0UDHBpKpLZKKWpArx5+dug&#10;hm6nQO+O4ZGwSKQS+gJ03NJPg0dk7U4gqOscjY2Iyu6UqIKk14NQtn+k/RONFx4fWIVQ0/BkEjAO&#10;oy2mSPlqYPaIBAgqs48F5ZUYhLS0VAonIth+2RYMgi7oFd7g5V0rFh6P1qI0WEtUu5cweh1UwH42&#10;sR1nHyK+bzjiJ8Bn60C4pke8zppbmSigpDmJUReXRigkMgrAjHRWKeVRg5yb7nu+5Uc7o5zd0/iS&#10;3tEomWUwOy0QVy9x7nUfq590WaJUbfRRZLCcYlMZw7ZvVwfCOBTu//XdHEO/8QjD/aRFaKndtKf1&#10;6ZBkmR3uDTTT96rtOvZP4/rHA+E7ivgQjgBBLDAPfqL1lF+OwuaWSuirxiezKQYbLspkIyaIFG3u&#10;J1YeaiZZrZXVO/eA9DYwGXFmFmXUj/PshocYxfO7+2oP79MBJrQZL+T6gOHzjn2Sr0aZHhotYHdY&#10;9L4rfjrnYzg9iCGrZ7Eq8vokA41iPcfJwiXEYDVQkgSrmENTuLY3xk4IMWvLs4NLHc017NnthdGd&#10;RzUcIw2vMlL6k8vu9V5vfiRx3eeBdu3SDo4mg5f0l5rCxSgUlgqgIpayWYJ2bolSM+GlLjBdha4+&#10;s9jaiAfz1chVJBSPOZ96llUZ7JlViW729D0uyr9Wd/LlZSVH8OGWxQK33jxi1A2JUxkft88zU8PW&#10;UvZHTuOnCU6NTnF6xH39T8eqMEM76DV92lTGzXIM6hAfzMbdrvTsOzmOCYkDLnPA/MDNDjw/kZS1&#10;xB4uxXU7ipOHC7eVsXzSFksfnDTMnC767ZX5Y1xwzp1tJMLC6hLBmnpiUmlmZkyUj4jBdqT0WTTg&#10;rDEs7V1/okdgmz0QDM+nfcWCAI9Lp6+pnSRn/l780fdkyaTMMDfEG7ofeFL/J97+cc4Hr8elmGY+&#10;1qDGy+tfmt9BTnwR3qYk4jgZEty+IP7iMA/g11LsiQ/iZ/jNvDhy0C2Oh/dYQu1+oVgrsWZyImt5&#10;dt+XGhQSZy8vyS1OlvxjylBP01+2NSI0lNPxfBHgKeV026sRMVWVDJUN7XjBZ7IEd6q700YMIIo9&#10;aXrRhwFO9vSF/0dKq/2JGfbcuRpgXrw+P6Ld0zkuG7YJRJWo65B339J1GH2bwzjH9e3HmwZRc2YR&#10;1VY6wHtGRxCOaaz2g16Zh3WYlBqPE7VTiwa4vZge5MbgZwkFFi3Ac2OYBTuDUzmXGcxj9WS8tySF&#10;iLdLMRebj6H9rnlq/PTX9M1bwzTPEOCDaWN+1vpVps8H6fCDSx5pjlSzJHMySEu4D8MQ2jdsf6pp&#10;yU2JJCL69Eq//Y2Rumy725g99bYcG93Wc5jTCvoBsNUJEoGsOo+7MZC/9XWq2HJE6q0eH5xZANo+&#10;x9w8LqNy6VB3YecjW2xktCq3aP+ZgOjDSCRSdul1TsxvjIe1SIpx1brgf/wfM5/sbyupfqSH4o9B&#10;AeVzKMz9U7z7kn7/r8DcOlNq7DgTdzyS4skE0cgTDmQlERanGXnkAUankuYznSMtCa9cd1Q5SWtt&#10;MCgr+hinw82pfksIt3ZPm4Oae+0HCbx2pNZm8iAKAUIQYaTjNU95AEcturDa3GrLsIMdqC9RDQRl&#10;qican5yuwZA5Mlzoib/5J7pcHlETTkfo39WU9lFVWZpj21q//0gfPk2qer3Rmugpn7z4r+NKtcZR&#10;W9r3b9s/fsOXzeSDUFCBv6ga0su9P07CjFSZxok3UvbprBDgk4TojVEJCjvoD/0z1kf1MKb63jfP&#10;iACELN58exusBAr/3tQFOWrOkeWU9kqSO6roRttNLWOJ1zOw6ZgePBnPI3d7BisvT5h7++Ruq83r&#10;+QmX9GYBio1hHO1FQQlrlFV/Go5a0/ETIKTACwVITirtUnL4OP60UveCGiwjcJ0ZgiLOsgLZgJlH&#10;j4WIJrfx20um+piSmg6g7anPNFtvqCuHyfqesyEv136FGUdQWXdL1iCpsddJgMwV3gHwtgzyZtPZ&#10;I7nwJvsgxKhK+nLw7ywDcLxex8v1wNd3G7p2D1zkzGqIAZUzcdokPg7Zb/v9z9iHMWE5arL1j7iC&#10;bp/iv7HLiNT4UttIhFlnH8mgALg3qdPzxhbIMLZRAs8Jefo8Mi7XoaIy9uoh+FNQYwyzuolfeojz&#10;ZP/+dfz1U+4DjHJb0Cw2ezratnGGImsmT7MVqZ2XeOhF9MSZdU2mBdTOX+SSUQREEMzj/KzQ0RN6&#10;MS0z3MUd2y1fyeUaNgtjl/1FfuVwAb6c8vwILNrCboIrQVvZHCNjTktibU/1BlhpAN6zOz9C/ElC&#10;9vrZAJtXF6x85SuEAtIJe6CSNs+RoxCByRcrQM2qLkrDa9WYuxGZpDsBRFvpIECHNXtaBlnfOMS1&#10;dKIxwsc3vEzV4BuSN3KkEEj6p+dzkiXLfLfbaUSLQMIAynDnlN2YYZrkLIjhiY/QLImshdqe8SO0&#10;uE7lhCn83rImo9XJ0HQ8rWRxycnD04zsyQxzDB/9OOeViyxgX20nQd8mqRqJKEewIMtVrUi9M+iT&#10;EYyZNKck+ZQQsQ84Nh9wiPsmkbmnprdOryJpAtgy6vZ9HgN9mkWA3lFuefVkAM4U6cGtbAssZhee&#10;QVxOI4j3Y0XYUNesCNdxoGJAXLbrZfFXFz0WAXePIHiAgL4QCuOevqCqyzTjVgThQuhhKO9BMWbX&#10;N6cxF6fKMBV44qknAHMWl486YOIBjS779piIpqAPO5S5hxuw+d4ozJ/2X7AG8YvxzeAeRhinsZ+I&#10;ig6VxV7tttSRocLVgJfTiqpDd7T79wts3Uhsh2hV3t3TCcAzoTphD5KVlmAO7koVW+pUUdyD/gjt&#10;q3H0JiMYtvaiIOINhIbjRAHp3omRf2dgJKi1ItAYoRCWqoPxqLhgmU+pkN1tjqq20mqO9xMCjML6&#10;/fz7q9+7DiY5kZPxdv7ZfM7Ss9pQq/Hbt+4TEsou2OpTby0mCjyu0sfV1xdTQ0Kdw1Q1f5V5XLTL&#10;rcQKl6UysutI1TuGPfQcH3A4OKVqisFROfFGVnkoCHOl8TJ0MDjz/pdPR1wKhz/GHhpEo3zY3N8O&#10;AjDIuoIcP8sbKTzQZvbO082hJFR5CVdlkc3dCObffS5ZTWTC1+RwT9M2S1NbYFo9ZEHIbIe/iWny&#10;BmhuvMaT5jKKJVWFzVo83WY0Cy44HFsyOTjBSwncfZ3Fu9Dc+Qf8eIarCZc9GFrmySnzmVVPYG6Z&#10;CcqtrOrkve5BXHNHwZ7jGMhHWjw8wV901KOqpQSfQC29QLwRrDhXlLsFxNR7nIwB5DNU+lBFsAAw&#10;lPbCzqOfziG7k+5noT6DHtLew/qeiCsfj9qB5GAygVFzzF/URROdS2PCz9MBZ8mXneLRoFkwSmHY&#10;dfZuRue6k85Ow2LfJyXYDxHHa+Y0OY+zT+QMaAEtvjf7M6BRPPypzeqxOZX02N6/PSrqA7syA2cv&#10;vJ3erIyo1AOxmXxytJ+s/pVOhpOVJ2R+R9FxYuNdH1mynNoMRI8SnNHuqYOqErJhbBE2SO4NJ5jb&#10;gXduv5oSwOtMvODiRa5Ebqk2MzF3rd5FIJNFqda9+Lww/RONb5l+p5KIo3vp4prq8CFgI6FzzOhV&#10;uDNmUJwngB6Y1tECqLYSAMUTb593wOljnttqc4fDWU9kkObmAbS68bNUagJuI+BuxyDqlTi7oelI&#10;cW21y5saViBjURYDIif3SD1VhRMgj6aYHAK82OzJTm2rMKvvgjMGrJbbwXijm4cFgyuP6ibRmSCt&#10;mU6AVsm4bTAzjRBN9fJqSWzi5kTb4VU95iN0F2wBLU94lVxE/K1kF89ZUo7qiIk67DAijqjdmKsR&#10;WL+aLDLsf49L99Wv6Os3Zv2zupXy542vUOL/kBV/kpY8QI3m5jj6sfmnpTdTDZbkZDQwHi3hEAGJ&#10;eZQmZH5K8rbJd/cH+ToJptkXePqAHOkhGiSh0j3dmWX4qReTV86ilz2uhbsRRGZGqeRB3DSqyGlk&#10;LRMH3EKAk6/MrqKQSg3UUPCb00qCX6L+Lt2N4v14PdrkLbVWgnTA4Nbv09P+leRpEk+9UtW/jFf6&#10;1T/w84VWWdB/GC75T/zgZ3/8m5/Tl7+m7/7npIz7uNq9KMXRU7Fgqw4N7MIhnomM3GTN/aFHiSdU&#10;U83WwgamDe5zKKgXXCBABsv6AR0NJEynaE/t66na4IPgW9xwIjvc5ve9R/VSkz6ajyWXv+xg3kie&#10;D71XezPIkiTkdjMoBcOuA/S7mRQQOsh2AnzjorVaSHhJLMO0QbUP5scq47pV8Wc81/4ry5dr5L1C&#10;aFmiGF/Nm4XbCensaeiqv/HtU/uHr/jSFaIw10CpOKenEx3ymjm+X4uZVEVjmO6ihTwbnKp8/awI&#10;lAfSQELb57M5s0/q6DSbtalLUGl7GjMIsPbjTAvHLG4wP3T8UnyT9FRvoQubdw44iKjQcBkgSNBn&#10;g5cm9HL4Q/KbiwN+LsNT/RInRWK+vRZj06yIzNVid4TBz6AWwZDGRI3CYyq0fOWKxUnfW5DxqkaX&#10;UpmUUKPyKXV3RYIteizBIUEbUTjB72/6vtW3dmBWfq7ZbOLClYGaj1xQUjL7ZlkDhJmqBIOX+vzc&#10;18E8oPZdXO4xpdxvnuQ2ZB8Bf87Tcu6KLV9wYoHDI7zZK8a6Nscw39EhrqWbp3XbG5go2oU64pZc&#10;ZWdP4pgGpL4NXW/jtiuXq7W0KmF12vSQJHOVbyYdnN8Itp1o0E61hpr56HK/HJM2pJRIq1LmQhpj&#10;530ohMxuecDnokojK72jnC3vgYbOzttW72G7+nIbH19FFYGdPSyrwJNZpx0XsB/6zXhso0MN1s0Y&#10;RrV0x/LjlxqJTxNM9g1Oi3n9tYhJhGwHr2ouojqdyR7BVMvJzatFkvGhZpHE+euqe7g7z9gv3WFy&#10;F6ej6x4SM2ge6USexkxVHUI5xCk2VqMebIKjKx97hfaOqzARCdfjhEgtaW37abiJFCFX/OoJBFk7&#10;c0yDOsWbtwNjpZbnKa6OP/vpXT3FomA3auAczjUxDtG7OSy+WLofxTT1BhBscwgwILHQnNWumNX1&#10;CCbjxoE2zwEp+rD8IGaKLAL9ao4nfG2grSUYIAgVwFhatmplScBNEciEN5fIsbZYOWAN88k3889H&#10;or+4nzsDUoLvMPw549BYpAyOrMxEPRauh/mTX3nEg5cwsB0Ku7BGZEOOA7gSqou2VcysZaA0Zoeo&#10;WCoui+Ei2up0uyPNfVQWCrPNSnZP4BOYsZqth7W1kbMi06uh9aI2y9TPUS1YPduMwtCgV5Ff9T2z&#10;5ytciyG5k7f4gD4S1SW6u5v5DtAC2pXApsQ9829IQGPngXPhJVXq1h0iWNhkW4Lk6HZmQfIybiD/&#10;aHwDi13bJOednzzlXFi+yXMEXwXqDPEYstdPumTeeOms3AK5GSzH8D2C0tjm+irKHticcG6Q1Upw&#10;lxn0nThUIu+UyLPNktHDxYAL/9mAPikAvwlw50dmVJhhVzz1Ww172Kv1YocNadQ3DPnbcZRIr+fm&#10;ftLDdafK9nVaI3PPUcmd+be0VM0ee/ilbhF9goLXejwNmK0/HSEleLoxCvXI7nLi91x0YAFauMem&#10;g6bPJC+1B4T9p6T5/kBM/GJcjPYAo4DoRkLc01NrVVcsFgIAiqvxsvJCwkw4yWUDbMblxEAaYAr3&#10;Ou8s+iUgVj1KjI29z6tHhwb1u3unQZLexTVSg2X1QQo+Jmjz/QzV8zycJBms13PrwZhGWaZAApRP&#10;bwohb6MB2RGjPdGKA5Wj2P/gUEMgoafalRGBPQriEFFFNDEPR/xYCCtuj1Za7AOv8zNdT9LAlk+6&#10;xWiZk3yePnl0dmjadxe8DujSWzWHZ6oG72DfvQyhMprCzHGEQELUHg2F5fOw3DBhRPIecZJl41Q3&#10;kLx5VYykUzMYsWz6ufg1GK/2n2l84+6aDEwygnpDOMglpp0yxdvh2SudmYs+GGBL+ArpFFUovIkU&#10;Yxbmsy0/g7kCiLSYq3FVivI9yyIsK6cq27yPNgiK00ZRu6rvfUP2ebFSWzXxxI0rkwwXEGDiMXGj&#10;eO3bM4dnFOegB0S0iE/jYvQCMsuYnmRVLJx4dDIwFgbe7Wgc+j/NJL+r8u9s1BJaIOdZR7SKFODW&#10;xzBcc7uRQsYetdt+Ttf7O/mNmvvNvvopeeim7WL4XBoqfDiizlWxO6rZ3Uv3eKiF5MSEa7TqbpNy&#10;AUXR0ln06sy2dHwPLWpaHaZSVib5Gs6W49msyQUJhU7LQG6WTxAYVHQWyWGGXenyyFJIzyWSw+wx&#10;qO1cSAyRXiZFQpkC+kXB44e4wYF0UvlUSQoOtwQ6OJMUaKsoVEQZjS11JhTeA2oYzpQXSdsAtqKU&#10;CwRYjp2qChKGcYtkyUkDBIzpCCUPJBpctCnJWvHT4f3P6WdfeBAgn4/CR+RXYPScQBGzSiNDw09R&#10;SEzLhzd6Q6M2HCiR08hdaOnOM+wKIxfBrEszc3SG+3rlP/1pjnw3vCnz93TR+SBdfBSY0lv/JD0f&#10;JQ5G6TRuOYL0dks5NRXAzuGI1Xqx0ZuhD452+66oORSiyzjDTPw67SdtmZf6wZiUJu6JNg32lebV&#10;qbhl3rzYGBPg0dryxZfVk456jo/TG/36Z393MRX/lzDCeTn++b/R//3v/tE06liHZntlaj4UCUT8&#10;ShN2Hqo9kpsUEmQ/udzXT5H8WthA/K45Hj1qnFCxiHOZKUfCZ3VxD2SOKpt/oVCHtcMFhHcEzOMU&#10;uTIJsgqgOUUCegfec8BUO1SbF19I8US8xPHBvKjML+AO6qUjLyY02HjKKQsJBZQ3et3P4mRZ4MAF&#10;loXBMD8MCDyDgj8MEwphv1KMAfd5iUYzA/yIhePX+nlbDWyaH3/r7ZeHEeg06AsfflgdBGZtun31&#10;CdsgmYkgSIET+3n8kRh8j+P/ajDeGDDYkNM1kdXmeQ1KkMMzGXPfrYu/WoZCaP6SUu++R1E8BD/b&#10;Qn/Q0pZrpxjTTg8fYe92NUCHZ/rVdMkCnJLzsNb3s+/y/Ud+3vLcDsXV8by2PNTaxHumUjZy9RCO&#10;DsAo1XWZI8sA90cNGeXpZKf2uYuNkdST4nwDrTBzCjmqCKnuJ0tWL+fqPRCYxlvLF3CuwvbcLBEQ&#10;DQ3Da9JraQnxTGo0/f81N7UsTOj8PfH++sSfhp7CCo721p62/ePrKd3CJ73iLZhnOBxXbM83AVUP&#10;p2mOweTHdHjyJu+/cRhY5sZybv7gpt6HJi8cXtTNVTlCh7EornqrNLBkmeaiRhAiSnagz0lK8aRo&#10;5fz44m8D1Zxhv3n84uEOfn3Lyzv8vs5Z8mxAh8slZ/+t3JgjE/E2Xm7yepPrzSgFoX5EYvMYC6/T&#10;AzIHJJtGpGIo2lYixlzWs9Oc72UjAs6miG/OUd12mJz6ZCfmSslsGsBMGZXkYsNBZR/zOudtaa1W&#10;hALkCPsOvpHiWU3IbQQYg5HcsRiLE55QUzPHcnYSYCzZm9GlhSp/h6syhspFexDm5IQ5mRaaidmI&#10;HxMNQokcMS1cyBlzMmfQuf58pgw+7HsttqTaxWS1LyZ9UNnHbaaDfMkHrHXzVPnM9pxWGwk7iSAB&#10;aiAPweSMPEMgyowbKDA2cjWOeRRpXs3svn0dVPf5qalO0qMu6f6a4p51ufdZL1FkOqhnMAyDeenN&#10;BJFpvwZqDNJOJRqRee59IPrzLIUvhmIaOH2ppzvQuJiX66wYfNryFKDuttqCIXG+mGz44XHcshuc&#10;0G19uDge3v3kT7iXsjtcVsLDpHg5jhQVRd2QSJLvCcZFgocLcnqxrySu8Jj+urVk6i6Z7TCaX2DR&#10;7fSRY2bd4NruwOftNlWRRnm26l+OqsXngUGS2OfR5G7NmUflFqMc2yDOFMX1KIY3esSpHoyqerSU&#10;Qb80NSE1L4icFFGU9u4SW6iVWcJhCLxHjlEZLqi6V8KFWIptrLSM2ctluSUGZnKQwbgTYqpWQoAh&#10;yXqju6I58sfDmLtiq2DkDlv9BmDqzDFiYEfKosWhTDzikt/Ji9ffAyNZzHgAfyEJNncdHbJUKJoA&#10;b0Z1uIZJoJotNIK8ytnLbbrxz/+ZPn5PH/40PTxbPe+GYw9UrSOjKb3BnqzfuRkEyFJ9F7FjW5I5&#10;GFB/MJMsj/Og9mYuh4+lGdZfanuCTSfNoJ+dHhQBLQBanFg1fdF25yBYRiXqSkUBBUxQGbYUgqCj&#10;KFk7IAGjGB4ek/0GpIQYpqmwjzPcN6vxNPWd/3zkgAkzX2pb5zOMs6ggWIzKyx+Sb3vWpGI5VVI6&#10;wEgkijokOE9ckANB6E7cFjXs1vfMlsC4e7gvZfkuqRVoiieL3ULnOtlU/A/WrX46r3/YzxeBB9l+&#10;nRpMxW4zeOFn5grZfCt7mfdud8l1MMO0STCbJknrMK5rI3Bc8hjLeJy5+qLLCbrzUbI0KC+7b2so&#10;vjFxmkcM0okRL6s1Fork1l9tD/vBvuLsM9kRNCaqiBHls5Myx5HXoYg1Jcch6ZNJYDREwWA4ZNlW&#10;BogN5pw3xlk4zcqtRWQgWF8efUb3qUyToH7byQKsPsT24nWmCkcOVzoMVIH3XJ5HcwGd0ENnCdLp&#10;sPhPcYHXjP0G3KO5NbFToOZUJRt2c53yTDuBVFpeBmOt+OPFhMhfTWSUwaU4kLZqCmOCwFWTxx5A&#10;zI+GeTFhfEvbr2e3eUPQInNIGMZopwgnGEJRiWagEg8Hzf2VLj/l6/2vv50K53bIBGVUwExjg7XQ&#10;GpJRfOGMkg5U0422TeVc7CE7lFXtVB40ICM24JZ1GCk282fjXgbEURgLn85l3HtdDqhDat6qPG6a&#10;0hMKWfYS0hFiKfMx3Kha7DDtNcGZklsjggmOZtHSwsplPqdphDC4eIKxx1jef+NVpHlMdXgV4O6B&#10;zWlzK5S0fmGj4rViODGLFgWp0pyGsfVTkfQ42So0D2Fgw+iTe4fmBJLNiFANiSSsSSTzCCOoggsD&#10;UuW5ABC6zLoxoeOVgDz3hS5f0s9+MjtdOUVb8dIpPUJ1ZOWzF02urJ+myBZQ/xpKVqlav/wtWUqA&#10;JcJqM0AgHddh3v1/eqdv/0i3j9TNfOK+IOeQV8e4w0C42ABj+GBj92ArQsjuGJqtKGjCpuSkrR8D&#10;+iw42wET5sdxpk7ymbhQWrVjygWsubwjzYaMEBP1fMjc1VBE/QQ3bxh395jR1f7kvUw0fbNRO/7r&#10;dT5EL/yLf55xST8KsPuPonr8XxAL0hdf0xe/oL/+z3v7wNBlS9Hd3O/IkxZvTL3GQmsXv+UyUgZ8&#10;YbFL3bsCRWuS4lPJgwmX8LT5E+Q2LVq38OZp7YF/g+AMTeOqXmqWVwDAEaGtTht7Jc42SJHflaxw&#10;umnDQ16dRyKvnoBOGVKeiOPMrrPYbF70xzFZZKuZvbqTfbmMkKLCp9yiPRd/rGp1rNPtff/A/NVn&#10;2Ann3lUHHJJMJq7ZMj+wfM9r9DMy1YRf7rvB9caRu5wqsVfvI2KCuldm+VxSP/+Sv3w7VYBJuoOD&#10;Bi0K1IiE29bH6174LgCwrEJVpIvQowFk8pb7/UoDae30U7DLsiyLkxVOo/FSPM+seexHRukR/3GF&#10;UyOq/7auYbNR6BntqYwK5UzYRR5g/EAwn29Tf9mpP5t9dtuOnVBHKOzWhcF7O/bLjV5u8uGV3z8f&#10;W8g2czHHUEt5VWg5kiQQeUeS8P9sB8QsF9FgM/YnCTsQe+5bYmTsReW9jtlfp/PShtGoYJZDSyKG&#10;N01SYwUABA9LKXE/cXbm7VM/2h0fqCv81S+8PXE5+JlRkijmb+L/EgEc/AOeAFD+FdLO8fX75b8v&#10;/7GLGQUdsY+dXjgP/bRNReQVrk9jErAlLpYGOQ89wKhxVVt4t4UarTXT602cz7Aj8eoyMqmtqKCk&#10;JDGSlNBQyuKleFpCHMACpwEsQxkXCyhMBLKjMo6xE0uSDGB1yxHpuL8cF+4oujuuSoXzLeHvcBYd&#10;hwfZfkgnD/Dvth/Cvq0dHgnTF8mtU9gMQ5l9GUsQcPlIiWzGzj309i3Ls5a2NdniD/i4OXXgDaw/&#10;NK9Z/DkXGxyg3xG5WE28tSiLYhm3MYjlT1byKb+zJk8EZQrGASNkCQlo1HK6waAsWVoaHFCqkHiE&#10;6FhiDlgbPD/LhctbGjXvTcrsrxBbWh2g99lxDZPHpQ8bUXrXMLlDUMXk0SpqczyRbUSSH4d84Lin&#10;LsTQkZ1zejhYbSE5cFytLd6IzPCS3AtTdimCOY7B3eYiZRNwdj7+ddMytjJeMfeeqvsTMp6GX8vl&#10;UizuWAOJhhG8EM5Ns0ZvFa1smOcMpdU5owt8ukSqWo7qX3Z327sXZN8RfT85Buz6TgGK7qgza6XE&#10;jkp9RQ+Htjbn2vaT9gYN8iObm9F7RJ9hpXD8cGB1OK0eVWKLihYsBbhin7sXPt28azITq0bvxqkg&#10;iwYCZJeZICggwYnbupEjcEbMzCuJxOpR1Rj0UPdQ7Tf9Itwrj7EXyPyYA0q6V8UonKfllwgUrn2i&#10;1CGRRG7BbizjMgAK2WsYfrpC0att97H0SZjNE4Y7F7RUdubuhkBUt80Z7OxmFdGYWmU5iPnKyijr&#10;nwdYkXBFVXe3BxkgqiZccjY2Fa5FEj9ioM62xyjtw9fwLcTQACKOisFvJxCIHhBOYzbHOKG7niiw&#10;rZpIYz0+kqpShM4EMkoc+W2VZ7qQMG5VExZgVSQ6tJOUfFEK9pxd4qguQR22J4hfplL5uXppvvr4&#10;qNWA23FAgNyLmTtOM1Nns6CkAjM43bZ3lWTNd3jzzMXNGSFU1Yd+BaTDExvKWldAyl713ItAqnJE&#10;2OkgvAN7ccDa5kqUGXlV6Yy8WkSBlGi9kTysJKZgKtsOk4sbcA5iYLSDXn8H0gNVRlTQVkbYeJYH&#10;QRoo6qjS9cMrktz6sKWzPEsZ2QXgyu00M/XP+MDUTqpKZrcSJQcsYGV21M7C6SgARaCcpyFtUYS4&#10;U3q1RLN7LfbpMr7UM0rlGTgKZ155YCaNkKQob+Wg4X+UVGcSlA1nG8AGNqGLuZ+2KzsAJ61muhDU&#10;rgEB0rLU2YaDwI4XTbFoJntN/8YIyj2R0IsTKXamg4CT6W17mxKN7qu/O0jUOQsD8QMuszqdJ+Q6&#10;V2iDGCkFq7oFSgXG4bh46ljJmKS0x6RY4opVRLShRbKnYyoXl/VYnulGuDsB+N6PdR1J+407mXmE&#10;TM2ugxSyuSRo7Be0QQsDlYh2HBpoxwxBJh1OGcr3kOOkxugVxkAStyxw/XI3BWdOwVC/VW6BIDcC&#10;u5qSK+aTd1tL+8Hj6b+eE5wdXNkjk55jWMAu9uTkP+l3NGYqim0G/lmGMAYRYgKB20/nz/zGIPwx&#10;wKUxFmQPGleSxO3pOEh7bMRyPbB2Zxsg5YiqdI+Bk+fNoMjqPWN+7wxNllNUxTMIOXxHkGPkF5mj&#10;1pJT+dRhjhl+M712suSG9gS0JDi8KHVxsGmQMaNdX2iO4yxO/99RgF6kpcaQ6GDtdeMwaQh6LncX&#10;vyJPXZhFqILDYYcLQzsfAuHEDT+1qsFUBRlEDaptlBPMy4j6knLARY2xSv+rQfc6vtWZAZ+4R6EL&#10;HMZ+mPa/KW62/7wfM9mf/HJWi3Ia4CFkuyjsV9nDZ9BBhoe5enWe5YPBApc994astMsPyrnpQoQw&#10;RAPiGPP1xn/84/Fh28V3vE3zteY12yak5wZRxx3vHmhgG6yAPZ8NAlsoVPrsfm6ZeuVP33FvpqSD&#10;LRB685KVHf6f/ablVnSvJbQQvZqJqJmZ49BDv1np6SHhbU7u7JqucmAwh6L96fjU/XKM4O9voB/Z&#10;pdp32hM3k4fm/73R7RPvn+iXv/r7gHZ/53/mmvnlP9Fff2OULE3TwIrX7tfNF2v4Fii9++LNcjim&#10;LkupVZ+VHfmLnKHOEgYFkjEiKcGqQxteBcqhSSquoYtIS7flDZzPiq2IDfFkyfkbq7T68E6TOrFs&#10;IKnnLAUtlIFdWXirUm+qHYdFCEmaUetAcVMrr0nI+ASlxwBCEp/wRbMp9neKJBI165rj09ePwHSV&#10;YuYMUxxG+EP4AULIZ9LCfwKsRtiYDw3f6xUmiM31uItYX5zq0XygJ/TuffvpFzZbX4004NxahFZb&#10;80i2doIoK0ZCtBIy5DMCXbMyaXTdH3mBwhkgOGQX4Gk12l9pXKE2a2Yv1DarZzDmMG11Wsm1EY3E&#10;a5ksqCai41rO4jFAHNJzkKikjbbZiXzfAGUvcrqwvrBOWu0Hmvz10wE+PU9IqjOU3u6zNQQ0l85m&#10;ExOxuQ0su9S8KPTsqE7OUMoSpsmHXZTx8fU4sHqX4m9o1akJzqQorfJczBJa1mJCiB9l/R6PrDdr&#10;c34srfPluZXVFgnCxcihtnYcMBJgYw91utm8lJXeZ9u3W2Mkhxxwa+P1FuHoouq6TC5PbNL9NkSw&#10;zAvkX2zRHjd53HjG9B0Eod4swjvyILlJpLHrrWkNUDigRoNwI7R9nvQaEtCG0Kh4gynrtI2K1S2F&#10;G7p4FeeAPLoNxxV5PcxszYfzNkKod9il7vNwv1/Sm43xjeB9CED7XEuicdvK+xE3sJWBnkzz0s0o&#10;d03mniUSV2209eu6jDOumcigdHgctiTJhm+v4PSqe9HDVYsTQxywS3o8p9ssAGAyywS81J3zqNPz&#10;5n6w1e0QNeRudFr9VSSkWr7idGqGmxoBM7dNxnGfYBECacN9riIdW7wH36sigSCDbYJ8RkLM2I/Y&#10;PTkiJfzwdi1jDbcTqmoSoMx77+qiVIEEJtxeKLPNgM4veeDN7Wp2oS4126aU7Q2b8V2Cc2LwVfeG&#10;udfmJ2WRzJDQRu3k/ECPTdvv/bkpO5eMnE42LpTzQVuBuoWJr92/HlxarOxcsIrF2TXTcT4f1Owa&#10;8wKDbadMZrUk+sks174/XD3R1Ki8MhcOmmAEWjsJdxCY3EAB2WsXOk6mQzb49uNs8TjSZ7YBENVg&#10;QH9JaCFTHltGrUVWOdb6SixKcpMqri5uc+rjj0ANCWAMGWm0YlDESB5T2Isd9fcrwLcbELoRdN+d&#10;VjlAYnWrMllK6GWEEOSKuIjzD6Cgsdl9k0DaZtVukKHPswQO5xWaYmDIqNnLKuKA5BMjSaHZNxUr&#10;cHkAFYsq8JU5wQljMC+BCkBRkV5BHYbieHHBpVRRpN3TDsGQzT+UwEp4JMi2uz9g1bnjYlDCKfIs&#10;W/7qIhoYPgRB6kOr2Yq4mG/pV8nNJlZG9xqZMlLmUIvUMopggWSgQBf0bWwls5YJHLYZruStPr9c&#10;VTu86iHs+fJn4Y//Mq9Vr9pK0KPz9/PHL/4rZoiptJyuRvnCz0ccYLG52GHGUV345BTpwJiN1x0u&#10;Ao/H49c9uRyQYDQQA+IBRojoCnDL/EKWMkxfWnoOdpA/pzIeMH+Rx5NTKuD/Sqs+25JTgOTMM1DC&#10;99qh7ui/JwUIvDF5xCne9LBhFEyDk6iUgQoTv+JcyrPbJOzBuq02Cex74HMNE0XKRYC+NmhQK8BI&#10;4/PWC7l1tzkg0KSlVrYxCftCWU3wwGBQMkkbnLJkJndbEPmAiXxLAWumA0Z5BnfkcMp9s4bkcYPC&#10;dQHkuJJDt6nyf5mPDJCjpWUlLEgFUM+M24NxhbgNNe/Ah+Bqu9Tywib2TMDgQYG8zwYihyM6cLOk&#10;PlmeJoLSzPwkk67svk+/TSAHqo1PfkU73QCHMhVvhjYNzVU9BBb3/oZBvQF4nuRKa2zGdFo5aNMT&#10;z1TzmHdjCUwpRQMqqR9Aoi5AlEaaq5JMHOfL8s/RIN1T3LZIWaVjt2ObG+w5i0acq6cPGw9HTVG1&#10;paBRpzgMJ3jQjOPiKJrZig4p9ZT0wHmJgYieFAKBrJrVb4g4tiN+ZBjrGV7iv4uXRb5QeYYLgjv3&#10;X1HfbJbEq2ooRaEtc8+wJPKcueBoc7pE8GKciGfHtDDp38iRw/rHabjqSdJWanVJhlObDFz122hi&#10;fFBlvt6X/Wa+rnIRZQrff3AMT/PlEoeMsL19jJH7iYYgpBKRazdBzqClqgJsJ1TJYcJSPgV4NmcW&#10;0teq3oQj4rFkDWqYkfniDrjOechIQ0W5N5g316sdsNx8FvtxwTgM/FU3MzjJHwoNskdCsEdvHvlY&#10;Em5A7KYLTI4vDnh7Fq0tCbqP06M36spfchmX8sm0MJLPXS/XfPU2kHIgUlQy6GEHB1/ugXmCiEh9&#10;BQHE1KCj+T8bR4NAJaj7uJLvf07v+uSfcB0fLw8s1bipH6P5gvkKnajL6yi6QLRilj1LMLBI5luK&#10;SEH+UgVcBFVaozX63Z+O2XRT8JU4XOM0HtWOJROIc8q/2BzfRaNRdgPPbGWqEVaQtzfGs/LYnTcP&#10;V9NolHuZsbvdkVvdyjA/dgtE1w1WQcGn5EALM/oqz2ZQMB18up7oYGqeLNdjAt6/lO0db8/Hodm3&#10;SKe1CY6ZQcgx9HURpLze6G3nd2//buq9dVT8X/7nZ7+g/+ftIeuxZqSFg5d7otnzJUVCrudrrw5b&#10;Wr/dZkxgYXh7Knz3+V4vVHICGw4BOaw04YfiND6lmiXJgAppBi14dneVB41BJq0yGIFGPt8GNMFh&#10;8aiHtour+jb05Ug4eCoS/NIZMczl9KrODpqHj/Ojnx2SAGpLDRGDDhKobGyUMoIscMzjaMX+5+N3&#10;MRlNOc2ZXyA/vC09mBUWZi/9AP5VhZ05oWR6eaXbVXCkdty+T4Dcw4DORtx6lj21n399/Mp9L5gB&#10;L144VHlafIBV95blJoR4TdVKP5YAriioQKevO0qfJMDxg+pfeZRGNg+g/ZOT7G8wr9h8cMeQBaH6&#10;7+HdBAPpIeDSEbI5n+a1wuyMPE77HsqskAP8G84rZU4SvOsl4mfbXNhHNt5t/OXjAcr2JjHuPh7E&#10;tibmxmGqr5wgH7Oghzdc+n1MiaHA1+1As6Oy8fjw6b4J86ZzrZuocJmxNq4yffBhh0dcVqvBpKpl&#10;r3B8ZZu6ZJMAThFOk8tbG0RzPfHLWA9fOvkxoFcP4mMqAY2Rd3IdyM1Uz6IDCJw53wdSdb8aYD80&#10;CTycbet0k0GVLEP1Ic7KnCLt+5f2pvK41tp0tjzEcKTRj8N/y1BHxkSOxMFeJvSN5wUWPH5Fs4wI&#10;qz0ZzSi0aFNjTEGyaZwH6HfqfSVoId101KhLYhGe0Wvu44j3OwC/m3lNv16PDztudn3vJcq2hbfR&#10;JJEoT3R+vH2Iu+AKepLrbtg7bxebeiX6fyyZg/5nMvjmSYrzQ+HfrV7mo7kW2aA/EddLhQaiFx7f&#10;g12agfgca3k4h2WvoisFgNEyvsla8csJSUKwhx+lNfCjnJ4ocRkcqDx9zegBtRqwvRxG/woRye5d&#10;PpquhM5vpCkEs4eRDJAO8EkoidgP149DRNViToKrjgthT1Z7gQ8tSbTiZAL7fsho7+/t7Rx1cQWc&#10;YlyIkVRmGgD7J6Z2dWDcM0DswtDhzC0Mna/0uRwnCsxZELMY8Z2tAUrn5k+DM60EM+cZTj7FaC85&#10;Vy06yG1SWYOK3CriQnUiEPysL+fw8bvpEZpDWAulz+LV+bnC1SUfu9n2KHFkGR3qGrjC/eo+Pd88&#10;twaeKR5JeFSxiHF7ISY9REvhlOJTNqshwlhANEvPtQ4RjKcTruNE3/OMF/c/jH9lyYohgMAjyLe5&#10;g+gOk333xyi5ng2uQ4P6u51SRi7FHYh9eKE8bo7Pcjt+CzdQmw1j7EpFhgRd4JoPE/0JlSW/V8B0&#10;NGb6DZAq4aRJEsQIN3hApEifY8pZdw8msEUXSA5DB4MSC0fV39XRUxEol4PMHoANnSQyWyoaRWDn&#10;Q2PMm/O/3PXuSLj56KmlV9gcttRQMpyrmeXOJ01JkK92C56xapXBrb4RuksxfpaeATmCklwCxA49&#10;qzfPo2XAngVgnqhOQCmVmNDFX3acmgo/dgXS77L68XkcP7twtoFuLNCsmRjEf5mQ5LzOsoOOcMk6&#10;eq7DSgg4LNYtAy0U6thor9l7Uhx4bMJycaovGnIK2JCGs/kOAvEbrQB2fzDK8E/nbksD7pQ4Pdni&#10;qnIwypF2gAF77WTl6iYfCYdQFaZTzTdqxd/S3KGpKpUbxKx6i179tNCGlcLns0wxBoghWkwta1tt&#10;ECAfZ/3zdK42VrKQFG4Ec3EqoQyRqnyLuo3wDkl4lZfDDwF1JAcs5/hC1qYaPQj/NWvIIVLHAKwD&#10;kXdR44MQwXVsKnGzbbzXcxZpvG9nKfg9GIrKiXcchwHyjSS97kMOlQTbaGwCmQuKX1uHODWt4cRk&#10;p4zrE5QFD5j2BCVCr1qv9sghMgO3Q641YWYzY7s4lLN6/GDbiubD+u0LNMndH6DMO2QAOB2An+WK&#10;MiiNATPEKbHUuv7dvE6cE1eYm1QFKOZV2Dhj3i3kOYtztX2ZRpFTq9GMTsNQc0rQjRs/cm6ylDIr&#10;JJQ0sPsZF7Z2gm5mObDgdtpOYz0Pl6EMsA2g6l2BwxdYJIKPod6oVhslOoWK8apBZz61V0q09YeR&#10;f0H93aEy5xNH3nxsIByQqfrjR+pJJSczxzdzHfTM0rIlOfd+ybdfyPXK7dMULemCiYnPcCW3klnn&#10;BWzNQiJlO8S+hi4PJT6aicgQYfCr4P3k3OtMOKGiIZOQ9VOl/cXK3BeqBzQUAm0UdtZ7dTXXmng7&#10;vSUoa8ODVA2s0mzD4lPc4SjihPcDrpNpLT6AbDG/eU5SGmlACitUt4UhqohDgyYOIA7PAOXFcnVA&#10;SUNpFMocnltU0hnaOnLNuc/ntCRcXEz0wVf6hXKCpar9GPyvyuPM9b5wNTcalHMaigcbqogiDI1M&#10;8XgFVnTZaBYIl9+ovaWvvzYmzwoS1JqH5fSVM9ohD+ggJTPpb+BJfrHb4bLZ7BnBmWlOFxlgQSec&#10;547gZ9NEojf5y/f07bfH4pyBr3MD1Lme6UQ9oGe6F5FLgV1ZYrIOBSr0XagexRUtbKGC6lnX3Iqg&#10;5UMqKUBn7QHH8FDz3bfcW3AogVcxdALnawxsn2QpmBUj3hWPpOef0PaeLk/z/YyoplgkhrH2szMJ&#10;TKkqhw/a2OUnXyBX6/93//QLf/0z+tO/zqJrGkUuMFtNPBWvT4QvrA9+YTMcc4PpsE1SGADV/Quu&#10;v6TH2YLWYz4xV8JEZW/kkBMsRmEoCOdVsQANZYZ/1B2mEy7+s2iAJ9fzMeCIAwaYy27TwbSfg0Rj&#10;FcysZh1KHP7gUE5vhKs11DpQFUtRbVJhJG8gBhuGIuVIYvQ56/T6F3p5obfPwXqSsxgJf7dUWJML&#10;q/mBq6j8II5Y/yuj+OH+az6+zEtxsYAGy8fp5RMJF98v/fn3X00vUEj4i5JjNWZHR4dpn/G8jdvr&#10;AyEpV36FLAQMOcuwITHHAwKvUsR5CwU0W0Ip09T9RrcPzigKzK+n6VcWD5SZGlyp6UYhUoMf7Oxw&#10;Yikp72uTRyWVk22EuS1TCTRzL4wlTA7I+a/Hfnih22386fv2sy9VGGehz2OogirmAxr5Zv+JnHPW&#10;XEozMOHI52TsYDfK+6CUHp9exsuV9GX3Kek5Kp1Oi5V46dtPK0SqhwhQ/Vduj9miZszC/Xo8vemt&#10;cTprMnj481lFSsv3gEYoyg0ubrUVSyv8RnsPM6ZwP2Ap2fpB4rEmVWwsNMz4WUJjH/YTbJYoYrim&#10;eG7dUVUcT9m9xtwONfzxO6yqnymPwERy0ikX+8Z0CxdujJasU9slKhlsrUQeBDrL5RyZL9Qgy4Dg&#10;uq2EMTFS4zCnWZaWc9GhWOcE//R6HNLGLpYEpZrEzZefpc8o4ks7Lxub9kGy2wjaupLDvo4OT3X2&#10;uEGGLr+5zyV7AENkmXpf5u6mEnrW/vT1/zm1itfqSSIuqaFV48VcSNYK+DNjhw8V0rUGKYeb1hJp&#10;1n0ZQgkOnGUgmuy07neNmU6UIgLuzA6TzYDQ0OamxtflWwwgcXFYYrARIwa2dSBGE+9RSn7xDXDp&#10;JKUDdXFai6yFYBc2toZNkjabtZHM97lp1kEEZWILygU3Cmjwq6kCHG4zuHzAEBMcsAofiWgZaWNR&#10;EXa7IxGhjiY9z5MilsNSJ7tC1VVQovtOgy1pFZVC88IPDJqyHG+eL83pfmz/qnndONZc4L3FmfPU&#10;+T9oTVch6VwYb2cnc82sCBZG+Idx8L0An1RzJQO+pZNacQmnbOc8M2aGFDRwk+AYtSyu5b24wurB&#10;bwjfgBAacjOBcQquaKmvxwzb3Dqaxwt36421zLJv2I3RH7zviM1ICIHBNJVhhhLZTiDQ5Mk2ZU8Y&#10;1kEJpnMx5bg2z4dkZ7NikOZl1Ci0CLYDQOCl692ZkV6IobKLnNphs+QjcEGXQxjhXBHQu/TK4erQ&#10;qbZwIwP2EUaowqiCy14BicSfoYpyA4XovCDqb3Nc4c3KR958xtGt4mwXy6rk55LIyFyDHzowx9sJ&#10;bkT572coheQTZPGDSYDymcgrZtKgW0uU1d2nF70WskueDfZpj2iK7EMExsf2/eQKvAFrrwHUCi+F&#10;8ywdPkpzWMsysWJej/R5WlsrvlZgT8Bke57y7dnRfWzLWtmslvbOQrwZgruoJPTwyV0h9bg7JCTh&#10;D3KtZvfqNdXobJRddgD1CttPLt+aDpWxAOZsJsnizEcjT1i8awyGnOxD/OZCVTmbZMaYKsavnHME&#10;PnEUzgCA1GpdCr0pH+eFwQc1FAFNnzSn8Euib4j+BK8A4w+XJSGjqIwaGZMDSsY6mwMhrwBAsc2M&#10;T29xDZzGRLFNhcI+BMGyUndTC9Kk8Mxi37vf6/fBCuLYqBmkaWVKRbaPZbM+YiAySUIx1o/p3hBC&#10;J7oGjDcICuLI6O3ut58aDv+X5cRXoV4cGbCNl6ZzQF/j1ldFN9O9KmV/SLnALeVZa9Eyz6NrmjFw&#10;9yKWCMK8mSNgoTH7TBZbkPg1ZXWRodTM1YmBMqvVfCWmFqTlIibI7yqzRG5aKrA3IMwPMxF1BTU9&#10;vu09a2ka8JtCgMPld9wN+XDuhYTX3nyH869bcjVgPWcGmPswHLATh+ptKrDmZ5x/9L10zT8L0zwp&#10;w6WzlwbnGZSRjYwx4kyt3t8GtkscHLxEW+PMx+BG8lgOe5+chDDWu/kF9V/OuBf4KWb80VT7MZYr&#10;E1sKr09cllEOMaeLERB/eYE92uVof+h7tlusTVDMNKTYnE6zITfwGSHTnDeFbUUJOfFLilqCYVoq&#10;i+w+jrw4CLba0/FJt4ekkwb9DgLzrIsEyhKBWvepDODiPdgN66ZwYuTi6P/f5gdt04ewxZ6WOXB5&#10;39tcm9351H0KBOdbale1ysDAR7u87m7LR968G+SXpkkgNnJh8bfqPZAkJI7JQznyql3BmqTLtucw&#10;M1bCeEds/X8OYsGRAkzA9RPaZxuZTF+cvnBU4nVj7KMTndJBlS/1nb78OX35fMg++MFE7wRSnqfS&#10;Z2NOXkvkHHvwD6h0mKhOSDhzXWXRBZfJZzABbdrtl8Ju731Vvt7433473TWV9qEZJXPltNlymhr7&#10;sLLyA4X0gk8LrNhTxNpGc5TtBBGMRlNgl/cxQDo6UpU9SxSLj3XbW1FGpkYzNE9/1CihwwmGLb66&#10;jOxE3+EsaVgxmxmXxU/f8NufyPMXxwSQpZjo9ubhVVE+NbWYY7KR2PGSv3x/JEX97/nn76EIZH75&#10;QN/9m/tMtEcgdK/uympSsrlYBGdQY+7nT84/05+9eCPGAN9yCT1iLt0rjhGWh32xrWy9yl8rhUiD&#10;LNPWYgfWI5Vo+WKByxA41yrXFtxW0kWGQXJHNdvIzTnzUWfKwB2KN1npC21N7VlVFvoo9+qshvp9&#10;3Aman8vNWzm9gy90+Zq/+kL9G5kecEf5YZt+Xn8PVGzE/GgOIQ95UAHo+Zb8+z/S7dWhKfCF4rPZ&#10;bJxKB1W3/fLn/ObJOHnsXU4CMIyDcIbTSauacRtps/Rgcz5dHT5DOKutXwqA1g27TlIzZz0az41e&#10;/0r7B3//8+O3rbTtjF6gSwW4AJPYtkttmY8EOZ+97PlYZd1IRvtIH7th3yaSHI7WUviJp9vUVPHb&#10;J261ecmSU9a0M/JIaLeAXgnKQJPjFnPviEJq8nIdH17ZBvDzuOmzg+iNQj9XLhWoIBmlsNaocbgh&#10;lFFD7WsuEw+bQNL9pHp6w/Nf0f6DoTaGsvn0BVw4+Xs1q4rlkXm4rKsqFsOENmbNyOPDy3jd7cxq&#10;Dk32qLorktMwHmi2Viz31zggwHlJ29NlooCc6Jrbf3L0g/m5m5EQs3ByGwrsgdrxbqzxYqSRMZiX&#10;opYfJWEQFpIaQsTZPkNDsBzo+dzdvOZRcd5xxA1yx28bmEwV3lGNW8o1YzC85yWy7IPDEzVmz8cV&#10;6IfOT4uOxjCPiX6UFQ7nJDFA6Obw+dd8eBUFFFEKQ1FXNMCTBqHMJXvIGszDSPG+HSJSeEEpUN+i&#10;z/AU7kgOLykL2DCAjKb8fdWyIjbsBJyVhM58tsUXs/hhEjp5KzkvyS58AmDCEEyYzkVJElVBbzu1&#10;f9HpDpgh1pkHY/ZpC3cFjhkRo/cLhuqhtjxazXuB9YXSkXKaae9nt82aQ11+ykxO2FLtewniEA5o&#10;ELaoGO05IcDTSoKmEE6nyPkqBsfG/u6pdrKgSjlNURdyEVvciL5JPyc4vTeXOMDmV1K8e6R0vFkh&#10;OuCmMdeVprkpz0foyDF/v7mzGUNZJLXRbacWbuTg3qcb9raZIE5S5iNWUTEecMYz6A5l1ZEwxAGy&#10;1DAwr3S1TLSrAeLasAKIbNgWllY3n0pgakIVhzGg8mCSTZZ1NHJMwyHGOquEe1VM+gzO5Cnds0zY&#10;d/k2G7PQCvfK1x5g77ZjccYZ/4keCFY943zM2xjVihUlH5849RJDcA4BlrZACmN3MCuRSilgOLCa&#10;JX2GpooFHyHrYxfFj01n0FfZZ/Ec6FeAnf1EVJyZ0u3Jk8CCkNX9iXAEgtU20N0hjpXpkdSFrPDo&#10;KcjaFBjitrarR5nBjYAZMIPPHkPxetZWivcGnIrDDEVrD2An9kJqyb5dbScDw/Mh+PFMPU3OrDty&#10;WFa5gNKuGZ8miMncYKtpq8/Gos3KNxNhWhegdUntz+RIdWpPNQTUC9cUqeB8liu8JA+g5QJXQCkv&#10;18LIYa69UPPHHLNUcVOX8iZXLG1P3wam07pKdKQUuAkSd6KlL2oYRAYJ4IzP2onwOsoDNb8Tys5W&#10;e7944jo0Bh2mt1zF84/yNbkG7qY3PvgiHovtI9G3cE/FfbXIjRPBWS5kxCvJAwkE+q5c2SBggxZ7&#10;AoMlSMKKnVDcYcDS7nd/O2sa2FQmWGU1F5D1EsrIbxi+AQ49BDr0dTvMIMLjS2BSq9XONiXLmZbK&#10;cbQxZnZy+t4wV1dGOQ3BGxcCMPaRzQ1dxW39qKr0OHWfuQ9IGZApnmFbbssfdYgLknWi09FHYPNJ&#10;e8busrHd2QMW2FHAraZlaYvjHJQSUhVEIhKRwvESSdP+481uSTtQmVHrnDIaXL1xV5tDVc0MXTMX&#10;QBLexm4RO2fw5Jc4qdvMajKk3xy/OV6kPR160xKZjKZAA/rH5lc7ghla7qWIq51H/DHLPo/KOCy4&#10;87p7j1TnZriH56a40M5yMjVL+sbRMicDQ5ITy2oX2aj/g3n65cdpRZoZY4+4/MhiRlLu8q4Rj+TC&#10;tIQpSCjUn2dd9zIXZBrEArFpwPtRyf7UfcbeopAYQ1SFWHJStrpYBnADCwFgbhfFiV1/5nYaAReC&#10;Iwx0Rm1p0b1j4Smy2Qlw1DbNW/98DwdT06BEZ7soXG4gd3e2ynBLpQzQ1dFYc7zQ7/CcgrUdy0vW&#10;OYBBfwZsh5EDJxugkh7SqjS6xZ77W226fdtujDreuGKMCjkBGhlKgwTsogatfqQMel+uwVbZGXE8&#10;wpaMNU6jBHz9pWfEQ3+LZyvRBX6in/4iRjlnRV71AjvPN+jzECBXTUp6hTycwfP6U3FMy0O6m63B&#10;xSYqztMhXl1Ou+jf/JZvn459Yyizuc1Nfa6xZjxm3x+a/2vLVRSlkW3FHRghxAzcUHOmIb93O2eW&#10;qob/yfQBDhGqLT+3y+iyin26L3IsOZpHs5NpEHnWsfdX3r48/F3fvA/fNU7qnvPetXFu8xzvFnM1&#10;JazN3Hp645+/o95+DFzHj2ZhK4nrfwOSeDCr//C/ynoo/l4djCW6k1M3jXN2fD5OujEF4M9sncvm&#10;Px7/6zzvRV+Vfc1iO6FWhCEcGTAa5rQALZI05SXnsMN/7ycPQ7mCCUqbS0XAimkHRrgxBrj48N+A&#10;0gcusoWejqOtrerYFvla942kZsOvsNKA3JlWIq/KHgU8SMTZ0u17h2ScF9o7f/0Py4PyWcyPPrO3&#10;PfyS/CAEiD8hlPErh+9vpw8f6Q9/mP/6Ck1o95EXAa+9Z4dON376sv3iZ8a65gr+wS9LZ4JFWTRt&#10;KmckWFvwoYq3UcGnuZgjlO19uQLjEe8TeuGgzllTuV/p5fc5DFH1v3HOgHMTszt2J2QjumWvJxb6&#10;AOCnhNvNntA7L9Yyc2GPyfvvT76B60rsoNqvnquHC7k/elqw39/h9SbX/QAC7/d3t9RAsOo5XllN&#10;IP2hb+dzKjPlG4dYzbpLMn3hsf3ev/rhdXx4tWOriCU0vu4Ujwu0mWPpDNOWRUrwssHUVQ0jiyel&#10;sxyO0ZfniQNJlMgClfSCIOZKYF5jepmL0SyqAn/wAFniFTShkMb3H+mvn0Bj5sdxB8pazovMWHUO&#10;dkej4499cdvaZYuQZi9KdbU2QOHSFIF9RN+0NMVGCliWAOBRkavBAGvB0LmIJE7pgAlBCbir5s5p&#10;d1m/to/pw6mTSzHOsFaYY2a0yc4W2T7zmw4gkN3zhgPOpog2BGMV7YsnP6958+LOOIz3SwI0pQAf&#10;LYYRciUMwRv9+ev/PouiAc01eZvBVKAghviKh+aN6M+5Me+11cxwtcgpPA0TGVggkpg9SwUq6ETo&#10;DqNOHRYskl10J+j+HnpVLTTnDzCItAfI/7lMyiASpA5/MxEDlN/4ARuoh7lUrqn9ZwHmDnOJRw4X&#10;BVjN59mrzd0YGvopQPmi2pXYzAV0wR3drqry8sIlDCmH+MchYe0oWQwkg1FnwSaH1+vbiZtpOBC8&#10;vpt6JQbJpwwzQCCK+8Ti7dbKUDiELFklRKvTq+HnwjZdyyPNtkRW73yUn50cd4U6D9VX0Fylufby&#10;nVtgS7P+CHGehD6HuYau8SU/MgfFKWJ+evHDSf8WKnLDqHVy4km5NpS/SVKCwRpAUylmal4ljEwu&#10;4c11eM2T24ZX3sw4POUAp6+VRnd1aVHzPmHTRMn5ZsL84cYWNcHVljvmRz0FTwQeGoxeo6kz5pw4&#10;uM8SCxdTdQEto1L1pbYmMT8aUOYiYzqyA4OwozyRDdRd7tuwuOYbF15A7xhGZMGBqTFyjB1RPyVm&#10;LTHXM+Dt+PPGD5VWuZYdHEGXPO1ekJvj7VyszUuLOSz2d085XbK7WgHREySjimjC0cBy4lMDZsbI&#10;xMSAzF4zGCgd/2wbiKYC4a6zUfDC5t5Asfo6V7KkTDa9PZHrfUYLkIW0+Fk1Yjr9VLjvxsPrl7S9&#10;8SsQ8l8B5kGdPBZ2mRA/nE6OmnE5coR6uLJcQWrWYQ/kGGq7skpOPjb7umsVox6qCnL03twppT/L&#10;hyLTsCb9EN1xBRq4VkDL6Kxkr2VJMEiiQB3EVEEjqprLSltmP00ST+JK6V3swKQ6cJ5mPgae4fHX&#10;oflwHgmP6pOzAJzmvcmFD8tl2uK2xicOVqM6yElA2raRAx5mg6zaEp7goI0uzjdz37gfrE8HYdwk&#10;yN0zMp/psJmS6hbQjLqUqGMn9SeXtjoZluij5lVqSzkgS512cNWqnqQqPGhhaWbAHlXgfKzTDrN2&#10;4CBzlGFNAWW5vGcu4ma2D2JailK6I3ijSgVrHpSXNlwB0rww644kFE88d0TBk07s8ZfaNok8cA9W&#10;AlBrbu0i/uVGIUQzUlcw9Clz9ThCumS5LAzXhAtgQ+dUGZMmHFepW9ftIKu9DmClcJvHoxmVHU+c&#10;2EBLrK3go8sdXAVQS0cNS0UKqsZRRSw/xUAZeWSlCNMuGLgn6FbhUv349z3tG+5fexygv//GYBZC&#10;ufwaoDmJ5IVRBFftU2VJx/eh4IiSh30gl/dlKR/8FmfebCHbH9/WbIUcjnMtYKrZS28Zdpnt9GIi&#10;R0mXDE2sJuWkrp3LqJTpsSjQtgrx7o/A5eJEJGKqntuhGukwvGPgnjdHwZHX6JzIZgMXTof6Vmb3&#10;tgl0x0ebzc9YbSH3Gt3X/Bq6mDJvkwfKMpoWMAwZUDm08Sp7LYOtwk6TxWUEx9x1/FzEoGlZ5oA2&#10;ag6WcVCJmUrKN+79qTGlU2/IlQLSkt9sW2qjBK5mz/L2G/r63WqVzZ/BcZgfIX+PgR6BHoTB74z5&#10;c0P4RVjJXM++MruEcKOQ47DmEaVZqpiN1W9/f+jGppGMEfPbXH5NxZHNAOn5qPq21v11W5pG2AhY&#10;GRtA+XcGgxkjqfmVTet7mp1YcJRwtvwRgaGP5AZe4jy3u2Y2vA8wkqbPmqg5mBKG3v2M3n192Nnp&#10;iFw/YHD2G04hGunI2Obd0wJKH9v7198/0TdvHt+qzwMo/CNwwf+QXpB/CE2cosZ//3eGbBQOmkI6&#10;ZHblQ5vig91dgxkxsPk5b8zPk0i9yAqrsBU3vOjCIDiKCqejU/LTz5FG1h1wWjgENy4TQEReIvHp&#10;lPLToRJosLMNZgySIGDWLglHASsKmMQ0+NmGXHlwsI9pZJ+meTuveonBKYRA3tI4CSqkjnYTpFTM&#10;hGNOIt687N/z21/Su2cDZqgIWlByWQALeeCs+cDcRx6hfmfzlJxoqfl3p9/+gV6/hWkb/j6mZRaU&#10;mRT3ouanh7RRufUOa1keG7fKrSeodeBg3/q47fNqtErXXsgVsur/fsxTLeLmq9WEXB69xr0zevnj&#10;IQRs4AbXtvQfUiph21IJHTuw+YJGppJ46YsXXEUduw+jDAit3MpRlAzM4PMU2UANrm083K1Uv21u&#10;Mi8TCLx/4XmruknOOkED50JbhpQAQ0rErHWHRJs1kT/vAe5f/vAin17njp254ybqYiDHNLbgWq5j&#10;Fl8cIp85yQmTqqTg3peDDbNtx9FBnCZJTE7eIkEhYNTUi1FoAQjOkHwZMS0BRryQ9rBrOPbtfZfX&#10;61Evj8H7fv+/NP+vFZg285SJUsjUT078Txv5Melik2Sp9pgm/dDttxXoPb38OL0JoOVLmi+n1VL6&#10;46iSIuOcmIs+mfl8ovlshdGV0/hz7rwjSd6D+46xntf9eEh3cfEfmbu1e/zer9V8kZsDHFBApQ/w&#10;3Gx1iQ6IaVeDhLaZLU1xfJNs+iaviN35IGIFg5gVbpjzf/ZNiMFLYfHVHCvexq1aD+PK2k3XKDhK&#10;22dUXjdYSFTvEhON7SRUzzKdLAJ9n5esw3/dTjCVK1RyriBcEKyYEnQB4AoCeIZG48rsIUXQ6i1c&#10;JoLyEyuk+fDaacReEU5iggJjzUMY2V0OXJXCRYQvLviw3y6plZnZywLZfkE4Cp7pzbEofYh3GP27&#10;eOvA/56xKfX5TGeSTH8BtdOs1YYToCJ6bRlaGadmfifuHQ0MiNWY1IzvOOOdJijOuwn+RLjo7ZxV&#10;Lk7oY3ThazVbMSLfu6vHRg37YcB0Q451K0td2snXVMD8s820mwHiuWSlFxTt+Oc6QY6fkfx5JgVK&#10;jfuCiTZL0e7EWFBb1oyoIY+D9qApmeOYnEJewa6NquRU/PciP7ZBzlbPi8MNMJhh1kMCI/JIdwvs&#10;ij3bLy/gzQzZo0m+1wHjClxdmdqgngiciLJN/AB15ai8+np7mW/1/eFheHlLl6+Ox6Ff3Hxg1jr7&#10;fmyv40a3/eCc7ve3cRW5ORds89Qx/Y03yixf3TrZv8hg3GyzIc0NgrJLUPfPlsXbYnooVSjqv1Q3&#10;mDbttKs3hFGMVLA92PwGuyUX4tpgmBwJbsgjcyy0cBed5/pQlaq3jIyihQ08W67VF0W/YTp/5ndK&#10;sU8pDEQBe/WQgrVqirX7XXueH/B1/tIYgV7qyLLV+AQqiThlcnFS05aZb6+NUPODrz0y6QrixVY4&#10;nvahbksm6wkMCxYnvj1dzG/mv70CszKSlloB15d9XiokaWmdaPklJnKKUUKaUQtIZsVkgkYa2NPs&#10;JcnOYdyBbVnQ4YEHIKOofmVAqFnz3binW4ih4FfQM/ktEzcYCFWumQwLpAbusE7cb8eixeURKYdq&#10;pw0z1rhoBV8URGLWEkj2qgFdgj0Qi5VTjDK8PTQGKKqCcQIy9RuDe+EVSyj+OMyEo6SpgkiGcYPs&#10;aV85YbDcsuwA3U8CU4j2sPgsyfQpq2WvM4SSlc3uYprlKtQsBfHSJQoDu4MzYs0qX/WO3izho7Qm&#10;6tS6+6q7TC9u8bru6h2GKrMP4r9YtvEwBwIGWJu5OvLp6ERhA/Wk+mQfkE0dPieVQ6Qlb0Dn9WkT&#10;dU5fS1+piVdsKb4sgyFTooh5UA9LjU3DyRPufkxOPbtLolwRUAtp/MDSCO5h9M3pq6mWmeyRO3x6&#10;fAaEIIas0PU2qvPWrWlq+itTvtWRPftotyXhyVovp+g+zgWHI0xwDHIWClOoGJUDPqGBJXTZPWDD&#10;gtvgS6kDc6shReJk2b3FGqmcyZYLYyxLo4qDKIh74QeU4SCEJkWqWl8sxAD0NM5CVx6Ml3SSgbaW&#10;0eFiPIwToNWobh4C96LrCxAyEqSsJdUdGht+OIooBDauujg6u73FTBZ377kh9zc03pN8Z/PlpoFb&#10;XlmJp2166zptnXRXuXnjIC6yndV10wptT8L7WtvAII/7qcaI/N0d+FX5BrRmk8R0pRqlQPaStZMa&#10;inmD5067iZuJGKwFc1lSbIzi/CpBTglGuO0e3+hgrSH6u26PknpTP+ymMsBHrw0Goq2qWquogbvY&#10;L57JzVoJMBUvO5cLM0NRiiJCPChLFEI8aAIJuwPkeub3GxpQO/WKKT1n1qNRYXYpySA9/IFLoKD9&#10;SEsPQL76VtD8wO0Ai3LuGDZD6PTu/QORywO1X7EZ++F/MFd4hfkkXNQETPHkEaFhPhvDxm4PAo2S&#10;zCWFnDB8x2sbvV7pd7+nlw/Unyyu95iQ7OWhDqapQXV9HtEzfnJkT+GjHBuNHftSn8mF+uz0mZc2&#10;Ru4nh7eaDicpe/a2zZW+exQayqzV3nDuAOYlzkWRb7npDlzlczq7mHtz+sXPeXua63xWGg0M4hrq&#10;MnzZd45I9zk3ZSNmT+saKffoh+IB5fOAsPw4+PDh98sP4C8prHyVNO0c2sKTNPDT0njOZlYKQTsG&#10;MwDi27zmF8uVkCXQjrP2yEfX1T8C8b15TIRD7Y5CoKqB8wFxRDQ1z7i0DUu8Ix6Z2pB94o3KGK+w&#10;rExBQww/uNfPQj7YGZD2ugN0qhXy5sO3nonpBYMUyZL16uPQm29itzn645NVzJLaKNC04jZ+1dmj&#10;RFuduSTfyx/+hb/6H4X9hYWALACIEIqupSTGnPc5rvPWzy9lb7t6o79+ou9+X8K8474Ig9scOfEx&#10;Gu2N373TRtLLaHS0KFqqh4bKaiPa3132717qdPr8wTixCpGzoTW86MJQeXSl2PEQAQjw9QNd/0SZ&#10;aMOFQt0uPuTBlIE9rXFkAG2iw5RpZM8uCh9eMtxHbjk3SI9QcFDg6gegOaljJDHCrMVqwIT6pzzd&#10;P9Rt/HHnXdoXzxoTiKewJQjkwz3hjtjhh/MH74/07tf8No7vet4sre7lOr6/Hu/80rP6yMh2cNg8&#10;cC/p2/3k6ebIFnCObn8jBJcRkefh7Av+B/SA+/G4XXgBibH9XhBl5IZGvW+dXiE3P5LQxlYoJzpp&#10;+jWwJ2273b6K1zWETI+2+zW8XQ+1/ZuL5iyaNrd7lsouluetUN/Wc4tuDXiYzhXMr2O+XZseFU2D&#10;93jW6MVG02ZR63MKgxZ+bJcgoOmL1ynTxdhgmnX83htr08uK8IhXndcdTpk4jFRrB3oo3UT2F+5v&#10;Zyk90ZZhij0ZI4sGocSe2PWpAvHtlhEoaFJpkY32n/RzDYp0e48mkUkEoEX4WR2XUSo3ygyCQS8i&#10;GBnFEFfms0MJW6uwPGKHVhmSSx9O605GK/l+gJMI7RMEsSGHJdyrd3+iUIA/xP1J6kSPwbgSkaeb&#10;0p3YWWMeVNO9K+9TRj3drpRswJ4h7DmPgTyLVtkSA8FtdnHCOYfKc/rQGwtZUWUmh+yunOK99YCS&#10;4v6WvppwDmhB3QhFQBPkU5hW5SYdUmGw441boI6nnJBkibuQU7BTOG3GfGVz8JJKMJI7gRT3lRzK&#10;U4mBFLBqlJaRbxTDzcjYU9zxykVC5MiiNYE67ol32AH/UH5A8xNxJ+sZBitMYldAf/DreeX/GFXd&#10;jAxs8x3KiXbq6Djfso0so1hFiFXihmkiES12s48p+6nGj0DKmw5GXYdXuEx+oarVVQj4wiwuwAmd&#10;qTWG3Oya3Kk1hA6ObZaxQQCumPmh+9N62LxmKV2FX+fPfnnAfk9f0/MX1J8PqkwI3W3vqylfY46D&#10;b7ej87z/ef2exgsdbL7NU5qi5xwpT+FITm7O8vZWWm0NJtI4cwtueZWke7gw2vCO1KIJ3IKjvWle&#10;+o2qt45ry6CUlZqSEmvmNneA2GaHqxvJyVnmLsi2Ejaf+0uRWKUm8uZzxh1GJ7qxP0/ESCxjAyt+&#10;kM7kTc+xiD9TwlX1EnvpzXU8T/PVXv0Ojjq7RPAgQPReN+odZUlg791XzY1AF1Ki1xZt3/AlLXWX&#10;EKQVF8oiciDSdgOC6FnFwVf3iN3dTXFQoeOcPKDkVMPZp9uq32AI9bhUpRFdFrgvS00VpeKNeR66&#10;ZQj7OAX99tLzMDjgycjBKLJl1TXLUPmYFDvymt5ZrWTNJHWm5UrLpdJqOIeb5jE/0na3hN/Cc7Xo&#10;usYjXn982AYmARhJW73HVXCW1AcCtpBbT+PHWU2PuTRpEuSv3SGmORoQELUzhqsv+FPcuzkeDYsq&#10;a/Jb1QwtKtqIeSa4dKEGGP5nU5zAQ5KTeiImLEPsSg9xP5XYBaY2sZM5D3qyqZA2QDE+MyzSdAMy&#10;pYTz5+KIVy24VLHvwhLgGmkk6fLjdbvfpqfZM9+ghKCw3fNkvh3GQPQow4OXwchEiaQiWGNdcsKy&#10;OAjRKGJHBrUXg/82wXEkXCp6O3ZDo8M1oZNAliTVWoCSFqMQ8ix+DF+M3DKVWUxmmA9DGTICQ+y+&#10;SCQlGxvC4DqvA81O4MIBdljlPb3dEuQYZXMmHxFIQIBSkDklsOqA3vx/JkcwBh+mkezWuchuo2Hd&#10;xMTPlLJgGLiGKy33M4OsUSU+i6SVoVhah73z4WpFE1zovXut8dBzhZDrIBKXLgJYWDwJ+KAlHQj9&#10;9TC1PvS4+6Lbk9ivuMy6zNdleSIeDpUXieTDYB0ERMMglt/R+KsLSvwuNOVLtHl/bvNNqLRoiJqk&#10;HHzlMacJO9h9K+nzRhhGEMVV4NkFBtClP+AEVBi+1fZ2karjZjsywdEeop1CR36aiFbPPXbgTAdm&#10;mxvIdziw4uye0xM0BCMpkKzTCOa4HmqnfDbD92U3hiL4pJ2Ag0GY0S4EWslAHAX2SwX1hQN0jBJc&#10;avAPc+lroJVOe+rCfwKhsFLxSpwOkkEpqVE5D9I5O5024RiJjAIw2NE/lrqdF42gHX/P9Pwm2XrQ&#10;jZ9MEc7rP+PTcZ+R0+i6PEMcTOnI5kD/pJNsx0MQk6dwMqVndFEVz4k45vIf+Pd/oPFK7ckMwo7m&#10;bDeILqIZBPwq7LNoxmLSV4wsIrBoYvTUJAsMy1LSxvMYqLGpFHawq+2TcT2mv5uwLeYNIJxhdtiW&#10;YKcb7YCEckm239GwXml7T+9/OuUPx4YsGiIsUvbJJNjVBRjKgvuP34bJjxrzI3vHHwME/nip38Mv&#10;yo/4NjdheUPbO7r9hVzAJ3bvFgakjbacL9SAf6w73sUUhEet9Vp9Mskl1y0nV1M8ImEmZKSQCN9o&#10;cC6xGUbmVGq5YBI+2+xO4l4q6Ou/Lr5ibFMpo7QGo8ENgbsS7Ehgu0unE4xvwFT47gV5LznZCQoC&#10;VIMjVhtzbZN/QBBkoyDlUzX4CXuqDuWBvo3LSQTSffiJMvTY097Rh3+lP/+afvIlve7rDseEyhxe&#10;SAmLk0slA6yavWVB8rKX5X+X3/9u3qw3cKpKmciXGTIlAPb0Bb1RUePiAsol5y/438zLI6cj7fa0&#10;yVs5/CRbqzI9fpDEusiJHj54AhswPQRFUYs0H5P9Ri+/cQYzRfZ57jyG5s5O/L4r6kEfChDuJvJL&#10;KrAkTVlCDDAZHmqMRHuek9lJTTGMlMhn2AOnA41FZO4QJehK6O4j8dgnL9tRsH33cRzuoBtf+kHn&#10;Iicra8LfsakPs1mOAyROrMAUxdsNswnY5a+fxqfb0QJss2I0Kbm+vWFybUK3rGmXILfjjBiHT2ge&#10;vYKLWxjCkGtlAsX/7dYufXtqQeak0GuZ4QqcI4wocRkP8qKfqwJqf5AZzT4cTH1wgFj5zk5A12ty&#10;f5X7CaXuzn02aPs8KXe9ZeE8qaevRdioX2u7bAoresJ6Y7Qr9bKBFUbNHD/3hBQvAyITfSlyIh+e&#10;84rJg6ZLkhlgKW/VAcUtOsU9D8TzFdnaOtebhi/F/S0fgOiuUCiF+c18qzL8LzGiSa/V++K/+ExG&#10;RTADFBosuGGyUe2PymXrdNKbzN+VGZ/iYKlgZMNwxuC8F5oLSHJ7qdKKy5pVjtgPS6VRjDoXYxD2&#10;CdHi3OoZXUXYnz/FrkKDQ4gqF3ic+Cxc82/VfEBKXoblIfKaWHAexK+NgTjvmxgj4qNYnGyLqv0V&#10;jnCKolnpqghl8/IeOJ5mwllk3G8N4WAQ0HQxV9lBxRc50L0GK/3G9CypAoxoPZcCQOY88+K5t9x9&#10;zM3g00CfOQKQymSZT54DBBK9GB2K/4VOw1A+MYfZ3Q7dBjnX94iIOcaoBj5PRRsXBz+cvPR0xD3e&#10;+IU9eOMRVt3S5DajBL0xMK+Jt7MO231uGKlgvFxDyEJjw10KuRbND6HDtE/WCz1WjemQepPAbZSA&#10;vHpuMJXSXIIL2SF7yd0A4gFEgzgVAZgM9QkmGDsQb0FnxmC+FCaB9mPfHz91+Rm9+2f66p/p/T/S&#10;my+POmDT4c7tcChqTvZuUAapB6Ae589v6f1X9OZr2t7MeIj7RndlNJ7Vi3yEnegCvjh4osbeHrjC&#10;mtWnaZpIbsqYOs4dDI9niLJLT1fNkN9qVK3O4IIH1WCaz49MgXTQpalacfX6VGM8+0S+wapuAIo0&#10;BwUvEAEb9HBKf8L25iCO5fxLqOxUOwRWEYw2tuqRwtV8CaH02NgvDmMPf9YAaEGb/nVaykUcxs5L&#10;ZozeBDs1RkOVhea/+H9KpQjUmV3kDpZwSOhdzfA2jH8f7WyMpoIor6nWKxRlOrwNmJjA5R0FnUqG&#10;fltli01RFiBP8LYOoLmdBtO4MhekNvquwBQlj+aD2fAJPviilOK6SOjk/Hn+CHL6V9xRBQKcFm9z&#10;qqmlCD22qiBcZnaL7yuuMZ78gBaUf3C4wjT1vrZ6fOK4spRDUILU797FRkBJCRovNNWiFQY7MlOx&#10;KwvMNSvZ1dvmD9TTUc0sG1TaWCAJW40k6uEJ2QVRZGMw3oC03a0mRRHsBs+mVZWgi+m+Xayi2Bzr&#10;Lh6vSFZrhbd5cTHF7Svbew6Zb5r8sIVGUJjySfilQ1JZC1eywqHOPWGcUhwaL860WKs88r9aDcm5&#10;5Y8c/3+bNMkB2Tkd6MPT04E7g/NI2DZmjRw56BZU6RFNR0u2ZZpgGtGDNE08ermIwpC+kD4zHhjX&#10;7Ew0kRKUi4zqonnHWwYwc8koFV7VbcM6KOt9WnXTdNKSPw6SX/EF5kod6/R08C3NrxRubiOT4XF0&#10;bu9T3/yA8rWpRygjKKi/OsOxF1UfF1LFeUrEiARjkN6yKzJxOTqZ+smkCIT1fBpxATTI7UvuzwYe&#10;gBV8PPgI0qRhXz4RMP/C/NNqDFqZu8tU7mxN10g+QknMXsIxsEy4GA7b8pw6HlRbyj6RQZk0AjRu&#10;4eLoDhsyEwYlnB/hUc05Fp9wdC9Heagb4T5wsb7/o4mMLe00qi8lh0Pacb8ubrAEQeYWvSnZj3O6&#10;T8351txCm7j9br07zcJENSyQy0C3FajPuCk2NOfV7DTC2gVYCPGg5b5aMCqWtSTjRdFC5+cplZZu&#10;icapaH9QZstKIQo9Ma1MR4M3m/cybe0TM68yFsDwO7Uffc2X7wktR5k+E/JXiSur2dhiIfpjnCTl&#10;UWDR59KnhofayqpK9J0wf+XWj2//9o9HaJwMbm8kLZrA9cfzkjkTqvJhmbNCscD45rnObfY1RjyJ&#10;jWI6u+Up0zJ7cc642YSeXO+4ByTbhd0g1Ly583QrWTnMD4IUD/nIF/Tlz4zfApNZdpMujpgrtgnl&#10;/KLXR62lFNzY/SRvNvry6UdCgH8brvtxPyU/Ghp0NT/Tt9/S63fGz2Zzp+Q8RMRnXPe/PbmyTaB8&#10;vV+Mt7PkE9DGvTEzefT8dtWBfcllqjn/Ap0ru683lxILA8yUQNxQyCOR+ikR/vbJqXKTqJptKW7g&#10;IeYeWVsaEbZDqzIeeRW0up/QiTKytN5F16WFH+uGJoPz0Inue3vkWIN3foM0ogWeXIJRwmorrsAL&#10;fXzhr381pyNyejrA5Jw/u/KknPmPdKiSBTUvJBCr6wY9dfnjX+jbfwPvUyZQq9fYEV4cUPn91+2b&#10;9+65h9UXYeYxjKw/8/Ac520/hv63vXrJYG1TaWoPiVB8KsCEKJw1sO8uvhGTe/ThNyR/md1TB1Nc&#10;txAnMOo05s2wbxCn3gJ4CxCge/8s9yBeXPB+N9XEkQa4NrChin2eMU/WJYCNyzbb4ZsVGuydrlf5&#10;+KpGgferHdaRjIcRB+AhSUwZVEZD4wC0xncfjzTH66S1XXrmYksNcPCkMn+TBOHRO5sYd2FNWouW&#10;WJfATjPlWsfP8s5jv38QfvOkDpCe7E4Ig1liQhSH0a6WOTA/CI/kLMyhRocjrYX7Qk6lXI+BLRyN&#10;2z4+XdkRJs6lMfe7p962Drnt3huO0Xpvl2160ds90t8L0YlWnxvpNyrO1rx9aQRpEMUx1SpMN69h&#10;BsQO7tf5JFuQaXBFzfo0JJWrQ7u4QEmU7iMzFJDFzSb0XxVKDEf5xfY9kjgnmM3mOTcKHZ+D3n3f&#10;Wy5k5KUekr48EI2kwPrU6CzGJjK9C1bvWYqMQAGv0I1cKqRXzWcyr4trEs9KPJ9KOHlkKs6QiKNR&#10;5MwuAvCbMjhdH9uJBUlrEkBy8JsHEUfDtsUYqY4ypQYH1hO9nkHBPIcT0QRtgG2mIMAMMI2h08Cg&#10;A3O9m0Tjxcs8GmDwMrvkElZ03ztUelg0KE57Ov48HQ6KXgQAJmorS8o0DeE9D2BgjCccj1oIHMnp&#10;debq9UOPBKYEEO+Z8NhPAYpncrT6xK4uQqFp4IXRQ7V7L4pGjGwMhpq+7ua/YtT3uTT5jvwtxFKz&#10;vxDXNLwAhmfj4Cki7NC0g3g/vUD6A44th7rIAd1spAWStENbhj6Hy+hZwFcwoPQ9kVrkaCffh1KL&#10;E5BABmB01yOOspeF0l6cZ3R2Tj9Ee1fafkJf/bcD/3vz1fGsHCly6h7g4ereR0kzS+l5A5tt+uEQ&#10;cox6mJ7f0RdfH63a/ZEdL1P61v39iDEPLJ6VIAjQGzJiyESkkjqwmgeC1oQXMxk+oVZIz1+CYZxa&#10;FTlP5sJBJUssMGCegXO8FXzXa3rrwPn0JOZAv4Ol1TYtoe6X8d1ct76cGD2aqhtY9kINZil1FslV&#10;0s1cO42rR9PdiJfBmff/jHrTAdOWJftzwCUdlXepAH+Fys4UobyPHZiVDBsXn3Lmlo1RMvMSQQgJ&#10;nCYKKPIGuNt4iOGQ4vSyAwhzPEo4ODu/dajIMe2SjVrb3lQzulNzW043Tk3huh1J+oUWmxFsd1+n&#10;CWraRENzu7x4TMqo2GbywtGRuiHH8HHURd7W6MRSdHLVya0naY314nxjiISxlxwkQMiQOmVrgHmj&#10;prNj7VnbP1kVMmWmGHgbggQgSBJ+sCYduCoBrhWwn/91qzCASPL8GzOdzIWa0xdCErr7vGDwSl+1&#10;SkOQXWlEb7XbuP/2dzXxN1M/mesuyqqG3FSd5rEBIk52dpo/zNfKjLSBLQ8TJo4XpF+V3MjwAEKm&#10;IL3Gs2I9o/rU4QulpQZVOc7yAFJVk3h4m7UknjQQc3BDBTjkdgmbRfPHfqlV9hSxoInRbVk8Z2BD&#10;A2v0zFhQooOUaoLBixjiKvAEYbXebJ4N1WDAI25wys4V7ZHryfHAJkNZXDxqwQmTdDk80okKyZQi&#10;JCHmhXsKWwP9YtA/WSSh8ecYkxQfYHLNoeiWiR1pTENF15gX8ZyAw0wlaDmzBMvwhaJQZGoPpmdL&#10;lBLOV9iPoUUshDHiRQwEqdLtK2odJkErymjvNh+mE1vsUSQZbKi82oLKGRqvEucj6u/1qBtXM0nT&#10;EmlX4tMXXLTaQA/feXT93Eyxvdj1a6OK2YE8OJPV2wlSomqPIVUX2E8XYUBJFhy7ER9/dvTa224M&#10;2Z9Ry7GB9x53w4adWHQflTmRmEjGYp8m75CiR2TnrsGUSYICaC8eDyNJwFoUIvVFEZgaypZsIQE4&#10;n0EZzOCB4TrXGI1VXU4ebUKcBgahMJQgFtc1k3mV1XM4HSVi8aCw5VEEYDwFgj4QMa6NAoAz2MIu&#10;3UxLefMlvX+LrM5zytNizSj84Bni/wAGJKdZIQZ6rnB9+tAwUOAr/pd8nT639O8/0u9+Rx/+PPOo&#10;LlAlhiMFu3gddBJpbtHidMt3htMbdfImIOM3tnk0EA9sKx47uB/rkG7C/+NKePc5GHuxfcXNb2mq&#10;kT7beqTs3N7SFz9zkLIVTbYedrZ+l5mjemT21GYnOjVFJk+Nvnr6DyF8/8UUQHpEPuK/+Qt/8xu6&#10;fnBfqC6YolSGLUtYXPPr9BbcNeOguSisWBKIETNOOUzjGsAWmgght7aWsYaCZ+gAk0+jXb0zvCrQ&#10;neqTL7xXF+qBdzcvMi5VIAwvIGNXfPVq81ZTuqUMnRhd1vYqiKwxBDnRR5OnUEzudaJFQNxEZl/z&#10;i7yr7SHM07ZCqcwPcqtzpAuNv9D1wj/5JihPSIY56V0ftMr00AARtDAnjRKao8+zfNsOMeK//L9T&#10;SHo5ibAZjh4p3phxLb78mt89+7tp1eeggALFo4Af7dP3Z/qpiwYEtmV+y+kvVZqAxWBJ6pqPGHcx&#10;WOt8FQ207vThf9H484QAz9ypMOrknMBEu2Nei1UWxueYW3G6cMWcZE9fLuOYSlLM2ZNKAgIMY0Mh&#10;2zON5xE0iBFwhfcKKMGcoOD1Jq9XjaWct7dVc0woLYO0qcXfbcinm3y8yodX+vDx+Kbnp5DxHal1&#10;/x9vb9Yk2XKciblHZGZV9XbvBQgCIDVchptkQ5sHPej//wKZzPQgG5NkRnJIkMR21+7qqswTrowI&#10;Xz6Pk9VokNTAis263bVknhMnwt2/rU9cWnSEjbINrOq89ZnqSUYy3lkbebSqJrcCGf2KR+D6kApz&#10;u/SvmdSZwZEo90dLM0deZpQFDP41ek1WXelST5ODYcwCOydQCjhYvghMcxS9bBP10p4u8vG56ysK&#10;s9+7wjrDvi6uHm1YYHbSj4FyqOV05BKh41yUNhFEvWhxJIkVUzvAkBRe2ITbU+4PZDX2jLMgJXNZ&#10;qVQvnmm8FlkSUjLyqQubRtPUdd3zc7NuoHVQ8LqQOk64LS2/xAhdm9JtxpPrueMwttjgS3HuXs+r&#10;Q+3SfZbpPT4wv5lDPMIsHbqGlcOBZ3fVYNcC/lV/9Zdmx4+AUCnPFv0+uc8vSKRTr8hu9niGbkfy&#10;5AgdyYwQpNDyIkrbFzl+TFb7RRUhVgZS4c7MnrNgESl7zVr9LVPOedUl4OHBGwxii/W/szMsHi85&#10;F7NoccAhWVPrCfSvFQ2aZtqJFJVlPBxE59e432nQXmwEeMf01tnQ8GUEzuw0IShm2hEhCZL8hidv&#10;Mi5wglKkTzlQvFMNblDxHFfFTJZdZjEi72iVKHMR2Ozid3l26G5ogIwq+IGMf0kL+A2y1H3MD92K&#10;Lis7bq9ZYfSDedMAP4depjJsCgT75ydLX8NYh5LJWZzEK5O8736t3jnHFMYmFxhGtQ4ZC8zvJBxQ&#10;w/6+Aflixx3kEh2vT4tcCeHW5LH3MaQJSgZsnvuFevOn9OWf093r7nHBW7wXbzIjwHnU8AWU495r&#10;1cFCmuLu+b6uJ/3DO64PnfjTHpXCw8I+x5ljTRXwHWjaxi4xdczZiLVEGEy8CydebTc0l1hZpgkC&#10;5edCIFwNcfeSN97jcOg65HWYdKtgjsc3Crg0rDnoO7p2trGSnXgiYeATthIOhbb0UONj6ACwY+oM&#10;eDnkL47vOkNYUab1UbnVmUq2lynZ4bPsHl4fgu9/zrLtyC2B+HL1yu4n7AQBDEp6HfbV5CnksXyJ&#10;K1Pjbs4YbSVAl9AbpQlrScxBlIUxALHsARtHJGHd0iEJbGXyQiSwz44WXLDBtGvse0oLgMFowtIo&#10;uEEkNyo2xvoV8WNHCi/ZjZluAZbLpm2sFx4rWS2dmSLmpIKKjlNHx5JVoS2nL7S83spKeXX/SSXk&#10;cBpe09JtImYPWw0jswgARWm33nvLt5tzex+gOCcVEduAQCjo1SV2+6Q4XzNlMj5RbjmEs2Gocwme&#10;iB6Gz6eRw+InHDwEUXTkNK/qYejOLUpwzFNYM6IO6tUUnMAKcbYSkxdxuYYbqog7/o23f04ycVrM&#10;glKfzxaaa/LQ/XzXYz45KnQ+mG/GcPzmlaPDN611fFTAyImHuk7t+s1JU8mf4qN8JRKOESpPH2nF&#10;5xTBYiweeHoikSHNo4sR6zDZjhuJ2f5A8mjm2xs4UZSFE7xX2+JAmRiIEjOn0bSlQEzyu7gZtUwt&#10;ICMVQwV/G7gcQ8oAW9vNTvrhSD52dSDCHqhWCXnBEP8pugmk2sDtCvrvgSONcDJPQ1CEI4ceC9ro&#10;1wVwgT0isIsb9MJpheM4EWBBMMGojeZRC/VQQFiHvMcmCbipOSsxyMuJa58bff+pOIqSF8AMUk+q&#10;fn8/Ah9L4ZaF4mtL4mKiLkoexeIePigPhDpq6DvHw1XszmxMdacYk4QIBu9n27Wi2BeXlZSjFOAS&#10;jRU7JnGAKD5UHSnFdjxuRy6VUUkBBxM8ZxUkCBYNzvH22W+fg+VB+2NgLmawkxdClWQFIIc3j3Vh&#10;htU1oFnILiuSX1T+xWNF045snSHIUlyBPJAzBLh4BgjINHlPhDXPYQLkT2u1woli71u9Wrb0t/zq&#10;K9JMHX/ub/JNs3SXmVYT/M8EAN3nlBftCZZbgQVGTNGWQMQUVzfe4/Rwe/9Ev/ktffPr4bxyGp4T&#10;DF70IFkmpKoATYoT8cVbVwYMNXaXaYnBJYZbfr4XU7TPXzrna8ISYtnqh6OxQg0p5BINL+8kS1xB&#10;BnqgNz+iWoOOU+Abiw6FJh7gi98+KQzHBKOK+vqTQQvIn4f8/U69IH8uvHeDv3Tru5jOZ/rH/3fs&#10;qO7C5SGOYg351N0eQVSkroCsHjBbNu1wp/oaY3z2EUCcU8PQ1abtIs45E6xAeXlsjTvFJfoRoV2b&#10;Mz9/tGS+8zhfUmSAChLDn9nfwhiKawmHcS1tV/pyhDT7GnZr8uhDC7ArjjSnFvH6qxu0yEzWSAY2&#10;BEIf2VEeGzDvKQ/ZCpiRlsx+QL5mpaffcP0RvXugS9t1LjekszuZ2y0FapTkvwsCrMOH9r//4xCk&#10;nnJXXnelMtx0GCmUL951JRYtjCUQ2bNWb+Q6pU88P9eH/nToqMClxTwqDeJ30ChaL++f5/kyOszQ&#10;kru8wL4khR5/Q9vXQ3VQgLlePI04+Sq5A3Yp7i03KPU1K3zmbm8WoMzZ4ZzDo6iUDFuWiAMMw09X&#10;q46LM0WTW8/q4zCFBr8BicpHYaRthBn38mbstJcmzxf5eKZz1/P1a97MO9Iy/GjCM5etZ7Y9Pnfz&#10;z/dP8nTW5XrdhC6X6xd0fdWMrdUuc9y5OuKJppVj/5oSL9LvaWhziultZAhz++MzEJlpNtZs3jj0&#10;DM1OEOkQjJxbeXMqh4qMVbTWwJqaV4h69cdx/xzbPHcgCJ7z4L3LXt3J+qReL3j7+Lw9PqdkQmsi&#10;R7iq0NZwZNSv06HWuxMc/d5nkQK3825GuW5cwuLNF0bemHyxMMpiGcBeNqdzaLdcMiifoCLapZYV&#10;FKQ8BrNVLiJeS/WF93zRy7qp/2ccQNc12ZpmKvWzUhMZzdN9M0CU028S85xrA1O7FvNlGJh7iMMo&#10;IWTG2U4L8Xn3m7Cbf8Tr5SAiiWHY0g7sh6k4cIV2yRyuuyt1g7O20Yu8LfknJMmg7I6fumPERDzM&#10;yxv3BnFB07R6y5CSt3Fstryc64xtCdtL8XJcJGW0OL3dw+cIoOBi57dSQVlRh+kjUc0Xbua2JF2g&#10;qJlydTNA6+cxFmujXXos7zT2MhHB2UH1lf9Ag03PKVuRszmD7O4O3BopoOi5mH0fZ2sCSqbnQjY0&#10;ETD5rJl9cyv1aoWcS46EpFydODa55bnzzsXUmRpSs46HYCFJrswQ9rhA3OBiSNvW2hj7nKRKxEfn&#10;uhW+I/6285Vm0t7cBdhQSSmx8qVCcfmsYE832wQfA0Uoj9nwYXLYmxV2F3NoBLsefZeQ7Rc2jJTX&#10;vEX+9pd0HlHAbLafFc4JsyeKanszgwgwFg8/lqLwpAcL99s0tJJ3P6O3f0yn+24h2M5UzCxla+Y8&#10;V1LtpAw2sbi9opHYFbwgJkepE6m2/qbfvqVXb+nrX9LjL67XR+hOMyTG7EOwcOS7mSfksSaM2X9S&#10;UhScSMx6RCA/1aU5EVYKtiHocoxWkJIdjxkEMQ0q3YMlZaLKbQkDK4CQ8Y7jjx2+lcV8r+gvHqMy&#10;ZTcMinAT3qkC2fO95p0tJvfEfQZS1uP5tjXGc2c+dd2Y5H2pnyye6+nvyCB2zRhD9qU7PW6rdRxS&#10;7RLUh8yG5VqVYLtLbiG45OFygVdSNDiHtkzx23KvsvRsvEu9xRH8IhRGJqB4UikwtQV57uHsTy1I&#10;nS7nYUhIRZ23IxZUd0riFpuJ7hUFFNLUH2R96pcWkeO3+JgmihBQGEvJa7Wt1YhstwLw6grF4bHO&#10;bDtnybI22t2Iec0vuc8XWDwFQGs84DLAxvvBJWWP8UV2IKv6B5MCeS77i73TmbJZY44miyaSINVy&#10;A2FitYWNgXYY3onTOlLjUzRslyVBGXYndHpEF+u4tgcOH/2ewUNyR06icmsHnvE8gWePenVkj0/U&#10;ihZRNc0YgbFwj5DOIpZrVQT1EOJYdQEqjJfPTmNhsLC76C+JzVNgZao7Vl4kDX5mFdz2E+9KnJ9O&#10;POvbhlY7eZ0A6C8NWLoNCLnNjljDzBiPezz3a64leEVc0i+VAN7sFXT4dsphO0pyPcGLRpNPkQej&#10;nypwrfwA9Z1rOrIaSD8ysMFKMUL+mlhBq7vHGPWOd1p7Zjs3QYPBkcMa+h4Xjszy2yzj3L4l8Fl9&#10;KC3Am0vgxJFsAV5P0m4REWSV11iI0agrht/TdLpTgdk263Cn6IvK/qx3CJO06XYUsnsWCJtcvEZW&#10;Zj7H7RP0lsy+r3pGP6Cm2RGJ2zRbdULiFcthd5UR3keYMAxw8ce6jFOgTJJQEbFuCJwKpHENLUzd&#10;W7brF19EpdiQJKfhHIfO12wbWMi0NP1MtmllBLV2SQrGMQSQHBUObPIM84TV3twZVJd8OUZxIox0&#10;k/F7az7li7rRBrlkxoTPYbdttqOGUdvk2dhqtFyD0qjpWE6ajpbKNLkdeT+8JORJzjcVcMnDIfsE&#10;ueZybebpMleXprCYystj6xIEFzZT68kOST9kwUXiXghbjuegxfpbZOd+JGjBJ3a0jeET5/pQllwS&#10;Rptd8xk0x+kssu8fB9959iwruQHHrIjfp5jtmf6GCVLoTiSiOwaC0LLKpwiaXJ3V2ul2/eunZ3p8&#10;ovfv6elxdKxHTUCgzHnSG3yZna8kMNIKVHSfYkxuK2HPK/OERJEnW0/NM32H3Uujw5PPo2qoMhdG&#10;G01KJ1SfTYOodC4Wznbx45QJacLsgC5xWL36io8nwWxaH0eWeMtjJavJk6D0HO/iPPTHEoPs299L&#10;4/k/SCkIv/J6yj96FT0z6niwr8aJ4nnJGgYkasE9GNsaXfEMrg++315v0weiL8z6/oBWWEo7Io0a&#10;EddtCPJpGZwsSh4tWkbpHGLIwPmGwVu4AfQl9NFI2+dufZlCIkg989LgEee+PD2lJeWvnzNf3Kmr&#10;G6d9frwpce7ghfC474z8Bh0cpCb33zhlCcU21RLzAUHu45bI6DmfiERgi6sww2kQPeOTvWsb9UH+&#10;+f/k0/9GX9zR04ahw96bEhFunB5kGs3rEhORhYDxrzD0NGcTln/8Z/rwq5GEwplPs2WqjWSyziVc&#10;XmpN5cSiH3BI43fSLcyI8vooH97eXX54lqeLzqywrRBJtKTbOH4efi7hEUJBTym1b2gffknbbwcj&#10;vGq94SE7/ZORGdlNUy6pTdba4TxpEEMebVp2Fi8BkoXpbDR0aMZmLiJaIAm6ZYwvLuPaDnxu8Mx7&#10;d0CnYw/2KxYevQ2IbhuT8OeL3tn5lRPb7ouukeJG9qi3dt3bpxhLrt91/QmldGVYHQK11kIZ1kRt&#10;fqe+yueKM+r1+gqfz70YvbszsogG0Q+kkIO00FrStzaJX+STsSZi8XXj925cZ2Ch3bup6SzgdPp0&#10;zvEJOCixOYhIeG2goDzZHYcK25LxblK3w0iKgz0QWp6ZeWggl7jw3l6D7xJE2v/ZVrsNv8pDGTe3&#10;m+uW05FyZGv8p7/abnE5tX3J/QOe9FXTJskIN9lOohMvL0+Ta1FeOj6902L2M8bTzcUwaYGiQK/C&#10;uUcJ8E491797G3TVOUJum11Eb9KbDoLbxx5ApiGdLhNrqqNtbSxs1ijHMpqdCZTKboNSISClUs3X&#10;RdPn6PoDZdsO0DXN13UQJih/Ietekr+lnROWPeMcH4Ehr25GwHOQC6tKhmxmbUWzlMhIjbnSBnV5&#10;dXvDmXqojM7Q4vg6rdAoov/kS6BXEHkgPnAJPYL3DgMZ0R4ezO56oekUIYJgHnN4G/2G6HRDZmr9&#10;nCWhCbEVJIhsbYCuNRwBRCvbv/5V/1DHAz3zbJbEGoPBnkQoYPZNcK0me2sDt8CFQ7QCCZxccQTM&#10;9FDJdyHvvZMrgncCl2SPIHgjap5VVUK3xkTa9d2/7LhXlMfue4FLA3/Xsk7beUEOkD+9cFEZrt4W&#10;rqHyjuh7O0d91r8Z8mepbII6SwZ7QKGkkOAcNV8BZCrZ+ZByfMim2IkwZMVNmAeLy+Xw+Dh+xVFR&#10;zISmNKNV2ghmliBtC09L2Wx4TQpVRpDQgABf/2d693MqW28MigVFWCa8ESptWZcSlBQnkczB76GE&#10;Zr+G7/9gDUof8RyZfvSH9MMdffv33UuKjlaobiFx4I0tM3x2MtBnSFaBiIE951g2+o01PTiOl8Ds&#10;lmRhllWdR0vLIpu8LXfWW83+umL8BhhnRJdcAQYWMJfHR0l0Z9ZW/GBHyEVfOadJlno8qtdTMzfR&#10;ZvPWBpk6S8KQbRQ62jxA2y+dPtxmSjxFyqz4ui0wcC+30ulkF6LAGk6pzxGisC1fK/vhkv0Rkg1p&#10;ZsNI21EZjBcmC+tQ4tGQLYs+m95x9u2dVqRWN+RmzJ3gXiiQM73maQkCtE2MW8x3ZrCKbDulaRut&#10;kS3ayB20e+rsCjQzEclxR2KrVwydnZ32BtIxztAImRga2LqxITe66YBFLSoTKuDB5ZtqTSl9MRqu&#10;aRcVS8jTq4SigaIy67k56xEstwR/nG3QfPJ4zBLGBmgB3UIoMcJIwIyUkyFJ5H0a/t0XzyUpcYUA&#10;jjX5hRZpLbNbIICTPJLd56EXddIjYryk8zmS0ENwCt6rvDB+ogSfP62SZjX4vXiwiHs20Z4DfBLo&#10;C9gLM+dIA+RMsPvv1AEitjBnm5iZ2gBuqkQBeRYkhxdbHxAilVyaJaF9Mw1OwvV3slhjUDWKPRhu&#10;KNaF+R66GlkCIdNNya9AgeLWsEl3RwjhUfUoHUtNLvaFMBoLdwSxY0EYlCl5GtmiG1QIUJeZAliK&#10;0w5cpOg+pcNPlIXFbEe8e6YkikcWwmxwGtsClrl96drbBImeNN2NNoqlM03DZoBisW5IuKzhWfpP&#10;gpnHIFUTJQUD7BfEUGKnwekXWQqIC+WnNsj9jBjMSkTD6J25p1cm9hnjoMdVkqTLB/LBBKexyBfo&#10;a4V3JaurajiBDEJQhJO64UG2lixE/b2ZqLg8B54Aiapxuf6fAjRQfxa2hASp0mMzDIZNAhMyfUoT&#10;AWGq5eJO7sOmazfKMmbyGze3HvS4EvTMIHV56vfuYuxJGLEpDwk7gqmn3oBxu7gO6FMv4gPxMv5z&#10;8k0ruvRb/QhsxRANS+hfpcpkpzlCZuaoyuXnBcIk1mO3hQunNHGHW3Xy2OwgEDCRa8CREiMnCTgJ&#10;+aOxhARvg9dL6tHKw24xvCLn86n4D6Ch9vfKpuXI2YxtU1ZJOp4mghSHBp0myudapGlIscYcDwvH&#10;KzfbvX2YkE/tFOUI5iVrQN8t5zfmjOTz52BCQnTDeBifySFISOx6WaW82SO98ytku3Qp2POFnj/S&#10;05N0K12zJ5k0aLediP0s5XUxeptKzsoSSqQrrUxMR8O4EaBvvGeCFEx4VNaLgIGQac0l7tpUEFhZ&#10;JRJOzgL2Cf1rDtzp+ZvcveOHV7RtPH/1lI+487oPIUsJxYy9mBSdiobww2xNauHzNmzxymoO/x+F&#10;3+2sjf4tEGPfbU6kjKXrNljtIC2a0jGLnz7fa1Y4TeTvQTpYeBksjZpz2iYoe2b6gehNntJQhIPG&#10;ZMYeeQb0eJ47kq015tCfMeQoWAjgKXr94WfpQsANDJw48oyS9gDVfmR0q4ORUymT5ilTTufvPQhz&#10;iIZnKu0YFUoAfgcASsF1VuZUuM9Mem2j6985K823I1bHXsnjI86zVt8z5xTiMJl/q7OXrmTvJh6I&#10;vpd/+D/4z/5XenPs5pySXP68cRHOxorrDgWccOznJS8/selKqdcXKL/4FX37L4ETi5NZF+boTaLt&#10;nErdz/TQW0JFHEfL76G7HvjZ4e3dVrk9XtQMc1Guy94MHufPnGYacushnLrk8zN9/DW19zaXm4OX&#10;AxBeN3DnauMoK4Ex6GCkQfYK6ey6cJQHgvKD68IcQGM5KoHep2dKrbOxw+XS1/hd5Tf35fV9eXUq&#10;9yc+HPlQpl9J3NKRoybbJh+fu+bsw1MP/3s+9+tWC7kIL7wExPMQ+uN+PHgjNrwZ/Xo2sykporSR&#10;jn/Ej/I94eNjf0COJ5psP+9fR3/Wl0kdXWNrnXLmOudtU+ViM9B0NOMDiBgOpJtIpI9T3Pf5Aq5f&#10;+DiEjHUgjqfJXymyQ/pcqbdCxs5yCLoD8Y08rKXMZhQIMk4XsEgfu4vlAHbFm3lXDwO2kACo5n7i&#10;ITJElnyq5a7DWsNb1Q3erfsrfgetopj0F0HZHe/U6C5ma+NbihuygC5keVrQ2w9+xS3xMZMk4D/g&#10;GID1YgI0vDe31s4Xmv6fE+jtjrKS4wctlk5DR6e25NDrW3NN6yusfSS653K0uh1cc2eHf12rh4N4&#10;ZSIWX22ktTHjLokPR8ic9x1svKNLL3KyQkjTXziT5hzhI8B4atZdwTBRe56S9SXqezbk/36TMW+J&#10;ZX8m7JKHTJhdRc9On19P7HKOopqpLWXwYtBrpUG8ViosBo1UwIYx8gitkXaBIK28Wm0hgB0/vl1C&#10;j8o+2AU3rTiNJM0YHMFuo3iqhqzsp95ld6IaBOiKJV6cBgWodniPLoiWTY6TCNom0C5GbmHWbBmK&#10;E8jVIBs7jjpGUNi05Zh3nJl6kVd2qk3e6TYWfwPe4WRojABknBTdzB4kmb6RYSgsCzWYQErIwKUV&#10;g7sENILVLsIEAp+B11xj9pfiLvxa1Ry2MSezzlWM4SYYbjRYNpx1tGAlhN2dOH2sQFlcA9mVOfI4&#10;Q2FkV0MPv003ZZk0n3OMGn0iVuyRiYv5sTOY3v1Fp1WWs3jaUeUgIlWAbEtRRfOcBqT4DQdgmnVf&#10;yqARmT5z4yqN7Y++/EruTvzrvxtkxqO6gOrMAkC7AFFI32MsJF/8205Ux1kpiGguwN43xgS2VJLr&#10;DiXEUdNb/bcv0FfLZryc/T38igmsN5+UnWDQ7KmTR1N0ZfnJrBrFlUkGb3iflhjENjRHBZjOktjp&#10;EbaejzbR8++av6vuLDfBhTXJmDi2l0Tenx2O7dhsSC1TmFdPLZrG9lJGZOHg88vIy/ZYIArxBS3I&#10;hPSkQWbnBjDkHveVdJKL23SUtAeq9JwB4LctSBxPbQDdgRbNg8FVdikrdcxXvnBW97YkWHeMXGAL&#10;UsugveZ7Rh9tOWpxNvkbGI8LoFNI+r3EQSa0U79JJqbQMEs5ZP4H5xOBdzp1j8g9kibAXeyVwLPD&#10;7ky42C9lzDJt75SF9ctMn29PYARlhUjjraB4oMAvEzMNetoYwNX0mgUm5+QiSDL5GkGqCuERqVQ+&#10;LaIKkGkkpniGTcI0wBHQI8+OdLavvOSnbsAn0JqXCYcK+REzncO1Ixms6lM3d+IWmcfApHVzk1l0&#10;QaNfjSFXclWwKdSEqlDF4CVBuUrBuxhmM5uhzTcHDtNmf65rbJ5YoooPZwfk5vd9stBsbh72oanx&#10;gPCsOfBlF3Zz8pgV0IJMy7JSjRrJSCEXdCKytc3WgorG2bvjBZnqlNRIc84v+v9v0ydDfFpBNiRF&#10;eMCR5mlAKhMavP7nNgPvZocvCiza10y72ZmAyJshgGJpGUahXDVAztNk4JbK7Ukso8hVtEOTWxRx&#10;c4EJRY8LHP1VOQw9NSgxG255M2So2Sih16CBUPWJwLkq0AVAOkUo71P0b7MXteiE0NsL0IJ5JQvA&#10;KiEGBCw1OTqu0YS3E3dkmZ2B2N03lkQKjEJdcd9YqBtUXU0BpMEXNJqzUaN7W177wmybpHNhS8Gx&#10;0bsWYP6BsMNJWo4EJFhl7ybm47aWp9jFNu2L1v9x8zz9XeDkGd2WkHljzpZuM77gmVSkOyehjdwp&#10;MUgV9hQIWis1EHZI7iXL7m8YjKm09BXcZLxyi1nkBLw3rdNkceoroS8B/MZPf6X8L9Qc9VZqeQCE&#10;p2qBUHMKeWicmF4drUNhu//NfESQgD8geaUv0O057rKSU3F7y5zqln/epzAbk1DeGPUBZXVSB/yV&#10;S4ze7cj67W9pex7CjlE6Xp+JbTNz3dnXoRBnM14XeIvN5Cpy2L6t7mpBjrScKkRqVeyuFb5KnrtF&#10;njkQqLaVw1xu7mhzlMLEaX7Vq1wxSdMAnjGpuoBw6QCrjbVQ7yvxju/fSAHJlAfSl5KVzeNNlhJV&#10;wfXnN8csBxA2f2/hmGFcpH+c/mMwv9/pKSr/th/73bckT6KBFJ5Df7GkHjI7rmJJOXOXOFm9oZTQ&#10;8f7bAAt9qHLoP6fzg++DDMScWI+7NxHbSqhXyiISdC4abFYXm3jM13N9Rx+CMdlFZhZDM6fPcVKi&#10;zWbQr0WdsSSGuPGAHKwtLdY1L85SRIESnG2sNCHGM5nO0hs9CaU+w0AgOkd9Df2CHGSdiW1Lso8K&#10;6HXrbqJNnIAR6JYntRM1f0Pyrfzd/87/6b/Slw/03KJeXWALubEi5aZvAt8mQujtqyNd7Z/+hb7+&#10;Z2iiecfTxbiQ3Ur3VSqSJ36SAvmYk7ZUmG8KSZYacfzM+urEx9o+nLvWLSzigSOSdOOShZC8qhKh&#10;jOvbXRdhf0fPX49Q5ANAv1WPKvWuWCiwuvuNb9lsVuxMBafsm0mG2vy4/6d3Nwd4lNyjqCm0tnWJ&#10;Lb/7sn75tn71pr6655e3Gp7YSYfNDvRwp/OO5/P2/eP23Yf2/rGr5Y6HPhJseYXMY0UjGCccpdBI&#10;d/i8/jeYsqYUuvmuW1ODpSGQkqenfh7fHS3pHrl5xsIqUIgutgLsB+l0gGpWVreULGi4ipwbzVzD&#10;/r5Enjd6M3xDeR3cE5kh6gpbBbNWoyhoX07srzV/qmRAgvcME5OxobUml4tWOgdLY50BgfOQZXOT&#10;LSOr71L4NO0qSqAcIUWRSB70htfui5LtVLYtSyCEBb0P68vCOdnAKKNaxa+m8S8CgZGiIAqS0U3h&#10;IGjRPQ750jw4e+C/41Vtrr4bBYZchDmM8dwKRS1tVFbbFYER9M7gNFalHuamB8AB2DMU6xtby8Tr&#10;XFLqCmw9uHRcjnr64m/GgO4METj7/O3sfEi8ZgWlGWgB1cJmoA77hMX8lCwfQi+2Z97OcD40vKbM&#10;4p846hLph/yrAs5mO8+Q1ZaquJW8RncH1FeV+e5djLkpMeeONOXZb2bJwizJb9fUipi/LvCNDSKA&#10;wiWVw0dlsWmCIb7ChFsP1OE3yW4oiYu1WmXGhr+o8CihejqpkRS8R5mjXaC/JUD+rCfnxXaPcyAT&#10;vRBDVTLst2QIFSjdZOdgXuK1MSesBRkBMXOrILVkIBBRToHiiPUK5TsGblFmLMLoTcNUFgpntazp&#10;LRon1ycpEt8g/LJFeAYv48gGUFzNciuc6xV4YDN0ypwPVdC2KxYFMb/sv8KNRlsWTU6PDrFujXa8&#10;WlbqkPhD8E0vsn/8t/z6K+6ljH3loUbvWkrQQCqELkDIltoguTTXwt5Xq6nB2bFHauPTA52+oI8f&#10;zNUkdI327C9sZc5La5npL6lmmOFXIs4n7DQX4AFDVsImJn2ZFEWFeXHqx8fhYFOhkvNaJOOXS8U8&#10;vrEbSuCqwMDODU6XAkmTNjrBBeYFpaDvHN+y+W0h1MM0Iy0xN5CWympdEkurZJS0BMiXmitozp3e&#10;ywzcCIHnmjOTwHXnnmIt0R0xr9y9G/jfEn1aY4tmvC+SKerA50kMrxZsZQJTFY9Q9pqDgTwhi9f0&#10;XUwlMC+aMQcUz9CSXo+OZihjyT79dBbCZeR98i1I2zOoWoKLUqVaINML3USdglBuPYCLSq9YfCY+&#10;LFlexrxbWtBxoSo9Rv/OCWhQZgnMN5fdFYakAXNKlt5weCXiiCCtz7LzAwB8LgTBma/DknpxLi9M&#10;FTH2SY9gFY5MlV5yNTxAxNcw6GHUTy2pkyUeQy4Q+D5zc+1fU8JiAWHoFmkxsTgP5PoYASQg16U8&#10;o0DB7syue2HYFkYT5k5lyB54Tsk4TFlQ4nuMZUElakWBkpJ2qTAgzLDTLO4UMRLvxMnOor+iMwf1&#10;kh54yuV5Sjar3QjXS9gSLRVKbvXGjDMhAvm4Q4CaJuDbHYF0hiMwLzIoCAj1bSaouQjYs9Uj8sWh&#10;F/21hd2Kk4Vu1J+pAmTfvZnjsrvzTzRdIyzE7VW9bo891nM33NitjFg1Bi/YAqKNPAQUJBMsDACI&#10;SaRsHZGMDeUW9iWamsmUkwtFCAT9QqsbIXvEAEGamsDfyK3ZMN92ofN5K7+mcq/PGtrf7YJimVKf&#10;hMnjcJmZ0Sog2/rsliPxgoXgQLFfjw/gdoUnvl1lUcNYuHpuOWbCOrvFnDxpt8Qu4TyVU4Bf4BGT&#10;G7xJaXngS7k2C0qThbireiWnEZ86lXZOaUcYqqu3Wd1AK5cDq8fsfASbk8/VA2BZbPqQBY09EgG5&#10;QL87Cd2VFwCLschkm0e3TLukpfhkWaTz2Bi2cQJUUxoVOCU5BUWPiB0hcCZYyi3Bbk5WqJkRBWu3&#10;Qt+FPPqFBHxixG5NLKSOb5kjuglGWdI2Ze+c8akQfv0FHSu9aPO5dwTlVcn3aSgwvp4/gQalWRrl&#10;J3GWOV//irb3dDn3wL/WQFFKjpMF00FxtRq4HXOuMD2mlNzvy3KkQlsPUbh+WtUbGCrl8MsyQpyU&#10;OTZuU2uagCV2smQad8QHMo655ukmM77WE3N5qqDv3/HpvhcMc349hICatDuSi6bkW2sJiAdjsQEu&#10;hzzao59Ccnz95OFAp/rvQfjohRAk+bxv/PSv6G/l1//M3/+KuoZl06GXzoYT720QvNAX5xWIhid9&#10;obI9G5hvwjxHDW4Uv+bKxgd7Ho2uANJs4xkl0nLE3OJ2PvSIXeMz9XnX93IYer7j+LgbsOVx/Otp&#10;8OEiz49jcJQthVO7N+iePD+OVE4R2AYnoJta2xizZ7dz/6j9T8OqYUDa3DF+6pLMZLvkBn+zhMUa&#10;0VDQB1nAIcbVI7nzfrh0XD9eUXk1Pn9lf3nKzivf07e/Yn5Hb14psvJp0fLS8b9UlSz43/V/1w1z&#10;I/mnfxoqQOfub3lRtLxXgOI4gQr9y/iLt93DEPpxpr1RedLt3qaE3Qo45EMpd4fhjiQdtA1bFMrM&#10;V1p92rEOlBGJ1+bsZbyv80f6+Bu6fKfMeG1ywTzGvXy4pswgJqI8OsC5pbQYIQoE9y4lK3Nqz4NN&#10;y3Tp9rnlD358/NM/uvuTnx7fvarHw+/LNOi/stbDq7vDV2/qu9d0qO35uWvm+j8Us9Ok9Bam62ZH&#10;hgoTJ/E8pRQFZgz7gE2gS7sG1neo2Rdfwzp5rj3n1TXTnm0NFF92bIlka08XWw0b2xFS2H/dJH9c&#10;F8ap1tf3hOGT7E4qtpUxp/4LbgTDtNCz4tNq4lB/8O3Sn0Nhtsrhri/4sv3w2Gvk45Bmtnk8lvj5&#10;lnQ4U/3K8eDG2PZuSmCZNrwK3ZPp5iN3cxZS+i2cC3/e+WpjtnH6P7odTrqT/iar+QQBBmhCHKgO&#10;WyLgNiIqmlFzmzWb83Z3F9BNVtWN29OB/ZJCj1sASW2GCFa5tvmzG5VdkprbXq7YMQfDwM13Oq9j&#10;xHAaG6aevvhrRQFZpTdh1rFrxlJNycu/tp3MvGU6RwUNqph/EfI3x7xgYlSCsbTgXq1lwEIzTIR6&#10;3rek6fWQzwGZlkj6Kd5bE+nY6cJIA8c4Cy6B3Pp1kIAtd9HB1LmBeTI43rjWAZN6y2oRsExgl/hi&#10;zFa5Y3oDw8EDOAk4ium57iUu/ipA8Wen5NW/AKvbrQcKe++bfMY9fFJXgJMFjnADCWabkYC9sv5A&#10;5h2oVvNvJJjqlpxMJnSjC1oEWwua4uAE5VWKMVECpqCUNRwPAww7G4ER2aZIMG+AsKKJ6+GWb7iP&#10;1JluTBBKBs5LfrrDyW1MGRCC5ch7owa3/rJzxvO5sMDssoFTn3/XZLd93yvsL/8r3b8mfh7xvKNi&#10;v35StDodebxarCoEKJJyhou+ay/tdCCCS7JAG87WI8zRTD3Q/Rf08bsRTHjsdfakGjiLJ7Cu9gKZ&#10;qe2mDHWHSRygwt2D4gLItKTSOBWCx9GNoCOfb2hodlF3TUhmfAba0czKdX4cbZ5+XEEaVf5JciMJ&#10;/K+YyKyEe6RgI4HmYyUYogj/MzpIu4bpDNjGlreaZQdomfDh7ODCN5JgODnDEEUyq0g6dxQ8EPJZ&#10;djybJtQOHWGcg7HD8/5WgqTJn8o1aGdRSeAdzwIINq8P9O4O7DlYOCTYErg2jnY4jZ8LqGPLmNaK&#10;ycFonkXVcg4hy8eRJHqTdpx5HixQOVSwUHPL1pbBYKxM9iauGEl7sjdewwM5+edwltovUXactlM+&#10;5AUp2aSRsqoGtd1lNx5dLrKf+5xi6hP+4doXhABlB07I7swl8LjmG1AWAabrK4eNnMiYRc67d2Gd&#10;Z4JvsRAvLx6mfDR9c4GnqYSDsfN1uETIkmeT2EMEM/2JRGwQauho/WpFaNI0JvEKsECFNgVtF7Pu&#10;JA49O4Egj3mlXMzsrgpLq8XkZcwIeQ/WsldgC8uNBeO6VVXlAXXVhuuFUG3m/pT+/PKYsDMBkKOV&#10;PysuSxAt5qQ12Q1eHcmZ5M2SJ/FocTp/XbM4AIH2lVOT7NMwumWEmyRozYLlKHM4PAKk7eocc4TT&#10;byzmpcja/5diQ9xedvCEIrT9drBzQYI5VV+Srw+vpQI7PyP13ALccIa5TIBw9qslQjFEcno60CAc&#10;ZCPzGeP8T/vJXIwHeJXjMdJQXncuBUvqtDCnXN9aRgCZEwxog42dVfhN0jKuFuKXkJLebD+Cg4X1&#10;MQlyEWD9g0qeYGaisWDG4xRBP7Jb6mwM89uApWG7JnPyIFG+SIHzRVIFiP6z+akYy+CkNgkTBQQu&#10;sD+zY2Rk7j7D3kNSZrnFW+qUcEYhLuTLGU4/a+hm2WvzYk6qnZ0FyYyUIt1gLT6NlxlPRINiA2qV&#10;KV+IZ63AwPamkqNk8xjUzLuNhLvScpSsRMlGNW1uF6AwHkbJfTf6tYfxyf348y40PePr5db9Cg4c&#10;WxwpF5N7Gq/u9Zd9sNgkzbNuR8KxJOrwp8zplgG2/D6ysLQXzePuIvT+27GpF10tTDu7HY4jWD07&#10;C2BdBSKNMewc4lTzhFqPn1LyLG8Z0s3HvBrxqFha7SR+NOkzOJcFFObF0qlYNV2MyFIYhIBKUCmT&#10;UlODmHK454c3+ozrMyH2AI7fUrTJVC73xCCnXrD0zCT4qDDthQJkODLSq8P/3yrAf9u/6r//97+n&#10;50e2/Bfb9jwTHdjMsW4X8ZnMlJ9gwMeQqppGE1xPmJdoSsAf6JYXCCVvhnggHHGboqiJHDzR5CLL&#10;dGBiODuqdUCODlZS0psXqDdjv6f2cUKA0/60hIVShCtVqN0bCMRMOzFARHMF36z3d5ng1LgfMi0S&#10;vZrntnPJ/ltzyreNw6Xb5jOP2KbrLlfeUf0R8fXPt1Tf0fH6yev+wQ/jkzf9zzI+uf7Zd8XT+PM9&#10;/fCL7k768BWdisay4AyddolMn+AwpLGKue0dCn3/Qa4L7/FrYzyjnpuTyXb4EhfzBuA8uBsL790b&#10;PtVc3M5HGw4LKCaIfwcBIwebjY3kVMtpqtkmFkg3LgWu0jChEWUAbuM9Xs+U82OXAJ6/VrctNhCU&#10;xcZBZiTOdccsr93GsxQIOKi2UY8IYffEli0eRkbncAmZEQrZrx/n535C/Pir01/+2d3P/uBwf/p3&#10;yIzjf/VwOLx9qF9e12FpH5/o6cxzGOiQKoO6g9kL7TDXo6TvNA2SHh1pWNfhrtZtP+cubY1PRxbR&#10;wbUheXJ4pbs7tfKFLLGvmejQlUrXDuXpTNc3oiFH4720jqHVt/erCQ6zyd3YujEcpjHv6UOycwQF&#10;Wl5i6N4sExh8XQKSLdvjU/v4PK7YaJdcPqvZ686VnKtsooADGd1msHRZS3s3OF0eOiK0LtAsdmWn&#10;3cggZ06yFl54ekS8Ty4AxyNe+KU5yZQwezGeS3UWaJeLxuw1CUGEfj6MCtr4UPc+H1I5zOL+dhUm&#10;e5um1Xa/wCp8JyqrmLVQJj8tCQ6k+fLMZpBTTLaxiQGWAoBxRwH/aqCAFwvsrUyIQEBfzsyoEWTa&#10;eUKWtHPzFLPjuEe5XaNdcR6ZZ13M05Fvz7zSZikwJm52+6Z2R2ztLmQcSlI2c5UH4M2anyAUszkX&#10;Ma1oHL/ADBET0dsP57aeScGUlmQxygbXck6huwnn9G+2KZX2adfm8C1wHtHPJDwSmEvuWjOovU4n&#10;/Y7TLdnlC3PtdSrBMBznaRafvz0vmwCGy478iAJ57LV8jC5xBeZaiiHg0nPaYCsaNzEgJLNdPMdI&#10;fJS2LKoG8iC0m2hJReScWZ++8QxRe4bT2kuW8LcJWQ9jQCalDWVJlgp/WvCoTA/1rhXXzy8gdqyr&#10;JyGXZDgQN2Kzj5Y1bUBiikity9gW5n8+9yvwxd/Sq3e98h4IX7cL1+EVe4RTWD/Px9s1JAxcqjna&#10;0NvrIlrRqaYRr+KMmLmDs9Y5nuj4hj58219bObHs9EDuAMkNwrr2uCCv9z2gbs7EhX3mnEA01zJq&#10;NwlpHwAh5l1AjcQ7K/wF3UFxLaRpYjhZnysJREYVcIq3/ywN1gN4miELj7NjChP0SC2owbwMTylf&#10;nKaacvbj32GqQrygC36dazJlDQYoZ7y2wBKtOyMS6CXYLLcp8Z0T+LTy2QuSv3d8Goobx5TTTEXH&#10;GTfGXrxPhVmH0Wu1kl0opekIww1ANOfplH5LYN6CEVC0GDJgO6dxhnh/kSe0dZVGwvAWjhE05Hhc&#10;hkWYgL5QIpwjQXRyi61ijNquX+GVqIRalthCCRYYrVwWn1TGqWSopLT1ebwh4l84VXLD15qBK7+b&#10;zMWzyZLntiCH5V0oJl4iKXkq7ZwoXGakB2gyPzeFj18cPdFyVSb5WOHde2feCbym51KFCdH0tgVT&#10;C67ZnLyA8ZrSYoQg0xr5uuxODFtSRHCUR76ZsJ83CkbOGLbz8GJyfUA3mkGvFmyrLBM6ZbjTKgFc&#10;qEbisd4U9qS8KlxlyyKPwmhIpUoEggF9yTDtHFMeQiGtvqlx1rqYmDG6kpeKtKyEw3CAUHpkRJH7&#10;NmsaiaEz5uRfujecTF6gQMGZtU0CAsB8G/ICJTx6poyVZ76vtWDFEETTH3YKarUZ7hjmFuV8sOMN&#10;XIhfks3xrq1eUDSG/Oylum4SkYYgfwN95C0Bg9DtrJj+sGhTztUqJV6RxUTnlJVxwkuwhLlc9Ang&#10;fawEXMiMUwne0TA5vYobtp/oqIW6O154FXzjPB3/2j5wvM54vwBLmq/1VASKOxIHeonDUwm+i8BU&#10;AQjJbpk1PWzIdkdd6qcZwAH5mmKAvVsOXqvWo6KPqjRKURcTs+dQ5Y0qPZ7Ko1sCTP0RlzlodvGf&#10;85O9DLgoGG9iLJ7WHap5cs0rGf7tNII4AfQbqWXJ2uBshWt37tp4IQ3P5NeN8Ezp7/fI/m515Uv2&#10;vYCTmjk7dgomg8KN8+GNksk4sgyXis4zwO6Hx91roaF9kTud+0+2ikwY4GQioVNPV+mb8yUWxmI5&#10;kGilEePa/3f/ju4OIIjhLMDlG4F+/DsgwJXdvxt2fca3cJhjX//i+Uzvfy3emLNL6rbEoPdx5Uic&#10;UprO5FtoXrjvR4VXryYyi+ASYlQ2qzOiLA3naM/tSReyyNg2TbNF7X7n867eGLywFDjIjpVZbfSG&#10;6qKYs/WB2BXvimzx6Q0dj0P5X9jaUi7FQEAHUCe/pPLhMCzvDhMCdNJJYIG1sn/uj9X18X13/B+D&#10;AvK/AQV8eqR/+G8deWJMJx3h5X5iqmmQSxymtO4Cw7QDcDzC7wTkWEXNh/oPPTg8hqNtCJAuGBVp&#10;UHTSxNpRVLge7IiXjoT1icTZ5bo2FCK+Mdoq6r7Q10NVUhfLrsKfG8VB4bpMkYmRVMRIpwOdlUbW&#10;MtnarUTFPJnCcGi8/eUGToDz+nuOFtC45dZjI5UljIS/8oUcfkyHH3GH+k5jxRa1Yy9m/VKnWwwp&#10;jHHdFa9VwVQKlnfUKn38V/rut1zuOr27qt3iTu52q8fdsWx4amdp5OodC50b/fJX8s//2BXJfZcu&#10;qSddwA/JYRnk9PANqMPUL+PDGz7dIfmSk/MeIAlMt0i6n3x2YvbA9VjL6bobVE1Bm+hRg4qDoNaY&#10;/9SstX9+psdv6Ombrv/rnHXRiZBcIAwCckyGllS7Od1JD/CvNgOZICJX5bbqcVzheZyLpAJVsSQW&#10;9XVPu97iyxO/en36iz+9+59+Wk/HZWL7OdvUp7+41HJ481C/eNMuF/n+UTMHSsFYXxZXGY3/PNTM&#10;f2GXWU+BAftIJJLKRknUmpwvU1aY5IRN0mTH2ebQOEKKm+ExYpGBPW/00g/T54tq03VttMFZavXN&#10;Hd+fXK446ImxeRWcZe3xM9qlBq8g2E3LHzxROateU57n9v0Heb4MVYadcSKBjw/xJrt9Qz30ryS4&#10;LOQGLYNM5CwZHy8MrZuEA5LRHSeQNr6FGDW6UWWVUszLZWeQcNtYWG4gGCD+FNDCMWNDoBaJA6fb&#10;lFcwPNE9JGNsV20wLrxhH/85lRLSwHJvRl8XmyAZKaEcZlcofOf+RmWCr0trJQK53aBycoWaNgFC&#10;lukIbVZfUPX0xV/2772oI7a4Id4qoZuBxXYU8U2/ULABkUW3gdPPmsUxzQnUO5ZWzWAG3dKBFYPX&#10;i0S/h6MTJ5NWM3ghi6UZmxQjMlRsPZhWyNRXq7DWsy0Yx+wj5ndkmwMy2GcQ6i3MC/fTPYYZYOzF&#10;JxD0H6uV2XxTbaQtvsPbMbJH3J245Z/csjqt5Gii5RdJJjfJDr1bLAfpBiiF40huvM5DZTcVXWQZ&#10;iGRI8FnY53SSEQ651Tqh33rZtVMlBw7td0xrR9N4jm8XNFbOimhnAM/84hk4Etem8zujYo803Zcv&#10;GbnMw2WmJJhYhcCA3vGiCZPVwjc+r+B6J0CJbbfEwXvR7WYO+82EXFvCfnqdbc7j1y979df07qcd&#10;Cq0ljYjcn6ywcJ64xXDHlPJ+gvl5WWL75oX+jvLBZvelXeg4SL5P31rgSlnRd1f3+t0UWXuDZD1U&#10;shZB8rNQkkbBhWUQcpvl1Eczb0SrB8oSQNm5HxNAYv7rjuCNfLI+TfrQSgoYxMvuCW0p7iU5kjO4&#10;xgMVcWGsIISAP1YNhFsg8bG6qsnIFjQahZUC6uctXWdeLIUJ/DAp/di9L25skjXD8JR1e47bCMeG&#10;6bMPSTakSQAty26vLljAh+XwTTJ8SzuRnFDLZolzY6RL6axc3Il7qtZd0mjy7swNwBvVfhbdNx2A&#10;SUIJ4UG5Okr+MAaXvKMg7BmhkuCueOrbjsqzM21ef46EaG9qJmJJlLwbw0GefA7KKspZI3VdJXyJ&#10;PtPZ4sy32DOc8+p3hAAGLJaRptPgWOTMj5FkAxuwdMvnAjAAVvoIvdiiL7dmeVMCGI/o4assZrEx&#10;cei6EM1akKRKmn6DGuWaHZVrNKi2v3MyBvf72CB1z7EFl801z27JsuClVxRLERM9tmQRVhq9fRkS&#10;hWNBibQ2myiwEliEV5KHqCGE590z76gJzay2Dc+zPly89VU7+sruQuEsYJbwwrHlpIqJcHBkwB44&#10;Rem4q11BQIVWEDEFswOjxUit8Deym5GcbapV4QzFmvk8LkKzS9rSPHcYnegUeA1GFyDxkA1zrVxQ&#10;AUfVeW5o2koMftiIZZCvHsAnx9XhxW4qjR+FwAIz3EclouA59hmABJfSDjNsRDK+4ggNm0CzIPTm&#10;8/dsVVR2m1U6NTi0gA/E9yuQzfgErSjgrVIxE5pv0Av3FAjZPacxMOVZeLT3s8XTG6Ejn5IMTUTS&#10;iA22Vg5DZjHZaHMH0TiR0TJMlV4bu7SRjceACUBhg7sLLHdslL1USBUCE7gUckiW9cCVafw7E9zr&#10;nFgxe3Y1g/9nSTEQOv6bMtfKYL1oW1rRmBmuNtAX5tD+wpDeTeC3rqRJPDOoohnQzRjHu2Zyfl7i&#10;QnLJlHjJ4n6sxnGLaHYMYbS8xLWVhSUZTL7uPdh/8BuiL4leX+ttUVOfpSyR1K7KgDFk6GBknmJn&#10;Kwlq8oFgRl31GFmM4uHwQK/vsexCNpB8Cq/7zBGrkKTYkk8rWXh9CMeU4vm5syTVLw5m+hKG0tNQ&#10;FwCZYjFBbGEuxGh0MRde1L3KyRujqwbUIw9vTUHpKZhNzL9sQIASJAmBYtnJhWGky35EzmQ+3+RV&#10;2F/imTLFCU/k/uF1WBKw+Wz7dZ3I3wzyqfpgro087bUNjgtWZameW/d4OtbfOSvnF2C8TwZA3ZgK&#10;/z4gItMvf03f/qI7ZKqDFzE8+Byp4UedlfbffErOSZEQZJmaQsgyQX+FHq00+juOqBR38MJQnjTW&#10;4KhDRH0O+p066AM5h54ypxbzTCiwk1CwCQkMFWBCNX7UAZSCHg07eQPZt80orZxEBaIhcNndblqP&#10;cqLw+jl4veaV9ded1eBBSnah5yj52IZvjB1TtSnN9aF4w+VHdLh+vB1R0M1YTyou17VdGAYsJnVl&#10;z3G/vuS7rh0s7+j8RN//kj58x/VEp4cOmBJlX4fdGD7OaE710tT/nYV+87X84h/p/dcQLUlh65KS&#10;KbzLaIQWGlFiERjOXeuaV/zqLq4uFwk4hAM9QlIU8+dtvnuy03X/6LrAcqzcEcEynSaSynDeskOZ&#10;XrB8X8r9Qb7+JT39OiYSg/GTvVuNKTvxP2falWUE0ZTcPNE+BusX5GiWCqObsojgUsu5Xaid689/&#10;fv83f354uPMe7xM71UtUd0Za5G0ssB6+fEP3x/bdB9oaHw+BVEkjt9ObGNs8+wrH2VE8RM2VHhTm&#10;jZyywbpd5wBy1MdSYwQGvKdZ6aJ8mBazu35DJ+wX0sCh5Txv9PTc8b+tRXEo5mje1VrtutXXN3ch&#10;py+Rr2EGMQW8oHat+26mwrx+6YunPsZgSKbj9VS7y+X9R6WpV3ahvgrLps5iOqBOc+xDTWRGpz1O&#10;y1YNZzABJYFipFnlNhPkJl47Uh4Zvc1TnARWOGkPZfOfXJxhLZAvLb4RJRsle2zdAunfFuwuW5PN&#10;kj5lBvo21fi28S6agCxrrMg5yRR79DRTeeRASnNbbNP1TuNlkC7oSjN5qHstuAltbM6iq/S6oi5t&#10;2KFP8xux+l7Y4LzDTiMiGpgUyhXCeUEeWjXbQyVLi1ATUHLdnAxCNZhDc/7IJtQbaTRLy4Cfz+8n&#10;TLupF78unDJicpuZj885TiVbcdOCw256mRdJbzxLeKRYRyGqJDtEj8FszVVZSCzWnM0UekHv0DEH&#10;LgbnbgDFqSvIROtYdvNHVz/MNkO/HXwg+99fxhJ4SBCsvlTP35R8FNWx1pvnSdzSJbSssME7XnIm&#10;X9uR+n2acN4HrfO6DBYaeM2DeJ9eNVr4UzdQ/pLGiEI7neICJcrNMzpXk6yCemlZQbIlsXS45El2&#10;vfDxQ4XHAXrj/q0j+Jq/HqfeUSdcgc4eoAbNucFgIEZRuZogTzzFB71qK0RloDknhfejPow1m68K&#10;rNsKLvB06ybi2LrlETZmOD/S4Y/o3R9R+zisiHkNB3HGhpc3tYROXBtwKxgKp/AbNBVBPwoMWsP8&#10;5/mwf/EVnd/T4y9g9ysawkTmuiZGo5PNvP49fKjAUt8FRr7YiBEMC4pRy3eyj+g9QDLlg1TZp4th&#10;il7NksFnu9cei10sJfuiord4MlpiY+iQ67JLGfTArWrkdAKvxZbfegHbpWreoWK7nBjGuZnQ8BCT&#10;XM4djvhYv5KgwwzDTYRbGemGoksdvJ9tJtvgOtcbSjhN7W5wkevYilvKgZBIAzKCqmOoZ2saIdeT&#10;J5m9UU7XGqLx+TRWSwafx1NF4rmQO4wDJiSEHmXwNmdmw1jP8rH7vM2QcM1xZHJdfgKTBI4wyfv/&#10;Ymfqi/9jtzWIrHIgHIgkc4Y05gMskzm+OK6/8/olH0lOcJGdTtRLui0kcZHviDnweGySOSRnADIM&#10;UY/GxCwhp47EXEtj4ka3NWFLRBMydTIVJs3/CiiiEKwa3ZeICs0R8EYhhfCKpvuN4H2pxjvNBCDK&#10;ApGEIehhe7jqTnEOqA8jtWKu4QPHNYzMc42zclvgOWoUzDPelFPFxryKwkyy7AyRIbBGwEXoeY3c&#10;okXhmq3yi0W4cyq9JvXHrwvDMD+N41tKWmW2XZH1lJGF0TnCKsTiD0GQYZYSoaqGyGc/2duo4OcO&#10;c4bA4GHXWST2cF32B/ESSBZLDH9eGDyL7Kkk7etEcFTLyp40d00xc87xvycN/ilf0v2XdLqj4x+o&#10;O6xQWBlvhZ6/pcv39Pg9nb/pGwsTGEdPwccEAhcmDSsrcexpzArfcrJnKbNoFFc/qxwKaOYCgxI9&#10;jCqn48aNlGcH1naPT9Llqy9LqvcI/ORBh43buLjAGlLPMvODY76MphecLRM5pf+iB4nILoCcoioW&#10;spGl5FRLHU7NliqRTm/ycJ1ye0OQIjuyfSL04h5tA/9mr6okiEjmmHj0Wew0o9YlEf3/N7F2LH6g&#10;HhCGJfBiFGROLtp1wl7NYa7gbGVxcy3TGNggm4Jg50YLbCdOpCkLWJweDPJv1rs9jbO7GgG2sZrM&#10;NEHBzASctG6pIAVuOh90zHIerEahUAM6/e3VRLol1q+WK7MGPkvKp9ysz2XQlfoQf1PkgCVt9RSh&#10;pLFaJOcnxUq4gPObQI4RThdlnIkepdk4Ng38Odf/eBj6v3s7grfdfJJWAw+xnUc39ochT7l+/KBl&#10;dnLDS7iMOD+yXTyFh1LUJ2PBccMX4DOm0PkhWZQm6av2hNbkNrUNFdf12anbIOZfDFJ1nwlCDy9e&#10;3FaVLV9jAhCJU2DhMGpaEWDK64i0JcnULJMmidOfUolTZ84Ox1FZBgnbkjvZhgOji2exIo0bgDUR&#10;c2VDIYXDdRZx/e31NEbkI2GeXYFs0YPHOhHBybGZvgIiznxRrQP7bJHxglPkQtUiR6ZHHgOexaHt&#10;xc31s5V8L44/5OVOdaW2fP2e+KtuApnDfSLZbsqVZgEsbMjNGSYbSHV1Le/1ga2io7GG2l/u/saX&#10;688UOc2G0b6l7SI28ETDEQf41g7bAOrgYsv+/7TDKQ7wMx3tqxCOU0RmlODTeIPHDtSlYGkaXmum&#10;KEn0O3A3iZCIPsTliJTexZr2tX030NMP1k3j65QUvQRD8GAXyuAr9Kzfr+jwVuphRDmcjdlbIDk1&#10;NHJzncvQqKv1rrouVfONHJ/f/ZTamT58LR/+W1cEfvkzfjOsj7WK33s4S2q1eQx8Zrv24SN99518&#10;9w1dHjXc4Yb3GMFIagPzmIUB3MQSJqGlve7Wm3EaynSSYN453ENQG7IrPkeJC23VuGKbWKZ27QDn&#10;XPoz1s5FwGxJwxNleTqP4+4t1aO1q0VbNv3zEv2LCtOrBTT4qHAzBxcYa5Mp6lzY7ZYes16aBhtT&#10;meBDD5fgnz9e/zz+5V+cfvIlQ4X6OTsSv/hPNxipEhxSvvvqXX24e/qHX8rHJ767swRKK2NmP1RM&#10;7yOixpsedMdgMzO145N+gbtdsQHL01kurbOtOrJVnFkk4wySSW/wJa0YoXWBbXzNeSB/A4wh1y9a&#10;kJsbGHa/028f5cvX5XToP6SwA1Bq8Gje1n56sKuWhW9CgDsBD9/e0bWSEUaTmtbi04/d2bHcVU24&#10;85dlhAAt87SeLIqzxqS2OIhqK7zZGxe9QZOVYUiVEXezmYEkMxDBIdn1B5ayO9TmZcSdJo3ycoGW&#10;PbjASJ+jBhut8nYZXVrRvOHrTnXZVL7SZD7jjDnxk+jJFdIo9UHh6Z80QVQ5mxjuRA5mk9nbNCVw&#10;QzkIMUD+mM+Ewgm40szIhLydCK8Zb5DlsIQoZGCW0wziBnmfI7FMmk5nxAeF15dwMbtwzkNDcK6T&#10;oHLbmdd9I5OjVxLPTWen6YUiEu7YFziedboxBXFqPDJyROYas61YyBWeVhpKzDaqtZQNhmRuLe2O&#10;VSFIl26oPRHWQ0iFZaLDB75Bi92FZ+i92rRbi3GVZEyoBSjeqYuHXL5oJCcE8BTtab3TWKUA82Jc&#10;i6HKnO8sTBizqknWn7AOgmtMpRgnCwwJDXsZ020aozUpJdrX5FpJO3OkkoWkt16tyC4zkrIwDt3z&#10;3G2swSCMVqgsht3qCQ1WaZJvUbH+/57kba+kpVFyqmnZ9vZWBGM4HO6eFz3vfSVY2+YwYa//HJYo&#10;getPkoJQpKPx/qqWXSeCQ3kH/yp8/XVTv1g99dQb5nd/0sWOZfC8AgIogaqHJwyjXTM7Gc2dIuZ/&#10;NsnnHfDIU5SgJAeAeRD37eFMb39CT9/T9r6H34RhJrquTWhqpDn2/XP0M0GllyizZdHZIANUAmqK&#10;TWC8+snjdneLWQXKMaNfZGaSNZOUJ+mSgI1Ihrye7V9bFhpaKalngZXXDE2RtJxFLMMf6WkssL38&#10;roHcR6Ja1QEigMQhrWiIFtsdamDIeRgLptk+UMzcIyZ9BmlX4KA4Ll60dU/tAXY4JYFkkZFzsesp&#10;4JjQRDJk1UeKc7BeJbZ90p1cGzBh7/0m9hbA6uSyXPpJMf065GJjAIENwdO9mtWw23DB5WEpoECv&#10;oE5RAUiWNAcHmHbCnD0Gow6lqakftFjxRI2Wtx2oY4Jm22wzbO7KO1byEwyTZXG0T6FfuJG6EXzs&#10;/Inaa3ta282atyQ9D35uAYPikkgAfhYsEjqvBRK5eIOBZrMd6dQ5DbztunQH2NqtkUs1p/hPM2Po&#10;lmKyxKka+D3GaCE0Ve2lJlQGnFfdRq/YRA+Tnm/G+spOTD/XuHpprgEgAoeIoPsGskOctL8U3vh4&#10;Ngj/4AzpuWWopU8b0DWjXkG6LXDUFrAXC+KrKYHYYCoclkr4Q+jgpoYhj0ttZMvBp+4Pgb7cPyH+&#10;ZiwDTpifrv8ltdx9GtN6NupiG1af1fvCiGLSSpVTnKd2qDiuLXF7pIFajcwkQzgZoRcLFePgVs4J&#10;h8BkmZdo8FEJaKrfmOnUL+nNT+jhx90Z7xglzI2QOH4g+VnfKZ+f6f1v6P2/0PO/WoiC6UUwddIw&#10;CQktep2SKWaYc4WnKA7bBWZzcstuYdHTyE7rjD0TdBtacZTokRnEgljRxcwaPSp2xhjrOEV2ccIC&#10;VKFsE41KzaDZ7mCCeEbOQRRwbCYwu2I0GrnZ4uyhiP1ecgsxvfWWXUonTtAUSEv1GbuXeS3eJRcp&#10;dpBOya9si+uDxAbV6xweFVfvTDUsR5DdaIqK6Q5HoPdUqxvRg7Xv1RxQWc1bGcMoE+L0lFA9+5HN&#10;sFMxo7wn7kmNGnY7JhcXcRUgq/ib9Z8aeoqYnK+Z4M8wxHnoc7DHmLPueTYXMtm0krL0RCDdWazm&#10;IV5sALjouEEYOBaTcgdkUAyF4rbrhhhkHz61gadYx73FplyTBiEcT6XYcPNLkger+sBq+gYWzkAf&#10;XCa982MGB74fWKAbzjMoa5VJpkjtx0elW7iwACF/BvcqQYnE53qtzbgRF9aIyA7akYXiRLJO0uj5&#10;/WgYj0p85FG9OFuFPXpKcWhK/ro+kRQjrDCD257gNRRg05YIBIK2YnHNGVuqftncMseSFPN1DDCz&#10;hEVd22z/azFhdOHAcFSe7bmbAI3fNtGsQqcTKbGe03TxcOgfo6WKabOB6mK5z8LgDS03h7LGHrpu&#10;PE/SH+jDSyEBN0ycfq//ycsTefk0tvH1N/TDD3R4R5cL0/OYZo+HvT9l01dszHPFqLpD6yBSMfrU&#10;OA3F1ngRSlN2TvshGavgue97Xa17xN5hLPVi1zq9g34Fi4NY5pYsW/Ji6aJG9/Y3N3iNEylAtWeI&#10;4nO2F4+N97pC3rHq85x6FfW29Fr3WWbiIDeRzPOTVGzksXc1jQnZRMwps2+G4cpHa+KenR0lWpA3&#10;NWU1GfQ4DkakXPlZL8C6M+r1iTiPbUnHKTLv1yxXpmpnAhszukXnpiWIgMUqLlUMXwaM94fduvPj&#10;b+hf/i8pb+jVl/T6Nd+9pru7IXiNIVNKXLs2spcLPT3J4wd6/4Ee348ivIytVSDaoAVRj5F+etBZ&#10;TYQuI+Vxk9ksiG/Oz/L0QbavxrMeNteByitoWz738bgNXxEhe0n8HHdnRea6PNsq2ejowtNzp2KU&#10;EzAUNzD8mOaf7nl+sTN6g0qYA9kSb/e2xS1LaJ8ZUWIw5SLqWUucP1I9nv7nvzy9e7UG8/5H/w/6&#10;5P57jvd35S/++OM//Ev7/pHvjtSgwSwcz4oLy3ii8OE3PB7t1s8Cjxwi5Jvaz+mujRd6bnIw0+aZ&#10;QluHaFs7DAli0EVNWbtjZP9Q/3l1e47hXrNaYFzWOv7pvG3fP5afvLWwNDsiR11WzKVWFsg8uYhz&#10;CrgD85AXl6ykr4TBnZ7R1zfSnp+7Y2cdI7VLZ4/ZuatJh2OydZhafPMLnfhcKmY6taUZg8fMMCDy&#10;aaYAhutVIi+CPlci/0bJmxnihbIRH7Ek502BSLnlEFQIOifQBgOblbp22QYWyCPKVzYNJZbwKpqL&#10;aoorLnrrIbsk/NTE6WjFRhCzdmv6aG4zcNJGcCJhxB6V77zUJYTu4p2S6tJUOTMO3wM8WXVnkSGr&#10;KivZfi5Nr/MZm/Fiap+qp5mRpFSeoWxLRshSAMzbFhYe8w13jOlEJCJgZuib2pjPmmBR6+dBlxii&#10;CgIlRwwF7UoWs4SSvdclZzzJJMfeCzMopURTSWiLBFewTBETrRudgIKqn8qztmuM59+8Hgd/m0pW&#10;XuhCbJMtAKAETTnQRJTce0Ey+rjounBUynlhZCVXwN0UDljOHFfgtu2ciCSBZIn4W3Zj1gYWDZT5&#10;XzeHmDCGk50l8DqkK6CmwsxqBETbzgcVfImZQ+7jbrqyxpyQqjkvo4y7hyycAo+Y/5BC4bLit+8A&#10;30L5BqEUg3OpVdaLHOw2AU5ZgetcbCTK2SPUrP9DaOVD24NZtDGiKfTwp3StBflZ68hZbRd7/sRD&#10;4/rmmiycnUNv7swGMJhOmDnNsNDbHR/nEP3MXq71KNfTkd7+IX37dznezOkRLeWEz7m/OCiyYRiB&#10;3brJCc32U3IjGEdCRuP7QNOKlg856OsyPIicbYA2v95vNHUpUdgy9zAyBx8XWLc1A7e841RiAcZ9&#10;2+FLesq0qhbYV03sEqMLMQyMUuS7W88rZwJMVARkx9JgYC1WCntU9QF+Lz7+t2D+iaGqc3W4D0ms&#10;nw1lbVaJsSQJ0WbNqrvCQQaJbYYcHNcGVvk4GLWMsQZJeL1htpcxk4gVgGQLOVMPJtZ+wJSCkhng&#10;gvI7m0owiB56j/d+vPz7iHtcMy95BwSiki+TIvUVbCzvlU8T4jyxplqSfsIntiwpjUAkAEVVKBqk&#10;we2WIyiyQUdehfaEoF/nW7N7XobjtNJWIvwvm9/q3xyV+78uOY5BPJd1xu1YZqzbRXi6wa+THG8p&#10;WaBvaFwwoylbiLdIfWdJcae8dxxa2DAtQDsu+brhwDrymRxLk2n5zrwziUF7t2rQPoRm+XknHBmB&#10;Y0ikoltde5tVnl50bTbcLxEz49GetEWCI8L5UkDdVkZ21PzkeT6eYz618c1gTl145yTCZtWqS2x0&#10;i+sKjTFx04kGA+lEstRb9+e5bZ7GxgvnskoWCkTOweBJQdPJwrHOJGgyJUHO1l4Kb5PAl9+ugH3i&#10;QFHiHC5x7pg3m9GQKe+iZKyUMx1+Ql/8J377k+thouzBbUzSsIbYGwNdf9vDiV7/nC4/l/ff0Lf/&#10;QI//HEiqLG4EXi8U/aN46ljxDDfoAGTfYOTU84gbjMJZGaWKRaxYPuRnrCw6AVwh2DbZ59Mp6tgU&#10;CFD0PZ/PESNbNrIX1bGsKgfeZ/Jwgg/1t5mje+9jDy+oStpEAW5Ml1lenlLLDvyjlfGbJER7srmN&#10;ZZMCHt4pUkn6lHMIhLgoOCcFzI11JaucSPmg2h3OPcEEjF5yN4t7cAuxCpXVlryn9IS9TKMaWF3t&#10;xcB19tq7QbfrkN4zTfhfd+kLsCsEhwWsbkaYXcPMC12yGDelxILkkg+vpj4EMaO/GB8Opy1OMG2Q&#10;srxMfGv4c4L7Qd4q+YUmrhj/vZkTtdPPG4xbHQ8Ogb54Plzfbl6xfGU9VNqubk8gF5tOgbfEKKV9&#10;M6qCb63YdlxWDNonlcufP9Bzo/tileQLz4n8Th3XJ4Vi1gd9jowM9IJj89xGLqBG10+Vcxl5lk5o&#10;KwmmZc7ZRdpsqsMXOTk9Z3zMyBy3KNB4Pwl/OCe8S9oltG4vxZHv0JeOHzhSWdxH2vj3bbD0rGKG&#10;dIkycPEUFsNsjrg9Gb3QQZ0exSBWOtTrXwqXrHAKxQkLbtsvqUubLMOu+Xffb/TVgT+p2NuvEfl8&#10;oPj3nMXrH7/4tT6h9TVtz+P+1EWlHYwe40ywTqvQqrHsNK/ufUw7w4+5PA4jxm/TpGc69mBOFV6W&#10;XMmr+sZQ9m1s143jqE4SwB6vw2fXlHIY8o+mm2GcFeMvdDE5Gou0DhOUZswGHEwdbKvQOlPCHarm&#10;SenEQbGkr+x2xx5J0F/lKxuf+ijGYhrc1oXHoaaOUBemN3L4AzreG540LnsFD+RSJRGEJnsmEzfx&#10;SZw1TDH4hJ0cc6D6x3R5T+2X9MN39MPAbg+n/hDd3VO5G3aLxfS8Zzpv3TXx8kzbkCrKvGL3tpOI&#10;de5nM/3Ckq9mrzJQ1FE2j4nU+TEneX7qW9zdwfVM4nwY8sWSHQ6WkGb+7KeNPXgslz0YDSiUaIvX&#10;/3t8VrwqREKuwz5Y4zCFgxVqb+mKTIGjbeaCty3lyvcGSD1Jx2a6hcESJ+6ONfujybpescPd3X/5&#10;6+Ork3zKu/o/bDfiVIVIreXhz37++Pf/0r77wCdjbDexzNmhZnNjpMM0S5cOzhWjAvdaYDwj8wRR&#10;tLvqxuuRBxMMG3qsPid8buKmzWXm/4mG/G2bWowoFmgOZFzyDF+ogPe2k6Rr2X77Q31zXx7upCl7&#10;NSIqwSA/myNICqxJzgHyOYwh5qyZFvDbL3x5/1G2rUfbEoHnJIUYYxAsJreTiwkBZ3Mqq+KQp8a3&#10;NbXIUgPeFvbakzJy3X/MylL9coXWFBUz5mBOhgchkjSfcJDku9x1wHVxZDP0fwZehhmMlRPNZAA2&#10;bAHXsxkA2dTgvqOhUyyIFscHBem5ut5mkFHm6z0I3w1qiK3JuZr7cK+prcUE8WZBXmZqqug0UMWj&#10;0/0yjE+HbKbocvJdwvDnevrirxSylpIQl5RuVfPcv2RZGIgedJtWngunwRaMe8LH4abrlMfeevrv&#10;MUIXnHyqrXdRwC+G1zN2hcW1EzoH0Y4Fog4axe+I4SBrLStWu6GW1muFAlCO1YiE7slkHLlms+DN&#10;quG9pMsx/5oNVWQNIsJ+u0sQXs+TD1LlBQRkLdhAYWBFOQPG0hPt2LDC5wJj9HbLZoFuqBOS53O7&#10;1UcVCDpazN98li678I+DjX2NlpJcuSVjZoDVuef1omDgSH4mzJ8Iu2FeCURcbjGvUZfAaSKzom54&#10;wQvUcH7d7i0Bu0BYNIMSxcBObtksjmDxWPCVPo8HGDEvE975ykeyiOf/icekz+sjFBONAqvi1hIm&#10;HBTiYx4Jc7pKr8Vx+Yq++vNr6W5Zcd4JFnYXb/MF0mAGfdUWaePkqbGVcXZpl8XFfbLbIsQC4r4a&#10;jMkG563z1D5cC9bvwMcVPbtYV85K/Adx3oRmyqkcjuV4GH7WRZ3K0LOaMcaygjleNjDsvYdbxZZV&#10;BBP8+kMmSk8OewMRLRh4MueauNhcr606GyEIQIIgbnZeIZDWpe3s/jmGgF5EJoP9lbzjflPZrm0L&#10;F2yWXTwq2aJtFp9T1/mm33SWlNAZ0TM2H+VxeCkd+GIRF4VcnLeqtZqy+OY9kuKuVvOHjFu/fD3C&#10;0uIHeJhs8yJcNtBU57wldhKJ8TqbtV+oPNPx6jiBqF0P4905m0ksUN2X7CbByFWvJPZvZ6y99oPh&#10;IjCLXjXoW1zP2IqREgkzSq4QTFgh3g/t7wAA4FP07Wm1c4CLsRsvNXQmALHc0B/w/qRb+DqUNEnJ&#10;rNh+C2+7tD8LzuS6TsPX+WBZD0oXQwQBBeRlqeLYbyZZ6JBeFQGjlpQglc7fnYhf1QeN07hkGdB4&#10;Jt8hFyQYHccRZMjNUTIbTzfYCSUm/uwPoAVusZ13HULzCsNmgl542ALmcL59xCeR0TyDS/BmcPMX&#10;Xq1W2Y1WSjKuGQRn0Xk65VpCsnDT1om7Gib8uwzvPksG1AetsvIkim/7ZppaQug2w9zJINXAS+bF&#10;K4gVMWHm62TKH8yNUGtmCzfSmPghvJsf1b73PdFb+tHf8E//it++Htw8ieeGeUkOuRH1rjMcplf3&#10;9PandPpZJ0pfj2zZknV2DHB7tLrZG84U+goSQO3CtV9KIV6Sw5JLxLWGvZi32w2rDo5NKaFclrJW&#10;Viw5vc9GkdsmCxYqQrip6u0uGnC4K4+N3hd6CchgZn7Zscn1VUq1GSt76wPH69bKEis5urM4Aphv&#10;vq+XZ8rr9JpzKbFAg5z8FWQSWYL2LkS7AWVknHNgnHPhbVAMRMyqsZRzxUg78brHhoUFFe9G9UK4&#10;1aTLVcL2oz8J8wl0X+4SsTAr/dESY9Savhr3hQNL0FNGmcXK0PY0IH1PM0xUNFbNjr8Yo8TNbJbU&#10;pa/HOK/P+qulposT1R2qn8CwZkQPcoTHaJ97Ix0zSUUboQ1gpLbUCKaNc2eD2AtOxNC+YN6Q/Gjs&#10;bhdWUg7nE2ovlOJdlUvQyUD+o4Z5XyIymYXDLcPf43lEA94BXsy3oZ38tDDfZO18FoR4K7SJ+VZz&#10;333/Hj/SD1/L0D2IT6IsuMgkqlHecGQPC6hO57cViDEt4YPEHtGH4BlKQTN5wqOq9CeIRoFG4R2W&#10;xRhbaw/4HOwWBcWLaKRrGRFoU2/WT67aMcSZi1YO48sa1xMf70IEf/3VxyN3dSB7SEVkhwrH1HH6&#10;p9WR9jQ/sX6DQxQpdpJy6PCfrzsuD+dA/oQMiT/pufe7tX2f/MpsY8X0q6/pX3/dNZFj85HmWZiz&#10;mJm3YH7D3Xjvz0bL0y1LpORZ4pJqUZftYiovMxvJqatn5uvHZYKCrNvRTBreppEyXz/vP6LF8W0J&#10;stEFwyTY/sk5HwWiVed2rS2z3sDZRCsbYy6toSCXBu3DFIyIOwCyKVAZnMw8Z5I45QNLtBgbR1no&#10;3f3R0MqjXdgjTwvHXvkcpldE/7P3f2/o9NNubNv7PgizNM8kntOY8Vr0OJ+WiZD/G0OVUlJMV0QP&#10;2wIufdhM/GZsfpe+oK8L5vKBnn6gj+/p8Tt6/Hb8+T09/kDPH2h7Yj2txprRUg28uGJSijel7HhF&#10;ZKFR2C9I3uQnbnqm4z2/fmVAWtSFEwjBYSMjSWUNI8PjDZwFIrdMjRwBtzBmyZrlYXzZqQb6zTdd&#10;g1UrzJG8SMARZjWJ1Hgj5TjiAw/6N3KB57niFm0kD4EucmrdtjjBveW/fs35emwd7/72bz4BATL9&#10;3sr1z4cD2Sgbhy/fbu8/yoePPSOwgK92wGyzFwnkL7QBlw3UpcbgiQBmPIaGuWKp0aR0mGLr8qx5&#10;0USlWmOwAQyqOuJXCttoF4pYlbx7PMH4y+dLF+F+8TATbI24UrhgG4DZ2s4d4j3a/PlqVdknDXcP&#10;77o9PV9++DAaKDO/1pllmc++G27aKK6WQwltfbyHIOGYX7Tnl7OGmEeIaYmzUUdePucRF+Expudg&#10;qlrQODAA8gUL3yU1eY/oz7Dh1nIDAm6fOjwYC0CcxyOWwSfo0uyMbSvdN5v+lQ4BkuH304Fcj48W&#10;xKnZvYpnTuGYTpgx/YQ9cNsoogIDMa326+mLvxko4EUP3ZXkUG6kOoWEm9Zpl/MF2MNdOCW4hkJh&#10;3tpNEThqOz2Wm8JOs6MNsW/B7BztRnxWuM0Ty2yhJgmoWShIDMQj7JnNHTTKLyf9eAVXZfK+GEdv&#10;rGZTRDeUZ8ILdMpeIlgF0z0B2OpEpXyqYUkm7ANxQ5fDaZANKSccIOaq7EtrK0rkoHAGMmFfhcW/&#10;xKeXnU86v+DqXHYML7qVzQMCNYbnaoWiAZwjHH4JBALTOoUUhrph73Jf86BTdiYzrhRsu4B6mGni&#10;aJuNocNMN3yiUCcBUfaMUMTEe54iEYRbglcFLfj8LznopRP8S9NeAJkm0177/2L+dZhXxBnUdDBv&#10;yzUTv7AJcM7TXgKZPBezV4H86j/R669o+ih6yehNNCbKmlze7rXyGmC4wLEMJMngAbqDRS6L1xgH&#10;E0f3jHFUP32jdARZ1FFiaARud7beeqlx4Hoo14/DfT09XP8s3cZ95gS1UNyyRGrRKi8j83ZwPR+l&#10;IPHohMtK/2VU1hbwi/CUzQLEDoq/VNispqcJrxWjStgjAzd4lCwdjZcgw0g50j4YtUcsAZD0vzih&#10;hIJJrIKQDIGg4oqyl2OJvwmXMAFiRAXXObfcnPHcjglX02R7dj3vnwJD/pwgWlT0yTYZFJxJmcsB&#10;Z10mW179deV0y4W+fkbDxgwERh1SBOkIW5qWpq6aQlwAq5akDg+aiDthjvF975lFeeu0hkmAwAI/&#10;rGXiBoqiZ5L34HPIsH6golhAcbspCjxE8Z0cE9ZXheInNtxX6ZAneHKLEkgxKpvLqg9ezegawFHl&#10;dmAKuwnkZh9w0BA0FTHDk6A+pwcWfAhjarw0Pvuz1aBHgUHzjfElTs0Yfsu+lqs3DH4ZQtQShoEl&#10;QcpLNrbqcpGzwlI7mUNQWAQxV0ANWRK3EdvXJJ08gC3tEmc4k8MssM1mG2m4H3YFkzv1iIdaHvKW&#10;dVzG+8B7iRG42/ik61bEsVvmRLvWDh/V9iVhtAyy1PkI20lkx2dR7+w++pmzqqrIXAxMvSg1oMd+&#10;tfVgkOzIBcLmu6MGs/ijYbtSJejqAmXUM/rcB0B3f0I/+y/85dtRC4gsCDvdmPzLzRn3HOBc3/er&#10;E737OW33/PHrYUBS0yPWt9Yh4FAkss6pLlikmnmyIT9K+3ArngiDsVG+Pw7Wl7JthoBhhjSMzO3W&#10;QxJpGXnvlbUhOLReZuW9OQ40PU6rsZ1i1/UWJ84C5k9ph/BmqAnOCPQSJJxdj6dXkUixjMBgKLYC&#10;gUtxtvNBWO16PsWu5/RqO6P2e8KcxFQqTIasmK82uAuqBHXQvyIKtyiRyJzMdVSTbGnMy4gHpYYl&#10;Yb+cgojs4VCuDzPycipk8m2WMDcsOn2/Uaa/pBkET5/PeVBeeqCIc+9GXpPOayZKF9TGBmUzA52C&#10;zMYA4qNid6yxAtkw1Kmj7av6Wa3IhfOGLDE6X+wPwgYbxouMKmlfOyX7pjD4fzrDCIyjIx0Z20wX&#10;8DFk0V1GB/0jNpf1HQGBZd2Q9lPNQgmOzrjlFN/3OuTsfDKTD3pJMKroxvLmXbCZ+AU8ZjdS/cw5&#10;HxMnggXdeFf8kkjg+qq/+7aP5ktRhs3wmrOt0iMzJotCMWZOLJ+SxpeEjEDbRb3kx+5jOVVdBBUu&#10;7mP3S+UTklhqTDMtPX7W0S7ks2XHxp45KiQ3J0jWjZI+udNW7tgBA9Y6hE+nPn2OnPqZ4MR69h5G&#10;4MX8OHLXo/TPOyjTMaDD+KgTGpzHctEq2L1q5oXu7Ivy7xHQfM4XfB64yHQ50//9j32H9GDcLqd+&#10;UmSLIefeAyy0s1C7GhEsusoLv184P1gcRdGILhaNHR0rxZn9DtLMhvTEXPBUjf4ipl5RDDv1wWKJ&#10;JOF/wY7SNHa2HZUVaUNGMs9io088BizNcToAEU1bbxrCCes3kbPo5XTESxMH31pVS+Oy30/TCNaK&#10;urA5RXM5mWe+cPmSTj+Wg1HKSkmeKHMiXYtDfcG+U5NyTmFUyEXAyQxB6ze52r0Se6DtedSBD+ac&#10;XCEUYEo+DvN6gml/yEsyob9AO1N37Ruig372SRoUxFdeaCv85k2UTiUXctDMMtPtsmfvIrGEPq1j&#10;0zzwZENVzWbZ6KBF3j/Kb76l48nMz1ll0wuXCwVnPJLtZn3b5VmHCPmbDbIm6TYLGrCwYS65PZRM&#10;OhzfPsLhTv/LX53ePNyEAPmT2w5/xtd85s6m9mhfvL58/17OF4X63DCzsDOZpuuYuFJwmitN6p4Z&#10;eok44ssq9ds2QJgWBrBoyV0G1GcHB83Hh2F0XMBKpJT4Mi+IS4l1c6xy3vhY68MpMmJ9o5pSRc+f&#10;Tl4ju0xTXny9+RMwYFLJTBCr1Ov1OX/3Q8+6M/0Fm/EvwNjsr3B8F40RlqU3wW7g56y48jUarkSu&#10;ml9jXZg4Cmi/JfMEeXmryCLiVCnxzh3BDVrB0SHSS1obi0TSbta85kymgppQt7UQtnd93Wg2MY1y&#10;9lCaDE02T67C92IeBfp4Ojbfhi3/QJo7GwmPGKKkbIn5SomTSHCWq5G9MzWwy7+HFnAoZFXI3XbE&#10;eStVWWCfbWhNE5ikoJ/nGXZtxIfEODjNoAucdQmMompAZVI57Oc5C78m33yOJAyJJTdi81OiBCo2&#10;30uPhpjm5bKjFxSrD2eBllep+HgLg08OJpYqwNxxzhG7P38YPUgId9bchN6UFog1oiSb60f7G4pi&#10;a0JEnEStChLUvPQnEane0mjfwq5uGGMuMI+ARx9nes4tbgwjulwh0Ud2fmglm466VUjbZQLtouOD&#10;RtrAxGzp4qAOULI8AAyM8FixqWJZg0mi6QUT7ZTMdMi6B0mQLfuweJiY80wEfbYLVQ2tsTLITCZB&#10;K7Cc0MUmofO9N1VaoGggDX+xHtoNqSMTS/DA2uVUF5BsCuGcy+vUgPeu7+IVvftTdbY4GJ5axzk6&#10;p69FmSASCdW+fRmT1Bln5Nm/zjr1iWoJhM+5NiWTlFef3VEMHR7o4w8kjwY5VHAsBE5fmR+Hsd/2&#10;P0s9Dv3fQ/843dfTfTmexlEqsp2788AguNkAF9McN7gj1Q7k4olZlKaxh51kR0IvxY4P1R1yEPow&#10;TlPyk4FGsvMKs5/pbBSm4DQpVyVow3rFElUCITqn1UnwQNnZAJI0jk7DV773eTcZlltT4s1cxhuM&#10;yyvopHdGHAr7+TE5Hx87ywTTQSIJ2UbqHFMnT0kh1KzPGm60+LWUXh65reUYTPdJwbXiuyvHu75g&#10;Tg8dNi7Tr2zzvCLGjHfZsuCsGFtKlhbEJpsAMxgRAQB3nYDLdFmR53HHj0B3csT0FiKF5NBepjwq&#10;duLSHyk7gwGhSI5JtiSgFl1SoEpmJkmWyKO6zoID1YaLksV8Bk52niX8Sd6h3CBGC2r0t6zaL3s7&#10;8Z0akvKhgMOsQvuEnpXrD0F3qTTk1RMvAvxqQKFIKb3hR4e/y6yKXERFiDUW0KbXhEAsw0bHjNdh&#10;8RHtFuEkQv+AILUtz1dYCOgpWbOcEWBF3sAQD/KqkmHAvC4fLGoU0c0ClcNGUjIGWXbEKQ8vCANP&#10;r/EE9PfxECmNnY2WgRBg2c0Y4vrY6mbFupIAelK5KzsTk00w6hSWBCTPs7fGIBVG+JweJVBXwEx1&#10;+m3YBjn3mef+ZV/8Nf/sT/qs9SKJk00v1Iz0Ms2Y8MIzf/EFHX5OP/zrcFZ3AL56/h/P8bRT/9QN&#10;Elk1EktsgpcSjt+Ma1LfrKTOhdHEDIFAsOWJJ6NwSMApmWAbGRZXJ+JAISfjuLw+WUjKtVDwL0K6&#10;WyQAsdNELFNFQCUUgQkbldes8rJs3Iq8eAQCOXsUgbcPOmDFf8SD6XGduWVBjdD1XrcPIxipuM1i&#10;lt85Ftig1UJwSBjzQRldQaL0lEAvvJhhU9G5hUY1pqk9773NNImbtT+d/zoAeMAFJUt7fe5zUEiB&#10;58M4NU9i4lrcBy5D/AGDKs6bxhzE+2LxFI9koS+Z1cCWCNgYPAY4/NhdBYhpFyXANs6CZh8jiAdz&#10;lnxmcRQ8Ecy5nGuUpPOedeouaxIVL/gLIxN8Slp/lFKmmFfMTxJuJgs9dR0pZQsNVOH3zu4p52d7&#10;5TB23fNHuv+S7msft63AOr+A6REM5j8LCAT494YQeJ1Zk8kUzkLf/MpmylsfRZWxi2rwPOOPZxdC&#10;kUMa4gJlMXs0TjY/xq0ElXUq/JhEOBsVFHcIYDSimPPBcBBpDN+k/VpAkt7pTwvQqbfQZ2dqR7gU&#10;bzbZCVv11HPUJg3g7tTVOUEhoVnSd4PQY+FjmQMk4M/43petieao5lA6kFRZUVTnKhUdu9Pdi5Nz&#10;eUHNzb9L3vd7wYT66f/zT/T+I90dO01e7I63ofHqG8UBOGTPUAs5/5J1FGD5GqYJ9lHSQSO8eDow&#10;lzk89nGHYMZEqvGKTQyaGSwdAvnTT2g1niHPg/T81OA25VqagOEq4LBSp5uOK+l8l1Y+h8BmC0Pm&#10;5UkXXkMBRhuIM6stwI2YNNZxDSfOd8CtntznTHHl68P7lu6+nIpxFfwpTG+EbMsfU7iCTCaY/Flh&#10;/wgUH9F6I09zCsUbhNfX3CqrT0xJvj60J9KVXWyQT8MYVObEiey7zPr8GPKwm70hrXQB4v0bfrib&#10;yi2DLxilNYhSrG71fMO0AjQOjFTDOKw4H0ytLfnESjH71Tf04XHUIJ69QtaLtWz3whDrzklc0clw&#10;41u2QVft2NX4m+tudv3kcOooYznof/YpROl/epfXgOG6bYf//Gd3P/5CdjSVz8T2+NYu9BI6+JLi&#10;hGIHKfz6/vLb731cpEOgrmYrNmqCwAD1gWgA7ZZdGDmkt3gxKIupg3VwsiPN+6lUdp5VBHxlXxtK&#10;Abk+zYVPtT2dy92RT4fhnOmeNetlAK3bjY18emXvYixevh2YxjD2GMVWj1qpKkOlFhs5WAfT0ali&#10;GuLKjJoik8Npti7DLIKAX8dOzyGmxdxJSwgza+EgE8FZmo3liDllMaRElRCY47dEzMIkPra2+jCg&#10;C8ssbKY7QpsRiENQt7VwGzXqYYQWh8JNjE1VRhDSScqR0frFqSYeXeGsVsPy0xXgKKo5FIrCdmso&#10;cGSBHk3cEbTB0cKg09p2OS6gwAgPumWMRRC2JCDb5xeY4+7hRlYoQH6PWntWcYxBB5rV6Fdd564u&#10;qAPO4TXthgw+FlUNygGq+gYFiubFZ1B9CUqsiXsRwqCSbQo4iV6Vm9ktUxidzcywMZSjOvSprE5T&#10;CAG6C9/roQXcYtbPkYCgqVEzyl47z0Q/z359nGEeAsBvGRMsY7t95ck7q/TFyuTmOFWyywqpgnPv&#10;ysKRr50EuSjExJEHU64z8hSBF4NT3hH8GRYnG8RVsmqYV2GZv2aRzAimXYY8gJdiEM6MS+Tt1sFX&#10;IiQJDR7TQNwhJdl5P9adynOvt8ChZwEYj5RUxR4LTKu/qAMDa5KH2UN7bOfxJ/Tmp/13sdFk2Ixl&#10;+tMzIXMlbwaRhxkGEAZEhYWCJYJwPi3VFcFmDUIpbsCjL3zb0xdz6GzH87fZYZ9DXaeZj1Pzd+J6&#10;HDS3Wo739Xjf8b/j3fXPcrgrZY48NkvEzYlcycBzeXDaIBEfwd3RgYRDGrK4vo2XWXwB2wrj/YF0&#10;HMhKB1veiJ3P1j2SGsw4jnIWkeyUTCUv7/+PuDdrkuRI0sRUzT0iM6tQKKAbaMzVM7Nz7MrO7K6Q&#10;DxQhRfjT+Qf2nSJ8WpHhHLvTaBxVKFRVHuGmDDPT41NzT6C7hxT2QDCFrMzICHdzM1X9Lnle1FEz&#10;Tplfh+OY6/fpCdRm0/aVhmic1qS3T27PrfRAxobcn30n4/uxxQwGWdvkl2WHuo3zrqv3epaX4jmB&#10;1+VR1hOv16XScL7rkuhFkikdG3K8NMHo6a5BgDft37yeWO07hoJhA/0Tzg6EwVaOvf5l8FEY1tzq&#10;tgDpcWbt5BnjHFPLkeWwgdSV8M88IWp6dF3aHFbu9TahzI4l29jvtS/ZPpHSmNUSDvYD4PLMNMNV&#10;9Uvq3MLhvSYjO3egHRumSOZ/cD43J4Bt8jN/AlBkyXCpZNXjNHGTHa8FM3QpMwZoRusjoU12mwkd&#10;Ze6ilcTeBHXffJU5qiop+wscjktosGJqvIC7L+UPMleDYeOCJBvegjPEJQSX/BwfpZ93gjxWhtxo&#10;HzC5BsEzpaqR+z4aBFhncg93GJ4lhY2lFjhbpHI5urbK/tU9dmriBFfy7PGeM7qCHAbdQvisgcGs&#10;X3+1r1cVRZxoSvgYAENPd1g1eFdgzuLqhO5aEUMSF3kz41ftn4f2qz7/O/7yy65+QR/jnx8T/Dyp&#10;uF8b/uRML35NP/ymaZFppNrUaXgTjYH0rU8BAzHtY1GrFsboCY0G4FgqxIneNymBJqRCsGcNI9Yk&#10;R/YDbWFQDaTRW66lGZjgOuljZNvt5YNHtLy0aYz/2iQFo0Kj6WEBcqZyZxb902gsDUGY6ecAXjl8&#10;g8CpE5wnpO5BTBK0vU1uB3r4FjgZOG0nIQfh0CfZlWR4mlk5E464lrAB5GzezotpTRL/Q0jyvEai&#10;vx5Hm9JhG17Io37mYp6KiwVYFEMmy7BK21mJkKY2tve/UOiZfIfx3lk44YIE2V1CCXwAN0d1Eajg&#10;m3dp6h/MTSEgUaXeBBA+tx3zQFPOqDnOxZLLDgFTAZ4aqRCxycCbESVaSQV1+xipD6rul+x20wmv&#10;5glus7zuIxXtRD8dW7kgkc4m8iNSPaWWWg5L63UeZFv49SuqxAcbX47uPEYBf4rpzwfhTJKWeZYZ&#10;xn9cl9K7d82sr6ycwS71i0uT2N6YMFQ7Mb1iCFquxnoBOWBYpKCECOOQJVWkemELJ7EjmdZv/HGx&#10;NbyYmI/MYiqezvHQ2cMtZmTNED5CDI4mtN7ok3u+6RkWEtvTuvDawb9Vf4+l1yT5ED+vINInsSOC&#10;na09NOTSnpunDvesTM/47PHvowLkP0Qs2C/bv3xNX7/hm7O7s9t8q2F+nAwMHluUciN4sVWJqNky&#10;KbMyDE5o9qgCNHCFZQaKQPb0MOFBUXcuFRHe2l5ULF4Lx91j4iqw02E3y+D9SLtRCQok+m0uJ11L&#10;DhsTuM4zkFC1G/LerXIa0STFFc6GoALMo7wmKwEiF9GwXdW4OFnYbbGabe8Luv1Fq4w8q4zNk2QB&#10;zz3d7YdoUZSZTRatotVHgXIbtmslDS4o8k5LrCVo3tLlwilJ3c1Dl928bgE0i/N0DlmwdDScLBmv&#10;teDwoFwTILuPTQ746acd7nITQkqjjOBCEaQNcx4r0ZT/bevsOeyeItgFk+TGvP66wXx4kG/fgJ6M&#10;EsvWp2djvlSKjg40prHEqHP8imWl86nd7vWkuOC60nDLGLd4GZb+HQssRWdiDRdctAB4eiif/+L2&#10;L//kaMM5dqj+SQkgH1b7e47Cc/ji2CPWdb0ep9ubD3xajP1feVlGt9efnipVeF0Uh68xTI6Jf4lJ&#10;Y1xe17yOP49rUpA6LPGzJRL+UhhKMUWgWyAUjvqqAA3x+g7PC11qfbosd+frf9rL866uRtuGPK6f&#10;rdcPoyuF5uR2pJ6U7cOH7eNDub4fA/4xdZxh+sqFQ4mhjqCBPg6BJuNOGKEzJdu/BbrJ/owH7kUH&#10;vCumebDA2XbVcL3DJDP1/xLwlReZUmzYU0iS9GDYwIZ+S1P8fH9oPo9dzVWteRwwkOUQa+VwXZTl&#10;VvjU/OK4TFojEE+pG207GPsfJEgtsS8NkxvxklgsotW3l5q7tmvdeX7979vPXKr3W1lfsschZCa5&#10;c5/RMPhCeKIY6NnBSNBTuE9IA7Hq0mvBYeAgDEnJkYxC3hQBZ0cYGNMMOCWZH/0Qc+oMXNj6cy7Q&#10;m03HCeeJW1B1IqExoh0QGfVRuPpIQAKwW8X7EczxeX1Sr1vTBp4qY3u6aTRGqhDlWIF2wnCSM2sg&#10;wZL1nTXJxmd5AWW9PO1UBUT7OfteQhS/zonnBIU+7fxFBaZ1KOmr+XsWwuYtsW6AfMSU3Oei2xSY&#10;TROgGgLyNYqFxAzkL8qVB+38P+0xEc7jP5iMsIC7qRwVLqcuB6wAwkl6+pKAg3PS0nirlzyz5meO&#10;YIbFgGI+VH/yTpBRZ2O3iPgi8ysoc1AWWzTm9dJ88ud0c9c20MUuQsG0ISPLLQsy4pVywjGciCzJ&#10;5CGphiPh3M1HdaofEoN7u+QErJEx/uGt1osRYmHhpkWa7G85F0X7FA5sKOD55vrv9uelGzwWs6YU&#10;o8IZeSbBzDTZj/TU+maXMQqLJZ9qAlYqNuUxuYOZTZewoJyP/IrMjH6+YoZHKm5tJUsjeHIyIjM0&#10;JWekjZhx1o9gVDXZ0SkmiTNBFOuSmRhFiREe3oOKIn3B1d7opIsl4ABOOmBmnjqUEQjsFqOTSqNB&#10;fTDsKsp06V+63u7ldFpuXpTzi4YKlz7MvS6J8831i8vNbdf5ncv5roHEy9KQwtFI9SXUvng6qxaw&#10;/Tg7HanpR6WCzfk4IEo49rH7N0gMOIJhJUCsCZDJPqlb3BQc+/WfvXRM66nDe+bHqCfXotjhSKGQ&#10;h+4FdN9lAdWVoxC6sIV5qeTdmHf8kj0b3fc3YUjBlDzgzgd0+85T4CVMky2qccnBuYvhxZnAHdfq&#10;mcRLnWzSIfHRmb7+mrxLpZ15GwdxXPNPxHlUIsY1PvV2RK7a8WyIp5JxF/9Zf5KgiQcfHckyeO5s&#10;VZY3iZBkV3IwjVGROIcTYWbJs8maKrGUwut0Lve2peQSFrID79gIMgXZglXuDXckNG+BVyim1caP&#10;s8yMh7S/VOgeCvQum41Yql0rMF3g/XgXrc7DhzxUNU6U0cK4JoVixDo5Qmb0eaOwdw2EUhny9EI4&#10;eEVb7kKLDlvdQZdRvdFvx+d/T1981q6uyPSI8zO6lRS1TIftbVqebU+6W+jFX8j3X3eLyGJendZw&#10;+0Ckjpj3doKwCI6tDX5bouXVelomxizPXENs3IQnJYZMajzKHs4ClPZyJO0QOM4I7D39DCg4COCD&#10;YZPsEDaKLQ4p0sGWyBiPx2A0x+lXxFkblfkWc4BVZHc8h/0eZJnhNhM2J4R41Urbe6IfKQQolGIs&#10;QwoUGSzmdRn9ApNb1y5JZzDSFsdD0aBxc4hx5ZO7mDDgZ+Zkf6Te9ipV47e79RlhS8ghYy0woQYM&#10;gYv5xDoqP/wqnvqod7OftZA2SXsX6zS5QKO0X2zdeoiAe80+R9pGEFcaigwnMZ2luE0ObPtY5Zqp&#10;SdjlQhAsc3aow2sokpoLkRT9yNXLAxFizPMe8FwrI8eff9msAt1ghiGQgDIVA62FIuU3g4XItRfO&#10;P+sH67n/xwf3QgQSQH/lpw90+wtucsDsCHow3OMjINBX0LNz2D1rNck+zeMwAqCGEPD73/ZpshFE&#10;VN/Q82koVqDmA0W++AJ9H0+0GJ4cdODRRvGmznVmkitmpgLW6JNEBjn0CJJX0NwgfPHoX5Xhsr5/&#10;HvbR+ngV5GPEEm25gOuJz6c2YnaMqgs4GgRY+jDHTIDDd5cB4WYg+zNiWzsqxNKxQH0NabjJybyc&#10;jg7D35U98ztAg0clKdFvvuV/+oZvbwY2IGKZWGXwLJ9Y+aYAvYhLsc+g0it2mC2uDuz3+wS5ADCF&#10;Y/P55OBwW8d32eljqKuibxgNuUwDKpa3Rkl3IvnAqk524kTm44PYzZE3PN6iQFBR8vMv5ppz3QBw&#10;dqeTUkYFSGz2LPbe2H2zUk+3xBhEhvGCWPjkBTTla5+33PLdl92E3go5/8yQdqb7KKsjIsgEOz40&#10;BhrtN3RlrRonAnZSjGHrvpoom1iH4VNpeXUtiMqHAyuAoNtOLgLB2M+MsOyy1cgDSqQhkJhHWjnN&#10;dimXj3y64xe3ChH5CuCphdkpABkdIw8kgRbn4VPHmlzNeSctEKCCNiHgvV66OOws952XCNbxwalW&#10;L4bhDT7x6UynpVsTrw0CHIF246KVAnoZUfWnwPCkDCnhqb/Ozc1/+MtlKZLhimdq+d9PdvyzO5I8&#10;TwZcXtxtH+7l4bEBaZ2TjaX0oLepPaMYf8jgKCsPy2x0P5ar9nA1zRzEZLLFZpUF9G3V5m8lkVo0&#10;8WsIMWtN9OgmKl4aiindBvayyeNTuTsP7R3z8ZY814cHxgHCB6wTwYzd+IqoFP7y8eP2/r69nwLh&#10;LPZQq9osZayI5wUOzb3VwuwZjbJVJRAkdSwH60tSReUdWdTNzGgvmgYFCarA6ohxNhzhuyIUXp/i&#10;pnGoTEysODEwtUpYiQ5GrRvObVX/dmBTlwr9XdCOOnw41IHX776RfupxcPSR8ZA509edvPYE67Iq&#10;jBVh9qJsgMRC5R2rbbIyloECDi1g9x/TmcKEbC2wNXMOtcKKzXsqMzVitzRkg8cmn0naWVdJcAo4&#10;BVyNEMFwG2wn1ZIVsjYRZslOKQSJgAVkLEWU4bv0gyFCX+Nl1dkfncdQ0FOZ91lBYl1ISZyeSE6G&#10;/GelRqKf22YJVdUsDqbB2cvd8LTYiLakOjjwPDzwZPZ0nf+37GA/lD6U3Yh2EvpMkX4UnpkHc/85&#10;XwEsTDnPJTHUMIIEZkDa5GCZRjoe/iUVBKgFYQRXCsBgZQdSCqaFZaWmM24Wm3q7j2jZwaK8kw8S&#10;eD+ylbYL4tOKrEyaksAkCLKOOYO+Nbf6YNYf4B9WMFvWnazaSAup274aPhQP58mql8mtcWyo10P4&#10;QvySX/26OZ9g8+NeoBCaDInTxqpG62CmJMz3R6wUiXXAQUE9bI8Z+meUFbbz+0T370Q+aFsyRkVt&#10;UrSW7uvYYZsO+603HfPrXqBN+HVTljOXBaZyAm4l15/tJqJjlK9WtCDoVOB/ZH078FbinOaSHjrV&#10;56koMHJPueTlh16FbCJL38rORuBdss1vGNNxjN4EINvSp9gCJelEkK/hbZ0cKiaBoMeKqEW7MSWH&#10;4iaTvvXeTqcjEhEFhkqUEUHfkbbRZ4pF+4jGYi8EbgZZSF3zPmZUoLIu5/Ny98l6/efmrpxOw8jr&#10;uh4aBHj7YmlfbCrA5bpgmnJ0HV5DDTw+DSD5Rf+rU/8rXY0dAqwtRF0qZMYn8VOwrENtUkBWJZEv&#10;YkNAUfOumgFOaAFj1j8+4GP3CN0az3f8+drqN8Cvw34N/7t2/he4Fx1EUTXhasGWbiN56tZYH21T&#10;ynbNyRdaMEA3wD9kAMTGS0kkEiFYEXdPEU42xVlBgcsTp0x0AYYZuWQDUsnKn6o7v2zx9viwOaRn&#10;aY68rwUJnOj2EF3d0WNld7jwDnXjOWhqbq33DhB7S4C9VmNiCJVMoKbno4VLwvKZjiSPu5gWFuCY&#10;S5Ju64KvqrlJR5XklyqRctqW7gXyimpaG3thJfgNwrUB6gM78j0Lo3jWYYx9e7NToM6SSicYpVwx&#10;C15S9B0dyP2nq/W9PRZj7Cfi0EoBH+1iodoLyGAEFWjZX0Ui2TTScgiIGuM4u9Cnf8dfftbRQEmL&#10;XeZvZ94zhXkS3fzU/64lxl2hm1/T23/ou9MSFMNIkOoEzCRgEvPnHP8qZu3oc+Ayh3FiAJzvG1zA&#10;Dh3EbiJ5qwFDBakJPONZsyuRyboHHBlaaEIALOGLKGtMuEZNhR86fMaYQOINBOhy6WS1ng4oSfy3&#10;U0rltvPAwZApkW5n7PD5ofbY3jeqb3Y9c8jKefeW2L1h430tRswrpVh0WOgtV9P6F9NnLo61M7ZL&#10;zImZEBo1yTwAw3p9xis1uyCgYTUqbM0EjAVM3kbH1PtKdX9ptJv+/autNPHw0YCWQqsQqZZw3CwM&#10;0IX19dfXuW/zZXZhjYW5kju8qgiPgwKyIzsG/jFLOkDqMxnPbPkgwI57L3yvJsEtYbypX78WLa9I&#10;Xg+2IoP50u71sSDgmbmQlhSlqDOZBCK+qlc7X7QZ8Hapr6J7eqj02WdGTmYCvDSrcvdP1YQh7fmP&#10;s3Z+Fzm8p/n2N/XmLX1828ziImfLbUUF3D47/qFveWgXNgJBOjF4GAdX28jinPZQQoEjF3jTgvBw&#10;MnD1DaGwy0wBDXQSiKZqeeOnIF9HO3hZipJgOB04yJriLvy6vaMOAepHO690KqAiZntAch40Ulit&#10;ONhpM9ItUMn8yuq3VqUtkm40mgmbvwek9wehgP1vvn1D//B1ExIVrMm9GFt6X/Bo+aMFVLFL/7AL&#10;R3qOTM4WzJJtQgTY5AVYIKv1tuO+1jxeGz3siVtCXjLwYD6yIgveJLgHw7K1R2Zily7J6MLoYjZR&#10;rCFx5jR5ELlwfK7q7GqenBuxqOY9d2YxmTgzCoDiQRuwxMIYgns9C26/aLqicMEduFFpAhQPFBgD&#10;+iYUG1HKzG4TipOW4t5LYDjPrOrVoTjhnN/RMCSgx7VfdG4Zge2q31ilHSWfn7mgr6hAi9+3Ib4h&#10;bJnQj/vllkMoKCsFuwvOQ+VPX/td48K7GTplQnaICbztPjIJ28mwozPlHTFyJDJXPq3y7r389jtS&#10;8Y9bWwFDcVRBLjVzdb7CXdLdideG/52WAd/qLGVdkuIdo+kmB9SBJo4S4mlbf/3V+dVLAToMPy9G&#10;/zck/z2rbj8UPeuzdLNu3/zAjl67pvIiMcfaavNELd30a1xn1/kJct3IIjOh7XVr3HH7/Bp69ht1&#10;P7OG8Am5Qi5I/oZplck8n4PavdiDf33xx0uzBr09L+dV/ZvCGCMJ8zgF20NIC3qHIvtBjtSr/QM2&#10;CPDDx+39R+gnrK8RCSd/oUA0w2Ty+qAv5F4xChdWNcXW3sqlXQLWAmb2Znsd+FZid8nJIoUnLSmm&#10;CNOOm5j1qkMUJiA4xyA9tpLOPzL6hdYxq7SWSZtraSjgBQD+8U+tMb1Ey4lew9fm5GyLjS3vUyRF&#10;qODAwQ1mxThzkrl0WBQr/rp7QIEBv2K9yGEzXS3xvkj4LmYh4MhjGBOTBKu4tr2kCPTZRKsAyhLe&#10;oV27BmhQeuzbEcsN0Gc7StAGehC0B7daWfkiThkrkBO76JCu3eZBZxiLtacNt19hWq6xRsZ4Wv3s&#10;+wxdcBToGpfAgUTQbW6A/8NUt9Bc4wlji4VtvHZ0qlBRDxZ6ZW6T0yVFVwQXA20Qv0cpqyaF8NU8&#10;YpMdg3hvO0nz/JQozafgI0CIcTnKQjNNj5QdZ3H6mDV0yzKpMUrwa1LWNIRIac285gAnsTldBb9H&#10;gZVZjgedvNFBmKW1msJgnsnPGMpLuHeO0i0EOnc9YvPeurbFYj8WmDCukH7hsZ3bzrAO1wC+jQ2W&#10;hH/ey/Tc2Zt/NPHulmkB4G6ksyHcjGoGffu5t76k5dR2X6x4N+Gejm6yMgnDz+IpX3b8VdPvilDa&#10;wkHMzcyCfuig85PJfqEXN0qPruTRwa1yesHbG9N4t4qhsUTXJgHsBo/cjUBXBPw6bXy1OmwLL5Ol&#10;KeS5hUlsQ+BVL6s8PVz/IEJpE+8vI222NVamJJoNFRjq4V46EunMA02ntGp/0bfxSVG69biFKdEK&#10;dngFgRbdNnWrqCST9OG6L52GD4wwZ2VtoZknwzGNald5m1KB+k8vFBnpypcRxC3EEkTSrhWuroIN&#10;YcphZYlkR/E5bN9fxzFXY6GCd7H5QYwX3th8I4ffcmu4TjfLzd1698ly8+JafdbLU4Oin56agv+k&#10;wZD9+7VfldrNY9dT+0r7+dLZx+sIitIo2/7Fsq5Sbwtf//2kJSAVXVftjmwtMENli05qUsqkaPTg&#10;9etPodE5fjDHbbiM0DiNLXRXXyX4X6DUeoIwPPWh5VZlf+zf8ZLuvqDbz+nmhtbXdD6H8Kl2otHj&#10;O7q8p48f6eENPf5I9L5vLOeDs0kmMTGrEyOry24+sLI+QLeIyWBrC2IpniyOYauRDgV5QjBsr4Zr&#10;aBwKAnEd48l6KuWvRe5F/u+2kx+3NjPfMwfac2rPxnuQbec2Kc/o8MpOpIgTNLRTkyMRPOUijXdK&#10;4mJiuMNWjXfzWd6LpXZfrwAv5SZfLMHOy5jIqF4TQkaUj6QLyFLP/Xi6QIFkh6M282OANUg83igs&#10;QDugTDgrAUUPDUojXIuZ4RsvJ03KTHQoeIx6vbSoR1z7wuWItSP23PnbqxD+mtfA4DmGmNv8kPv2&#10;K2P9Sx8rMseLiMe9VmU7iST20nigpEYoozYOmGBXbF8d//1Ad3/JXQXI7nREBzDPpHqbnhlJB/1O&#10;K4cD8Efhz6/98/8u//p/OCnK2CTiSXNppiwDA1ZOnp0A5SAjUygFdo6eQhyYwT1WBNrlNJOKXnoD&#10;BotodBbhMCjTs1K8mX9T907HAAxC+tFk8jGqIwJsvtqP5VmU2DtEhxz9jZW23163+jbs0KEbOA4F&#10;9Kn21HatXIaa768cznbcqEc79thoBHrS7cf+5J4yM7La8VUFpdtqDG5WfaVbz43+XBbWnHjVbUi9&#10;mF5wMQF9l0gMmEu6nfdQ/VQLPNNyY+nfYO0fQwKc1yosE9lFK1cWYE4UzBdwzd1gevVetVqLUfHR&#10;s+U33LlvSE7R9o+dp725ZRQxYUTV/t/WgUPfo8DBSXGdp27mez3uF2MhVfKCszcaje3Hl5QDwi7a&#10;08E3z+7Q6LaHh1cVSU7InMYFBVpvy/YbVZzob4TLVo3DtkoL1NAN3by+TIojTDM/AQZMAvQy4elM&#10;5x2Kng+5cUNfMX0PnvOLVdfXNXQjj9/St5/Trz5thKvdM+5zghgThBcl7UbP/JNDWDmeqeJmc901&#10;3z/Su+9puckuGuJDamEtTULFouZlyxDTcBJxgklSUnrtKcX+NNlQrNlqbRYA79Rrj+QUiOCSHFLg&#10;qLPZf40N6dq5dPmLTioXhhRbZwW5FyxS62sz0FsX1YUsTf9HcFXk4N6b/FCAkcEwVZwV0JzAAJ3p&#10;d4br9R0+bvT2Qp8udFMOdGnP3/SfCtn9mXm9qgDpX75pOYilX8YqOq6T3iBfuxKdpNe24bDPGbpw&#10;YSwUmYjLsmczizO3xCViZO3qouQJoURrlsEwRovOs/Y+hqAJ2Q6qK6GYs7f3CFaLB3fEE9lVWewH&#10;B+S4dW8zDiWa7tWdd8XTkP3a4rU186RKca2apinoArVTf4K0ARnf7+D1oBt20LFOERXeRJyM2dan&#10;Gzev6dQHOCUm3TaKNzhqMZjWhvfZackHsWE20YdnZnqhmEc1Hw7hTbyAV42xf3NLwlppe0GXH41W&#10;Xq2eX5JYhTtDNwSCWx7ERZ6ODH8aLnm0RanCESdGX+AFfT52K09v6zfflK9+1UJhWnlM4d7kbjQY&#10;CAepFt1bQp1mYaojYDjISsWzOpCJckcJPfn1mH26yDdv9EOJhB8MmUf1sLUvJUsJ+w3aemF2bcDX&#10;gc72OED1C1U1Z1sk149ZrQq4lnOblXMVNyKXOm30yd3pi8/kd9s//g0QIP3uECAeX+uLu8vnn2zf&#10;veMXNwrAjNzWYrDoUEC2srbddNk2p1LbSoNjrlbdezHFSS0Fa9KijYtfLHftenu6pE97C4x+HDer&#10;ygBu+5CvW1KrNDCktO27b0/yeHn69i3/4lW57r01GXtKTBhnAvw4WwVsTvSk8+I5wo4d6tJp6uXj&#10;/fbx3q4JhCyOK1Oru5Iwc6gnDbKTWsuytl9nXpTsaRH6HJjy+3qibe5Yptc/6O3FgUt26HFiboN8&#10;RwOk4kJ7mSCCMH30SOAbkXsOGhuvEI5oRtVWzaxUxjbNYD0xNk65PlaX/kTVzuMXEE7IpqeH9tFt&#10;lZBrLbWtzvcyOn0HMAsubB2YsMV7q+end7U5xM/V5+K2WEHJyVpg8mxnyroNDPmrMLqqMIIZswyc&#10;khw+rXKkOduOhlbAw2q3ZjObCHQFs1ZcydT4U3WfajNAAtGx7+jZjPfdmgQyjLjsbCoiyT2IbHqc&#10;TEgPgYa9RnmXwhL23D2BREYVclkj+tS9QE/W5Fx2FMia1fQbDMUoq+klN5l8RHIfZheXbDImOyVB&#10;AX+ewwj3kpGG8NRO2VGJdiZHM808oYh+SLIoZFLd7TzKZBcdLD7sKwCGTZrIg/FEjBWIsASMkCEu&#10;8MHpSAKVMTN247vrs3PXQrZCr/BEMyXtAq8zQKA+4OBqk688f0yuvGJqM1Ftny45j/RYATlezNCj&#10;b4wDrHWLv+EnOT+whrVIgae0MwaWux4yX5ONZPeUEBEP25bRN3GER0jK24HsAUG9gm38tdq2aDii&#10;k6xV0I21rLmS1kylWU7i/tTNvPHUdH6nrvk7dU+YCBQZVM3FZL7DKUVHOYPIMkZOWiBs2/XVtrJK&#10;p8JJvVw7HGsNh1prQ3U8hFr74lyhNQXhkaxtA5Q1vq1HERi4NK6RyyCK9QkL3HSFmpDlwA4TYjDk&#10;sJbSJqp/g1zioVN24fjipLJ13wGBU7YCfWX8xp4mLChydVoAAQw5OuwK6zDkHbhZDdq+clwEDTly&#10;gDAnYwFhH6UvoAbuHVrDfG+75+fLLvg7my/ftRR4oh4K2NbJGBr1bO1RG3UHzhMGO7OG3o/x1fV7&#10;TkUdzq799dZHsZcu47n+8Vq1X2TUssFlMpxNnFtVBeiuwDqf5lWBDfcyse5QHEZrWUkn/lhyj8SP&#10;Qnf08i/o06/oxS/p9iZSKWU3cSq3JF+q8+LH9/z+65bj9fBtEwo3p+sFVHQglBl9IK+gOLfsVS+M&#10;fOboKjRGndyWkDBBT2k4qfcCwZ+3JxEI7eh0ovodPFZlZx/K4Ga2i+qRaQW6nsxJo5dpVLoT5fNO&#10;o78XMUx2oDV7O++P5gofh82ZDeONJ4OdyeW4HhU8+yTpspcyQD2jgLTBMyUVG+Js2Q2wsUW1aDrC&#10;rtHwj3i/IA+xJtMEn8bLuQo8LTBUFxBXMJj8pJoTjaaF0iNZbPxhVyBgb/At4IVym9Jnv2I8PJ9R&#10;GmKt42+MtwmDR3EDlv7Z9XSUDdx0+wHEJhMM7GS0VabMYAhizN7Knt/TN6J7odf8xZ/FWOGgI5jK&#10;IYmxLsWoZCdnkcn4JOFJj9Kkh+/+k7z/P6PK8u0inpf4cz92K0uuyhhNVcYkzgGAOjtbzGUw6WUP&#10;FI1T3p3SY3qNwhlmSBie5OmQAAl0B6JGhy8K10keYdsobtcdzCRS+12kaIpMKMEjXX4j/KeDgpL7&#10;R8D/kjYKc2PkcC7NMK610g5XPr7XhbYH933d9R2SVWiUdVoS6Q9ldKyLKL+z1x6iu0E3L/KjmUSq&#10;w/ld+bEZHLhKcOAqKPW75Qxhe4/W+sXwKj9tFvB8A+MWDqG8eGPV+EDm162qpC3vipf+7Y+dA4Ep&#10;uUVrvEjD3fqcrJPGlEBWtJ3RifPWMcWqlo8Kftec9+aJ3RtHc+RtWmSsOjf8GZ26PVwimSij4hPo&#10;r8ksjouWdmp6zOlcVghQ+uV61QPDoMAeNn7FiqLwXci4WJhFyRGL5WjKEWC6R9rfEb/vdghL0kH3&#10;bq59iu/+kV7+x2ZrfBEvYAXeAgRZiOtVlMpMk5k/zbLgnMBMkt8qw0cdhoLff20aEcf5gnkpJcZs&#10;kJtlLPDrT9WHZNlKKUO0L7nFDkEGvKH2aaCp6kWMkjKkpePLJd0c5Vhb1Nn+cJGcbGLUhH4gKO5j&#10;NqXqvSTWTZhazKBxPtH5Vl+wUUVL5qCY27boMym4BQaewhMdFX6cwsPcwPkYZS4sNws/Vnqz0SdE&#10;L4urQIT+3/kf75O6r7/6n39Dv/2hwZ8LaV3tJhk6wl14uH/12boBdSMAqPtaTQx4QkDNF+QGAwSl&#10;ZUCvETcRurcxNV+BrLkSXF52x09hazgZTqoKC28MVSuH5X7WtIfPmZvclrDo1dlxHyWwRC/pJFgl&#10;VTx5JNHO9cQYt/hkssCsswDB15k1HhPA1iDbe6o26lle0vnFMOZxwwbxVF3NMPNHB7AuV5z6QhO/&#10;6oYHLBp8peAmQ+G5sgLGg6cq/Zs30QLk+uPXR6nNQO77XdtH5Iz3seWZ3gb/BvrIoG/KYVxOge4M&#10;K7dq/jQYWbLKm6/l7hP+9K55ll4b7QXym+XIViqqGsxcsEpIwkQBLCGqMUckFW8KlvSxxrUb/9ff&#10;yocfuxeo5QX4OykTCMqNJzE2QOl09uvu1PL/2Lo31jQ7MVM86ft8OTV58YAGxyu4BWj4n4nZXV7W&#10;L14vPImYZR9QKv9WCPB3Qghlx9FrCrovP9t++BBLd7x/ky/LtiFqpY4FmqTo4Z2GWBdrioe2tdho&#10;K046GzqWwo65cQoCGBGzbWLjdtTDb1bC1Mr91nuo4VgXmsrJ55Uu2+M3b9fXL9dPXnTGRWVnVrED&#10;wGAOKagmErC0klwUOxlRy/W6XbYPH+Xpwp3HI8nzExqcHkzTB1PCQ67QNwEuRnTpVyOAcMEJfDhP&#10;ucJirFtthmys6ligfwr+SWOQsCoIFw1jcHQZh2lEKu7Y9rD6khbQ80PNhMrCaryxjomq+/xmijmx&#10;YbKIbYqCnXi/fGvXvpykD+qdgZKzG6HvzOKojmNcLCsKB0qsQDJT5P+pCS1g1WFC04UX59d/ez0B&#10;amc9wLQUOQB0MOKfrleYLjo+saFtDpRfiEjJLOedibc88YYsJnBo/BaLAjajJBLI2lWGn0nYK2bO&#10;KcxrPj/gcVt4JKkMq+70eQuHPZQ5pwXwGcMZThlCzj+aBmoT0XsBBwB/89mXtm3un4aNBu+gO95D&#10;ccsRo3wC52hnL2alOXMOCOQDSdwUO4QmroknCQaDUX4VaFkLhH7TLosINYJoNeAG2RwZOT7umYeS&#10;GUULthpbKTDZk0rUmfjBuc5OazzdU56sl3Ji06RhKjGmd5ugXov0H32E67nsrvaiMkpHvPwKhGdF&#10;2V1PAchTYvbdTYSM5oC329Lj6MLTlLypH0p2SoTVYhHtHBdno9s/ohevrtVGN6vvwnkO3Dc8gqob&#10;FAw4EEmuJenZY5MoWRE+6Up5T3aHmYOgyY50Btj16OXHHxrSs5yabWP3/ywj9u+syX/dl6O5fPL1&#10;e3oKYDeyYL1iPOxletTE0v0el7V/W0tjLqXZhzZZYTMRXUeCBXliDZ97uL27ozDkSjpZ9QQLYABv&#10;iVfB7hGag83A58LwxZCL1WQyZCBocrATt440ZSGPuc9iPsnFRoCj3i82Eqp4zlkCcN35WI84Kyz3&#10;BmoENt+6P3uvtWRUJhxSQE82ykTxAgM1WUOzaXtumHR5MoADaaOnbcDuervcfbq+eLncftKWR1GD&#10;/r4iTpENOVYCeJ0MO9C2JNbxDSN8yGJL2DJJ2rJZGvDcll83nlXtKdAHebztjIXbcWnCykzaQONo&#10;Am/VHodCiG84M5SNZiW4wK535APTC/n8b+hP/gt99ef06lWbFFST/VV2OX2gRZvlOFyv1u2ZX39O&#10;r/+Mbr9omtWntzogcyAZDMoCxVbYc7yEQ4ATcR8gbQJcMA4gBtp4jbjZZJFHNMdbOTApGfwznRaP&#10;McRQqKy5YOXkBc37XIqJB8MQNcQ791HK8utT3uQ5G7D7hlyy66kFiHI58lWj7DQwcZX2pg6TW8Dh&#10;n4s1/PgHaNcZ6QKOM1FyYud1F8JHYFa8wk333NCt35GSJOwscFj4W0JzPE6+91xS4jVTcijlenQ3&#10;MZzY38+SMx1LrvsxALif+05NAEM/wrAiYrOYE6CsRUSZGdaN+nnxUjXNLFzlNk58XTJLUuiygE2y&#10;ne/sGUgjXE3AfVf48/9An5zoSbKB0j6qKr4gB4e0ZAhwp3eBiiOsB+6+oO//qfkPj5kKhnQK5TrQ&#10;XEDVEW5lN/RmbIs4wvB0D0V392pcV/CklWPN4+TzCZ5glXinl4xytPqLM/io8uEG4jY188jGN8Ft&#10;1+IRCBl3FhcBTw6e08fmm1JetdMf47zkOd6EIzg/OSDinfZx35BK0wbx9o066IYx+LxgwnuPEN2B&#10;nl/CT81ywCxRbxRvbBNQIRDBm4+bdpGVI6bXEVAf8VT2JiXSH8E9bHyP5jwtNnErOtTj0X4u2cln&#10;U8gyVd0SB6VVQNLQuy501irIan61FgAepxu807AY7T/YQsofoEYCW1cuNscXjvc2hDHVop70lAmd&#10;BIulfM07mNUdjsh552hbMfMsZMfDpY8yxd1rDRwdw6wh5ST5bPRW8IZ3iYA/k2HE8/nIyESZ9rbp&#10;DY/T9t6MOsAtaZgc8BN9eKBPP2/z2SroNIfjIWx9pkAgDl/ZNElK714402Czne+orL/9LT18aPFR&#10;OM0A+2sOQkQJP7RwwIRYjbjMZTe48N4N5IagdrAmQUYkNnssCEZCBL9tyLhzZ6hoh41Zw3v4+lRW&#10;7drCBZohF0g8lTNcLs8vm6bqeolOK58KG86Uyyq0lEzpPDgOO5KN5nQtPjJiL91x7vqz97VBxSvv&#10;bI//kJH6UfJu//L7D/wP/0pv39PNaWBFCvmUEjCzzxwayn4PowClyHO3+ullG0fyRUBrxTZ9r4ss&#10;q3gK4PTUACkeaexLwlbIabh/ezBqSPoiqVtiqw8ZIhqMmbh/tnH0IUPx6NY8EhHWYDx/pqpiZl5A&#10;NiDQH4rSjzAJvxNyfUIug9X7UXC+FOgjW7aIG+tpP94v182nPSkNPNvbEmJVIF3X/1IiA6PYe9Ow&#10;wEaBZpRBU4Tm2hcsRFABKrBPXMxLsIBNIVt9u/S3vV2yC9c0tasHEdB9AtzOxE6YHon1KZ+1n0GR&#10;A528THAEPZVAo5e5yPv3/OJTvj2bnkZS4Ogc+xpJz+Cj3/Q6bf4hdeZbpAYw1Xj9p7YOPZb6zQ/y&#10;7Xf9Ag6L1xIg31KiWWDjILJ5sV5f5HxqUksvXQsQ9aLLF810HAM39M2qAotcFD68vqt1ufmzr0op&#10;+X3z4Sj5/5f/dcPmtd4/yId7LhbUN8qA7aJCQDITSw9roGoeZJw0HhpLZCcXSuJ8PUjMieJ0Loai&#10;OAhXVNqWnjXPAXA36bXoCGg40I/jrE9J6/1TfWqRh+V6c3mYUlKKziZO4dnRvxwIWYIKzlrH1fv7&#10;7cN9Wz+lhFJ4xPgF8CkEVqtM0GhoLOkIlCgeFZHTcDnc8jkwVPDMljBpT49z8ujeAWU+9KLcRWJ/&#10;mKsnjekUwsTxqKWEiOdo1+l0HABbFQN++3+3wVen0m6VLxsHXt6+NO6s6Lzo+lHP+qwJ2OAzBqIV&#10;iBZexn2B9yjuK2q5QKh8IN/PWSRtVrXCELahgH/TrtdFdjiBGaYR8sRl9m2YRWbjD08AmWCyKycb&#10;pcQ6p120WGZ7TbW1OA4vdoSrDI4jg6qOM5kJXVbGsdX5PkEbqV0yvbL+VfFFxQitOfinYKSChQIu&#10;4b3WcYKugjpMy86WR3IPQLP/ZDzAfk3umrtLGubmYRNPRV15nndfdqT7EnfWo26A3w1jqQzHMyfM&#10;ifdWLSXEhbBwMw6377vK3vNpJ17BN1/y8yoQ9oMazVziTjHOzLNCIqLa8uXinSwyPZZ5NDUX8jU5&#10;rHKFASgn2W8b7D7CFJJ3HrAXHRGKDRaZ8uRXdtLbmk3hxLK7ag4tKjMxnNVQi+NvPRlxtGpiCZoX&#10;8/GHptTv2t1XtN62T70uhtc69kXqiE2R/pnPA8rJve77h9e47HpMjGqBjleMFk/mEK2lW98zqHFb&#10;ytMPDXo53y2n83K+axDgOvLbTp3gs2iA/LLEwEiZpcoA0gQ4/YYO4QxQsP3UDTdx4crjBXXqNH72&#10;VMpNf9llEBLcrQao0O4yV6JPUFNpB3EKGGRVoFNwlD7t1U8JNmY0GMJ8VjHMb1yzmlM5fdTWRRVl&#10;tWBCxAwWG39ocSphjlRgOlmCJRoqqEtYDasKcMCZYjMC4rB2RLNr8E0CPZzr/tNEyBl/A85Ub5NC&#10;aMpaexW5nJfbl6cXn653r5bTjeYhj/ay2QSNkL8FhovFIMVe3y2n0lZRcXhGX0H/bVPIZbG8yfPI&#10;m7SXKhp8MhbV8LsTdhtVZWwNtjNaXWm9WQg91dmoMXmHZ6mMiRSCJ0jz/+RP/0Z+/T/Tl1+1rqNp&#10;ruQZe7dDrnx/6C79bn9yR5/9Ed38gu4faHtrOifJpwxGYLFAKWvrFnT2Q7IQPJgJoKpHZ9DF9kMC&#10;g8px1+pu+wXIJDyjLl2JW3dckN15zXQUQSSA9uHuNYm5ecfNcirSdrSBC01ZOzFU9YlG2ftYgXrD&#10;38CSjxU+SAdMaU/uf7B2BcZqdJbF/oD/JvurOiNwgdIJ2IGmXOScTIZpteMKPGSaDs3hiHERJgWn&#10;b30r2F0sMbiRDcqkJb+TCm1LNWMyEAUmiNRDSdFrlyFoWVlQFp2I95RnX0XxyyIIqrCR0owUXyMc&#10;EXh7rMFgnDdwQfjDzg5/IksM3Niu+ekr+uLLINkcyA6SHQWIOmeqNU1s6316YHYwavf/junykj78&#10;ozvfst9ZAZ9pU4f0PXWczor95JpQELZRf0JHKdTEqzahtgwWi8xT1l3sXSxd1/zgEJ8zCijiCQWE&#10;+d9c5muBD+Ds6eI5kS4TTPMomYztpnxczVN0c9p31+ea+WX434I5d0zyKY8uUTjIKNaZFjAM1tFK&#10;dqhjt2+Z7o0tJ7vCntKFJUa2GdB+BfKb+oHrc02dvhTH+oB4H/l2pDFuJcWWuE4qRr0Sd8zHefOF&#10;Zo1FgfRzKx8KQDwV/HiwTd7y8b0netbem1+6p/eTNReP0hzdL6b2u/SvP4yIL04MPzG7iyUoVlGP&#10;Fch8RGcgyfaGhIqrSAXOsSMSmOthZJ3s1LfVhlru1gvK0oEvtgLy2kG/tty4IMow08Gjupd9PJvt&#10;y7u2kcKsco7gpbYxeuhip030YULRVrq+pw9P9OnrJvyq+eGEOfocU8VHZqA+oKRd5z4d32Zgq8fg&#10;92/ox7cGAUrMPZMRnzDm1jDII9CtQZHpctTjw1xFGEVvQMIqCGqmNp8xZTSGhjl7jxjJLoHNV6u4&#10;WYmb7NpGaPBZYndtN+d8bdnab7q7/oGzQEB2u09w//h5ZNnep/hJCnGGmCyZYFoe+W3t2e1Pyqn8&#10;7sm5z0w1Z1iQLxf++jv652/48dLsPaSCZtQN+aO86cOzC8kHEc5bgQaFxgqngFIgSnEJmZJxRqOB&#10;pcWGe2LB9ouxk3FKpvywxC6yM5rd/DKjBuDdTVlvAlT+2RCrG+5ppQMk3ZLlne7SRuxef9wy6R2S&#10;k4gTlgJDDE5c/7J7fDyV2NtXr2DZHNqvl6tutNxSy6qAuYpieEU9PJ3SVPxdsQ4iuKgNswuhUnZs&#10;Wi99ol8BIBkhLxxRaurKWRPt4Nq9Xp6ao0x0ARPsWna9D0epzHsHMpdoNbfuHPuHnKHJugM7o9JM&#10;LN6/55eftWy2uhHuLPis52hSLWgb+FdtuH9oHsM7yThaDl4f51Xe/Chff0+NHb7qBSw+3QIdmBsu&#10;FA5G7HmhHiNnoxSPs+SdMU+4DauKaLguLyU6a022Y3p8Kp+/On/2KSUi7XyuMP3OE4D/bwSCbagq&#10;dXv7wQL2+h25bHofewU7VFxQbyPJWHgJ/xX9soex5fhaLf1KUclZ6Y9AgX7fUXACedZS8lnlxpt9&#10;BNrnP2xKae0L+vMoPSawuZgupZxOOe4E/DF3NQOelJgTPg43eWoSwPr0mPBpNlSPEg0Shmp96S5F&#10;V9EYAw9VMcRyKeZWUDYT4fGGZUJuFEMTaicOx6/mHW8GqU7glcp7jim8AXEhYLaWDJIn7yWI6c2b&#10;KYvLS/pTX5VCuW1gBa+pcwwgmvCp5/0yEHw5YDfVunhiJXxwIR0bqiHZQlhmiAOzzg+gcAzOXqrj&#10;7S03r//WUEAKsHcWrknmMAklDVzO2uX7A7yESwi2kuPWcuStUXK43V6543OHjeeQ2EJhSbSYB07p&#10;9g6iPq4GvtuF2+CYEQ413vj+QS9aDIkuGSwZXUc1tFtMzhXwcvRvIHlRXjbTrld/Lvjn1PKWuO6S&#10;+XDkd5hgNzlz7ksZzjdiyYM8L7EsLYkFYmgYaBFBvVSAQWhn7Okm5AyjPclnfyaHYiIOTyrDPupN&#10;AF5JKXe8x1mxDCpzeMD0S713csetGajmTKXko6lrzj2aJo+pagFTO+XQDW/3+yPtLKfydFz8sI70&#10;IrJfW5WIUQ4QEihzTXCQ3HA4TUItXFNiFpyH7yLgsAHiCfFHcmvL+OZXdLoh996P89VF1sqa8fx3&#10;LkggFdeAxSoVIye65HkOjxVLPynJZYvNR8T2Xy2E2y/pHeL20PC/m7ty86IhPetJxVgK13ktb9TF&#10;RCd3IaD/uwzJl6E+1y8vDSBsaNBAEIes8PorTj2A0H/F9W/XcWj267mBP4/+LmIMiSyWilf67je2&#10;QRPqqRmRQNr3MjTQ2grYNpipRsWmZs0VijnXgey8IgmFn9QYdrgLn3pBqlGFeeCOO75RhCUs7r1g&#10;Quqtv24JGcZ8dviOU3amLgIkqZII0uzDj52MQI+tNexTDHDldV1uXpzuXq0vXl2XR7tlug12fO56&#10;W3sWOoewr7BHso8bWpRo5lWm0Vopvl+n0mv7Zx1/WPoaWYeutAtJzwNjhmkO8r9YEvG4uqqegvvH&#10;7EzquZIvpJ1ugcm8tOHv8kv6s/+F/+TPGyf6AgFMP8Ojf6ZyHzrPT17QZ39GckMfv+uwzTnJBdIo&#10;lndKcTTS9HoD7LhjWoEUfow0m3w7CwA5njtbszhGkm/bkDq6ziO0R5QRygIpd0wZQk86ZoFtf9bK&#10;T67s2xFfJDNReLJYnw7cujtfakbaeFd1cKidQlGKKOnSS5f1SCw40cgKlDoL6L6cEo4lCu8SpBhU&#10;dzVXAtRn39jhw9k3/MDDYpR0YuWu4Dy9PsGVpJyajJshpB9pWTjiqIkPYOBt5zW35HRkTgA8O1Fj&#10;mSifdhbnZcBIhHI+uMAE3N6hoobF5gs20KEKIShDAqduBGZ4Im5D03nTtvw+/3d0e6KNdhy1lGUv&#10;IfU7CkqS/YT+KOQoTYEMhLl5Jd/9D5IPrLwQCovOOFnI92T/905/JjsiKAdMO/6v9jC5EQtkwx1m&#10;ydkw2XWGCx/I5Rg4amAtRRCJ57x+0L3w8a4roT3UvPpqQGBcgXDv3EfUuJbdTYz1M/Y2VX4guSN+&#10;wd1/UpwaTACoIaX3mBGSGlSWHPkojlL0Nd/4ttcD4kOvIg7J6JM1fZTyYB/AlMQ6xvg2Q3qtSYqZ&#10;AXBSaEbGpFKpC7tMtlU1+ERz1pXa/sAufUbsgTslC37FOMtChSDwTBRwRqlpQhFhbBNrJJivolmY&#10;Iy1164SAjgK6Vo/HA16M+CXBeFetSTXZPQUhQEzRonTABRN2eaSQKhTKYORjOaKCuY8EbuQXkFAL&#10;ZHPAbRHQ+MZmbhesaW5eNtdxxjY/057mJ/0IWRHJWVn7oWeKycnWxaM4fyK+wMMgieJwvYBPb+Uj&#10;0aevTBHIE2iEg73Dt7CTp0FLK8+lshqk8v1b+uG7DgHCm98NHAmR6YCtim1gYvpXN7nJVgQBAzHn&#10;vl6EAwgpDA8L7Tx4EFAU5ox6cprUwwcQM97wwttJjTPtm0072b7tdNfm8ne3zQhUEjjN86nEOAOd&#10;WMc4R2b8PUz78e0Rq1gGEKhJh4/SPP0a9TEjtc/L/ni39NNfbht9+4b++esmAbyW92dIX47QBvDM&#10;Z3M2lgHnBGnG4gdW4QIgJ2PeSm85V40cockr2J2EPPpuEYkf5xgiVas24RRwQSHzpPsAjJAzy33N&#10;pe8usTJmLEtsA0vJLDRyTWqeZlR1GVP7JQKWbTErEduz2Cgvxay/k+9uCfFIgw1WewCrR8fpY3V+&#10;0SnXWLn1LeVkJGNjIyjaJIj5wcfx6UoVk5cBr2zcjrJIUVnKYL4xXHtFoTRwTlxo2OqQ+miDVuLw&#10;pSuZU0JAFhxvaCNBHABy4vX31t38jXLiD+V7WoLvWD/Qjx/o9hXfnE2tCJqvMvMyhvN0B/9yysOc&#10;/sRzXUtgHNohIvnhvXz9pv1ZufJAF3OdlvPdh8NhWfRX36zXO2vfDBvKgKMKfNGQpxiuppiMvMl3&#10;XPP0x1+uN+dpSvs7sAp+bySPf59vPlBUr8v2w3tVa102uvTOa1k0VpZB4sLFVvLUTZi1QwE1W4fx&#10;Gsnbkm4VRZN+oHhqJipEPYZz+IuuSyz+6j1Cfw+rPrNdDhjjlmQB0F+8fnys94+0aZpgHx7SBGvt&#10;8emsqB6jOKmPj9vDQ71/MEW+1WAFzjUx/Z+7BOuUuuiKFStd3QCm6KV2xJpLgZkt6iBJveV1qyRy&#10;ibaIc4+4JO2QExNod0ai6oORoiVHJrUCJ3MONU8zZ6QACDzgAl8ZG+NFmywe/rq6wWjihsimyGo7&#10;O26A9cpgcecqTO8ts3G0mYK6x90wU40OjsOtIfm++iS84OPbUMB/31HALRIWc1ycRM1XgZ5fdnxD&#10;DgqumqIskJq2HMFdnLn5JX7jGP4yH20LVu31CDRGWVX8lj0xria6GRfI/h2Wkjo84txKcWgZ9/z6&#10;xUoTzdnikLkUC8R14x3JVPQuEGQCc2oGG8+9+HIIAfeCgLrjXvAu5EOSHo5R65kpTpzrp9Q3Sn6r&#10;lOWViApLLs1rpg5hFvu6Y3bXXYFadsxGyp5ae+0gE9NsqnYAr8qRGpJ3c08GI5TsTsAVkoccDcWH&#10;hnf9pOz4ZUu+AvCs8WZWZk+AuGOy8ZJfWXbE+GV3WoLoEyFDJ0sOhY5wvrk1uyrJbEOUIkwgktDX&#10;v/YAi9x9yaebmOhqoHQ/SBdnw5fs9xLgTjrTilOigL8ZJ5kAm5pmQwmXLxhIVWwvMKiuATst5eB8&#10;7n6Mdx2uK47E6Ayuo3ccb7jENLa4YGsBvDAsH00VFq4mA/LpGM/Sh0HFVgIx2uqKCzF5It2Hm1pg&#10;b+N5q8CGGx83j5LdOM48WNlNUbAM0SpjoRAljM+76UAZSX/JYztod2asMCLy/HZfiN1ihSyYdlBx&#10;1t4+PeZx72RvSzuaP2ipWMOR7fhIfBGexejDY3MxeICc9zq0d2Vdl/Pd2iHA9eauhf+VAmjfsNZk&#10;DpMII5AEClhs5di0rYtEqbgXqH4/DdhPTWVNUbqeQiB4MltRdQodvnbDUGKJWdjw0A6G+4SM8oHp&#10;Ss+fYOA39HfaXEDpxV/RX/2v9OkdP3XxG/+bQ0m8O7v+ks8+o/NX9OO3LfOJb4Hpvc/cQrGXABta&#10;oJmRXZVSkGbLgcRQaGXYMr18D9R4S0rsqGQ9Vdtoj1HMt5MIgIHVPHJKRyRlUSBnoRTTLrnkeKqT&#10;3HXgVwj9pGSEctlQdnY6ZS4zfKLKgP+NJyhFRE6j0rKjpGxdWrfOGcYe25zEnWQOn4c0MqdMPcbb&#10;jqik1cNNJ/p+/grn7B73AppwaMn4lOx8SCaopiQmMj4+7cwpUaGFtF3g2tLuLoDQkwvCTla6FI9z&#10;SDXAxH/nSMKFST2niEojNOhwVqIoslNUNI1s+Yx/+UeHAhrYnZl+ItZI9gjZwZrPXnRQD1duUdrX&#10;Dvf+X4xGk4U+OFJXN++i0iv3CzJMIh2D2Xun57aO1NYaGEbOM4QOM1AfIDvRgZQnrIk19yOxWR1B&#10;5MmXwrYjd4fVbC2fPenIifP82p2kj0b/6f2neJv2Um9YbqkpAmvKsAyvRI4x3d6hCNi4syFzzo1q&#10;hUettH3bLZdXJLtkdumeMKrPNaCGdjzHeV3MUQDh5iVut4v9vKbx68848ivg8BOArc6+WYx15Oof&#10;zDMrnKrrJXvnmCe5TN0EpdT5pIf1VBLYSydGuBe/BEHXsaUjUOootbsVxcW33b/G2kj4PwerrBSe&#10;nUtiRbXUwNDQo4bV1bCTWRznYS7RAX4/Pu8n1FyYogLMw6CpUT0KMsN8zHTqSFblwZJIul5Ru5Tm&#10;s+p2shKpEDI+5EpPb+j9E7281kLcPKZ43uEYZMq8U6JNtpI8XxPeFSc2kGgqwG+brzvxrgtLGyCZ&#10;AyeB3CnBq4o5VI4uA+/1WMRVR9GawOQRpC6KqmHDzgtk23DI8ZnA4aMwkjsD9WTY6Yq5OjlHZ5df&#10;Hcm4/pStdLqjF7d0sxzYGnMC6ia3v1Qnzkrf3T87G8q5imAzCS5sEWsiDx0LvGw9pWn5GbzvuHQU&#10;en9P372hf/2WvnvX/vLmxKF16O9skyzVH1Ystu1fT8D6kGnfm33kYin1loeq5dwpG8J33jBvMTaE&#10;rYVTZUj5FBZjm1FS1KGZwLGJboUdcnwrjKFCY8eZfAYSQ2a0hdT5uPf7HhA4bm0plvNd7H0swQ4U&#10;ypTHMohWmZRfQkuNwKpsniHCKncQOp3pfDPSiniI/8iNOhVPGgr46MRLSZo/Vq/V0FEOLErcPpQh&#10;mk7y4gY1ZEMclWFt5yNpvtNyoqeuUDdZbC7m91M+4Ba1b695Ijq2nosINi9Og74QEtlVXXrZUfP7&#10;BLv+KO9/5PMrvr3tM331V+e0zw63yUpp4wpFtO8/ls6VHmutpYaNZ7+Y8t0P8tu37QatC7S8xe67&#10;soTneemATE5Fk0rHXWYg+qrTMiTeFY4xmkdFc0kEl1HMN6XgRqfT+Y+/KDtSxVEr//tBgbyb1f7b&#10;pMxtnNLy7T4++lnQ8OlYw0WT+ZbV4kQNFwiRXlGxLIVXarhCjJvQFJPjwof4VW2TRUJPOXbpxuRf&#10;hl2kbV3FgPniBB0GM2En1cwUn4YXcn261PuH+vjU4JsxS1uGxqCgnDwyfRTHv5ZXVS6X7fGpPjxs&#10;D49uUuM5ZH2dFAgy5+zmMfwg+se8VOVAoBKxCwQb5kpRONvGZfsC2qgawdT9t5lB2IqlZzA4eJYB&#10;oEwzu7i49gg5kTPuCx5r8CBMMfRqGmfzIdfvSgC9l95nbVUheXbGDIMw47oIirSpJgCrBHlzRqPU&#10;i+f6FpiWO9bAg0DAQ5Bag5zErlhkni5U1k6MXMBSL5cdQ7zm2hK7LMnBMxW25m0KeQJXDUqOlwkU&#10;mXE+Oz0LoHqSI4J9ROwkFyEnJzrB2UtNjwm1TON+TGKkjX5qziYnIEwsmTPiHW1NXmXBnNl2vNSY&#10;3Yy4JOZEZMvoFJ5qa+cwWkb9NLSa989yJKoDf60kJkCdIsCcAU+WZ/hQe8Rxz/Qv8/d4HOsYDvJe&#10;dcq7GD+akWNNFEct//79lB33f2p69+uQdzakWJIXcLUVCOmFPtJtvlh2gDHlThW9STfDAqcmBJlQ&#10;DyA3ma4wPlkVihvXhG2Q5SC7GaLA21hcAhuCzshMroqONONcrxFrMsviPvmVbYdAwyDhxVd0c6tN&#10;3RIU6bC4LhwiJQynJRAveXvt8x2iY3IuEujcf9m4VCwaLD8mgH2PbYhLO8GWdWn255cGtyzDnHM1&#10;JV9hPF+hOmfoNdkrCTD3iHlSEulzAsts0689fZfw1FO+wvj9nQGkeDAEJ/GSK+bCenPHlKG/Am/A&#10;ctjMss/5NWLM7hq0hrEAIr/a0goV5c30vTbKX7x9Gippd29mcMwDLbtAisw4O6t1VZ09HXng03aB&#10;z5RFErIw5C57u+CNB9gceC0+qrmzgn/g0y0u11tOXRv6Yr37RCHAa5dl3xxYIEiEg2tJ4QuKSg4m&#10;zAK0EQInyNAlpG2VdrVoUSBwYIGnjkSOr1//WVrS5HqrGlPVPgqHIr8CIoEb1ILnuxWC1dJAx2Zy&#10;z6//nv7df25mBo9CnM0m/u1YYO3cnk9u6NWf0rs3VL/vikDqYgWbEyVnillrDoF/Xccp55a1kw6y&#10;kG2N2xHmojMkIUdQjYDgTPSv9GHZAK1hIE1zzselA0Ee51DxYCpwBGnEqSd5ALpPj+kwTHtqDh0X&#10;+GgaWIzRgmT/yfRFgH9Td0LGcfyd9ZalMW7JJKEjeDJe6tK3o5NWCOLOPyXF7EWBsWSDCgRZHxLb&#10;iR0UrzuGGRC9hcEYlncfk3azZjdnXvOa9C1rszDVkl3EWRdqGjZR1vDxEXlu0uxOmc2Y85cEqUC0&#10;97nb+L+aBtkwv/Fv88M0IkUn8my4+PUr//LX/Oql1J8A+H4OAjzy0M1fSwxentUwg8T6kt/+t753&#10;rcxlxwkw6xjbgcOjEiV9E7mQgQ3Q6QIiFgAzdHLSWwMxNxhxVoFgI5vMeEUObeVMolftoBJUz/Ae&#10;LEnzY/H/G0x1+DriFnhD9z2II0+1453EPBkXX5veNx1beQUAM4j/OJnW5CrNTERxIUC6JQwCFtqe&#10;aPtto6Hog8Y0xZ/NI285oJz6WHlkC5HPQBkdcUFrGV7szO47XSw8Xqw5pYyqbo7r87zqfU83RBCZ&#10;BzopkMwFiS5GsB1jzIudmncSj0MLEomAqF0S7BdhqAKDGBhJM+W8Q3c47345PucWUMkPueGIcWXD&#10;3tRul9wpxB6fsb5riGH8xBd7OoTRKjTeCaHUFoJ1ocLhgQKqRVBJrA4R2QnjZnrHfrdKE13OTB7e&#10;P8fibvztUj9gkusOw+4j3csP9O4j3X5CL1bagMDFlMJZ5+w01NzKwb6Yn44hjGyQ+nXBfvcNfXjL&#10;a7ehE8pWQwBCBIdBotCmKShrgasypjAL49F8TPIuwbxBO1YxmytnxuB0C5LGbTljD35oUVGBbyrE&#10;eXISYavVHLyvS+aWXryguxXTnrJQjyB4jjijpwwcgthpYHoco01+3lYvW9Rqx7nVGPDcP9H7B3q4&#10;0OXS/Dk93e1YB9hf5+mJPtzTm3f0zff02+/p3Yf29ZZ9WFzT5WwSF8nMMKWbPdb3nKqmxTa0JdpM&#10;Rl3XBgVhCat/3TY1LYLd3AsoL8yTFVaZLSvSEzu2I7crJzBI0JlJG6SWwiq/7nKWPm6SxrBcPZ6t&#10;nUTrELs4ALAbv6llp2coihqHKR3tAnsU+iGD0Y05kFE0lSWrgV1cu0BFsbiFYPtYN7d0WgFssDQ+&#10;zhh/UaN4dcB1a5liO7rAa0ZmGNB6lNsaM/02b1mZUCBFELU4HqLaN4elRwPWxxxCREfOZzn0VDWR&#10;FTxIxs9Xs8jM1BAGVw9ekFgD8QcCQ+wbkh/l3XctzuDuZYv0cnIVTGKbE6DMoonOZeHZ6pwDlTBj&#10;BlEfneuKumz1t2/ozY/tz9cHsMqsKgtje1HdXoED+ro1nSE8eIpzGtdt8VfzS1UBDuzPSPGktxKZ&#10;oyLl05fn169+Tof3h4B/zxhu/H6vk9mvvN0/bm/fdz69+SerrYmVQxp3B9O4UuwZKswgJCgcwkpP&#10;xLSv8HigPPW4mHDN1aIDhlxKK8BLoqzxcNQ0ql+fPy2uy2dWl1GT33HoH8xnqj5t28d72rYOCj7K&#10;dpFt07y6Di03zK9u9XKR6z9PT9tDA/+u/4xAu/FWI5wvKtNKHiZXjD1fjBw23tUm+pyhWM5GYcWu&#10;ufW25pcoFdSWZGiZ/pQF4dGuXEdLEU6OKTzhW0e6UubEROPcYlBUKVBQCJAXBXwdOsmimgoCdIHX&#10;g1guDf9jwW1wA3GedazldiiVxX+XZOZK4TCwRj5WDCr9aLi+nY0HA1WpJKLugBYuxn7EFHfsqPaH&#10;bbV9a7EZFsaG1jD15goEDQQApoQ/ycPZ8akXQwdL1kKVKf3VSg4RdFyXSZE2UDHpYEOB4bc7n7rR&#10;Kzh6ycLOJdfbsWgh2DoQLECrUjZE6xowIhvD6MWpsPaazkhy57SL+aIQXJMaY+6IGpqcJHEVjl56&#10;aR4mg4WFOQrTRhrzsuc2Ug9pKMR5dCWTOp6T7C9SKDaD7vwbamYU8pFnZkX2mnk+ZdxOKMv/K9S7&#10;smMg4hxwsfVJuytZsuCPs58D5Zy8iXwkWeWGcUFgOJYY00yT8p/96sH1CaINw8DR34Y/KQs8F6eu&#10;BH3vjo4A3ObwRVlCoaLgd82yA4G0hg3syCIWiPkkdGnyVn1waqg0dKvtx5EU6SIgyMhJ3neCE8me&#10;kiIDTrg8tYVMQktJ7dvYEtdB2Kk6UkxuYU74JA06i4JSgk4rcHnjNtb4XePFYRrTzW47ziKLHuBj&#10;b924kdSGTssNhAP+PHJ9T249WlEIsF3gG7UDF6J4KHROJzoNqZfmmq19bzVyw2oB6T2BTE5DOyKC&#10;iuqqWGw3YhV9TDZlYuqS66N2dYtlzRQMZxUap7VVK9Vyv002Ha6GHQMRc6aSizHIavD5R9SHaixq&#10;Jj0sIE66ZGmybj7tt8tF95DYK8osfp0tDZ0dglZAldI0BcbrUnLpXGE426V1LaLvZjmfl5tPltsX&#10;y/m2Q4DLwRAbrTVLmHImO2442r0Eg6GTMVdC/2E/KIVHDrCsOhSu27XUq6db2Z5aFaj+A9d7ssnl&#10;cXt6qE/3ozTUzBWj1zAQemTYzCoPYHTjlUBU2+/OPb3+z/QXf93Nw0T4pwJzkufqz6l8sG9uf/dw&#10;PfRO9Nf/G/23/0pPv+0nYNGyQJ/4GqeVCBAdYP7IGxgEyRQ5zMEDhWNarEIIc+ap5pF0RDKcHZoI&#10;6C9Zd+bPmTYBWGxmpwpUpJyVMVVVgAI0DqfiJijrerM+7y7iP3TrvBWOCSRyLTuSSsmpt09NtXBd&#10;aWpFUPIZJGAaM/72VrcmjKKkXYxu4lRNTJ2x1z30h33pgGI1ri6Bvg1P7Rq2z4E+tpFYjFrG4hHO&#10;L0I56dCDVSokU1LM9OVokBrZq9lr1P35E21opyXBg1IZhox2hdm0AD/vFHgpqXwiOZguJZhnjcU2&#10;G5wOzKeI+j9zPqltpEU1iW4jzmkoz8784jPc+eS4y2dswGT3N4Lh7Q6THIXXcTZfErtvfHeW06/o&#10;8q87tZDni4cXXPvg123ToIFRFnQSDI68jMvvsJwQWOOOYmYzZMFKmWQ/KXDRxfm1Vqt40otE4we6&#10;wN4iDZRx6CC3CYPw6YMPnFRH5QpR2iwqWCnIPIPc6GJaLfdi82vo/bx1Q5W3/y7ykZY/4nLbiRcj&#10;ojhivmImQkHkUDakAPgX/+kPy9q3vXckb/qOdEqA9WzhuIuqYbQDEqC/WFYU9xoVEFCr2Zx4J2pl&#10;ca2NlZy7UV0MexoBD4PfucmITBbXbm+gSRII6kHU3OCYVtEtEsgiNK2u/xNK4mYbZUoyoRXrCPCm&#10;l9iyRrGnk4LhNe81fEnB6o3YVwVtXXWf3ICXafFaMnGzSmj8VQrphv6m7UPiS9p104odJU9ft7r7&#10;CSPWVWF795+uYSJAYwKnV6znQZdYvQKJKvyMihcNgieTNyEnF2PUdJLQig+Q3Exq9EQCGFKJOOr2&#10;K17Q9ob++UG++FP6/DM1YkDCX360npvKPhvUpIu6PwQfHujtd3R5oLUbvvXGQ/Ul4cUwRiXCDDOc&#10;Egs7GVP7ShhPa3tBIE6RB35P8SVjY2Fo1qAl1w3NKIx6NtXMWHK3WEnVR+oVAEGXfM6qSDfKRRkj&#10;s+txeb6ju1PsUbv+L0WATAaeSHrgIytrD1Vgkw0RYtrIcLWwU1WNXi9D6W5e/RvOJ3qqdH+hHy/0&#10;8V1zmbs5t3t0d27CF3cVbhXihT48tl/y+EQPT21kvK6tKx8aDtUbM0Q9SMADCG9IUs6pytnKPxkN&#10;sObFXBQI7AIGmA0OC+6LvWzvQNv+uXGs8ogaZaY09yBncqJsAPzMRD/19bcIM7hEemm2GpY2Wgdh&#10;225SmC4XVxpIB2Ca3sVPCgVBkxy5z/2vp0F1uV4cW6E/voSnAqPpgvHDCPKpxOU4NWdtSsBabCXo&#10;9ZxaV6VuFJvvd8GQb0eR56IKv8xIYBacaEs/5aSIn2NDQ9ZQkK7hHk9O6aum9I1i8V5NTB/RABij&#10;cwyTtuutO5H40qyNhTBeOcWFis+aROc/Y39Qh0Zx4FVHJWx1Wo19te9donM8GHvKk3FkKVfa1zr5&#10;Qb79v+jhj+mLX/PNqS1jvaGlQSzbZr6m5IlTksRGSl5xy0E1/xQjY3W/Vnn3Qb79gR4v7T8bLLoh&#10;8BAYgAx4ESwERwF1Kv0ySJ53StCTqsQMdqjTxCf9IXdrj2OzP+0vfq33hrVjx4T45vxs6/4HKfZ+&#10;+jv59/ll+28rt+cMKvdbMtRytVdZ7fjdaNFsNulaz8hub5zvvpbGQ+Hsu7EOa3L+bMt+ZZuuOJ+B&#10;+yvIGOO0MD/Pd7x+25CLefSeTzKum49ag1oVVM1Nl2IK6/y46zePKMHrEVCvn+uxTy/XokFLk2zH&#10;RGN6FmiPIBJPlaX6lKLZlpMYY5RG3N9/X/bejHX546J7oEQ8hJgQWQY/kiHvWVhLS0YLN0pqDdpL&#10;6/Mnw+nZMYMUyYw4ijHuKiSUq7Qu/R6xyRT6uLSHUKq5nSgL1D7CkPbWarXrE+tM9dLeZbnRAgk9&#10;SGOfH4YgCtrFJllcWgpGrFowtVfj+ijLOeYGlfUIaNOyavY2SRU/cMTl3BxBrwvoITkXuDemFokb&#10;oKa8C2xzZwZJRHKtuaf0F9llsYbAztiXiylLitEST3u6QC8BTfZOBWZDBdz2A7B8Xses/GhWIaAx&#10;ELnjHPqq1R1HTTVCfUripKQCTVSoNWEwXcwgEYPTlyPcWrL8ricCqg1KCS55iu6biO1lJzuTJJBl&#10;vHccrNIxYeRs3JFUgBB1wAyTSgEYlSOjLhK6JTeQ0+cukxFSgjYJyKe05pkdgCuu9Uy7xHLkLcDP&#10;8E7KQchwWs80E/CZd2FLEhlaku1GEwdtswO+7HxsCtxH//Nj9ikVG3DDczSG2rH4TymOoqFHjoXj&#10;TGSBdyigSHFYsXo4B6oAw7xeYfIlHNXB/l8LryEquv728y/p5qVF9InRakD3ouybYiVfUVKSs//U&#10;2RHstpNpm8x3r9bQ+9vWaTEM5uHYBVZNBTj+N77Q7tIDDdVdKSDksgKLC7rMEIr8KNlkQ9p8zjPz&#10;S91zZVsh0ovpcQCLbGDQtJgXxHjHSz/71QfSbtwIN2puw6x92KIhN2x/y5zzVlFR6sB2pTlzZINs&#10;diTdjDe5dYxvSWmUofz3R7iYd1uNzFSpO+YBzGq5Gk3gcjT+3st556oHSQDDopl1AoiOkYtZzRRL&#10;xAluqV6a6//Od8vty+W2Q4BNBXiDNFswCcnmPukrZumB4ZF+d9LgMvSk8W0w49Wvj7DJ4VK7jqTA&#10;cxMCnm+7HPDcpIHL9Z9Tw7ObyLWoOjDYD3U3KRlW28JByxhv7gN9+h/pL/+29wnyUwJATpZRx5xB&#10;/skGgHtuzg03ReCbb0l+DHmZpHlNRq0oGRXoGfSYFXLOpSh8gJ2g/jU8fzTkMsnTCUyhx1eejCnP&#10;O9GQIPavD5TANZoXcMn8RgGDNQFjdjqw6uL+Tugror8n/pLoC24o4I+Z6FPjfOHQrULKFCklhe+I&#10;/qYfuz/CoTyFy4odN+vOSpR3Z+jE8y35vPOkWxfTCGQCgdfTlEsqnrY4eCpP/cS0MYpw5veQ5X1O&#10;XPI12QAk+HY5Ui6KZWLVrHOyCSZurXGdXc8zKVlzjBPTrgwgCq7bcuA4uhstKqU9IsfKTjgrkHdQ&#10;VVjGzuIsNjpZUPsuMX4QTMBSF2Utb17S539iI/gDnz6j4shh848C912WXN4I/QZne+z43+n6BLyj&#10;h2+uewjPrqqOMy5Zm1JDC6jv1NyefSaLlqEKOdSYFeqMtrIChCqPy5Z9BQbfOmgA8k2OlhkkITAF&#10;ZdwPkw+nxHvTrYYk5eIYFV1tt9N8MQ72YAxsHnYowYIvHIzaam/pI7WYwOufb7l0/L7PyxicWJNZ&#10;lksbkvmnAFG3P9T1nrfvSd72X3JKLQxDBBqO5tGRbI7oFo7gcIhJYesgmHnWMMrkAAa0NIc2zaIn&#10;bAaCQN6rX1R1C7sjGbPLCtFKEU6Z4tQQ8cXJC6Bfol4Xab8tyf2FS6I8MrpfVqgzJbwQY8w63tTa&#10;5TKLOVKYcZbyQGx0hUGYWqVf+ho4mRyZDqyhdS8ocFAajdIyk2TkWeazm8eGP+b2mAU7hLluzNAH&#10;pe6pAyIzyoSVaXd6xt9sh/FBHs9soJUcp9RJdaPyEftrxiWK/oHNEb3y+9/whwufXjYvymGx6Tve&#10;waaZ2QBMiV8GokQdaTwJvXlDP3zbpGPLCerZGo4J0OiZ7NPjqUBqFrSqbOejNnoV3oirzav5c1ZA&#10;RyhbE0WbZI67Yu7WcTah9QvHEioE2wzq4OFYqZhunjZW7QZqEwK+fm2VF+/0ejLNLyYhA9T8DKoJ&#10;Dm1tDgXknxucZ8VU4QripDFp3R6bcroayPfDhybye/exRf1d//DjR/rxvqkAH7pecFnktDIkNsEn&#10;E5zKatUqILXSLWLsTI8NTSGnII+DFVuttRNYarcUGpzyVScDg340O40t4JyE8J7kSJoyB3xydOn+&#10;Buxyw8oc6eyli/y0PRWNXTQdhvi438P2yvAxsq1sYVVNueYvWALgPc3Aw+bOymU+So0xKS2v4OXG&#10;Ye+kcx6z/kM9t04DbEa3rnRzZgbyybKMsb6Z+KmJO7JXw9PWZyyhRnIVCsiSFoMHFBEpahq0FN82&#10;4j2IJ2uMy83hnvX06K6YMSVgBlI1gSG1+7pFG2IgmNh0ve4Eu8zIGMMJJ3efJK6gKxgmpcaGefxW&#10;fnjT9t7zJ9cuu31nc0Yw3qfHAVaZaxgU/DlC4Cf7UuT+Ub75gb79oYl61wURU7vIBYw5pslMf+VT&#10;ofNKKNnEeyRHrQbx1C4nlKss4EyoD//62av19vY5YI+faUL2aj/+OQhQDk623w9lbLtPlcvbHyHc&#10;hKb8z+DYiZjEbcjRimOiFllT4tqGZa4N/UoojyDmW8BTgodKQlHADs2ymfqGEaY9mDY1tBtTPY2v&#10;RmBnmHKJ+llcX7H7ePcntER2O+bAjXei1A4Z9EQQoPNucsapsUUBDxvybpF96lCNZVMXH3PY3UfF&#10;qA+v7galG7Ghv8PcazPnrzLWsZJnAvOSyCHjAKqLzNMokcnaSpRCUkA2XGUbJEyjNahNvcjT1oSA&#10;3TRbKiDHXZXhvhkyKmERiJSBiJpiEeyGs3BwcVwlp1lN7forM2skRm4oPQz5PoXTgKU8+Sqqy/n1&#10;37QH5rLtVFber3iSak0qDTSt0mHchWaGhfuuSJplcEnzEZywcNJdWqW25Wk1+XHUJQIlxliRLQx5&#10;45EFhSCZuoFrL8e9l+A0KtKAaz52j2ylDNPsJaXA5JKxwJKn22sWBwjNydKY93Zn34/0fwrwdSbU&#10;UzbDzA5PmGYteINoV8qX/N4MbeUCmfM7pR0aRfIUT0hqChHz8SnZq86aPEaggme5ZDp6eBeA6vpm&#10;t1Cvc3dxkAIoeYhZdjTCmhrsA2rCROEvR16v+W6mu18ymrjBA3UJVCmpEg38i5zCJU/DNwPA9na+&#10;+MZsyidG+U83yFEusQC5QGo5JYZuQ0jEEQWx2eV64ptf0s2rvlWBE4pYQKCY5XYFpq8/vYzmEpPO&#10;iKOOcQExFyzf4zQZqrSB9vEARhrstywjps9CYurG9YndhZ8JjCIlLKMoT279e8LskWEgktraMIWQ&#10;mtTvUdb3uoRXTRB0yGf80x1H2YVj3D0hywiZO3UzBFGsqJlDnvRHkNY9suJCD4oAYTUyOAMLDwNi&#10;bZdQVK+aZ2mxKVXV/cSHjHERioessEugpC8b5tRat9cZdqBiPKQoAmz4NuUXyvMFKu+C0NaxwXJ2&#10;rvW3Pc7jst6sty+bEejdi/V8V9YTqX2E2SMw5MNzavvxf8kJaOJ/hIV6uJBRLDxKCUNhIsrDyoZ1&#10;US+aF918bduibhCguoZ2+9DOAuOYF5N2XGNhsB8u/oZrR0nf0c2vmxEokaXUTLP6WX3xHL+P0Tjq&#10;J8ZrbZDBdHv95wt6899VAkITHQUDzCTZ+zjxQjhTQxDwG/sXDFL3OApyTfS3SIB5Me17Mi5z1Cfz&#10;oBPI/nnjOjxP4T24KoV5h91STvNlVW/QXzUBZVPkjLbtm6xH4Zn+okHLAmK167fcE/0tyX/qWsx/&#10;0l0inUFeGKwZAjylCoTZk3ggnwMhQJnzaZwlHSarJ6PXFChOFj3yBrulrd5+I9TxeAH1p1Fz0NNv&#10;ptpQZl9xGhFmyhqMe2te2jVb8zkKODlWTVwfsMdnMAYRZCQs6WfnIchR+5xMVFLODXjAiEVxD5b9&#10;1t/FYjt2IeAfDIGgmX6zUug6/qoB2zpjeZLbP+LXn6GGQea3mOUae98nmYxcDvcKPFt53v01ApLp&#10;4xN9+BfTHOQ6TadpxrGXTaNQqoBqDTJfyUHAzWBCw/wUpbAYWlXkQ7tLoTQb41rYhwcF1U/SyXO1&#10;s23ER0vQ/frT6jJpRAgEdEiz7rbCVEkwxcwxv/4mt7iUym+FxnnaNtt72Fqeq7zvb+Gm+wMTqN33&#10;ZBBJw7J41paGStcHqm+pfseNzLFkC1yeLHPBEQym7JEegUoankLQrQipSLKcQuLVSUUL0hKzfJ0c&#10;CLtDZjJitIeOl+BFiSBoZAPramu9pDLRubkTzAmLXQ50alOih8wFf+yEPn4Yte7K3nw5ruPDrNRH&#10;C0Nn4ZXQDIjwYi9YKNGmOBA7dG1kkI2ackK51tKFdiZj1egsx6GDC2iloT+h7QKsjZogPHOaZRch&#10;z8jEOPLXQRI3XHxm9E0Fv1bndI1Wpi2zj+i3bx+HpgAFPfR5pctb+uH7JvNabhULTEaEsxB4Eqhl&#10;84s+uG/iK6H375oE8P5D14Et7pWS6JKMvRVQ7wtkU0XAIbjV7as/EZqeKfUfg5hzJD/pb6y7fB4C&#10;urZNaUH+zk4O4QztjtWT8ls4iitxwndGxK5fvHtNL8921AOJM1uxyr7p4NkGBsFitiOcU+93eBOZ&#10;nutqxmKoNdrgbaOPH9p1O1m6wdpNLNsfSvviGHYvRcOrYs4oIRkxcr4qTqMIsjs+i+q4sWblySsi&#10;YezMlZbNw2MT/eeYd+Mdt3paIKWCYRiw7Eplm9lndgirr5ckI1DuKezLAkl46o/HoIsHl43i0SXD&#10;1aavuwqIqTl/DkBxVAKjYSdDtgTyX6VaycoHwTftZc9grZSnc6NNKx7PTBASDOjg9dedTu0f31DW&#10;Enl+riQbk2FlVFeFM1OoLTSmvc+NJ3C0vRUy1cLFzp8dwAhZN0DxxERLz2oE1k14e2JPNdYbuEGw&#10;aYVXrJGhBZWOORUxULIuPv2zAJQhG60Q90PQ1okNNLb228swlCiN1VTf08fv5N27HvN211eRre1a&#10;Y3OqxshR/K8mkdO4vG3tidw/0pv38s1b+vigTygZyESU0nAsfjXGX1QiDvCmq3hL3qijb7W9bCng&#10;5mry0OtVWiBB0GUeivSzh9qsv/h0OZ1/AgX83fC5PwDS+wOkh62v377/8boTGtecdAGMXLfxUC8q&#10;PaJhHDoMONYlkdVQoIInQwlSh06JFvZHlgsq49vy6E69TGjvsWgm0SDtdwmyGfqice7CccsoLYkw&#10;rlaosmNCI7AwVwfOxFNZhbuAIqFfqSQwBQaWJqeBp2roqIpCVksB43yFGDU70AnZYuShkTvoxVH/&#10;2aEkZtuXOLud2w5U5oSpefx7sGZSHmBwdOsc4wb8jQDJMrWke/8CltSOvNplkUyXKpfNthBpvByr&#10;2N1W1Fi2J3WOAVU/6yZsV4qLtwXiN8RDK9XbuahJdbFAImP6sthhhBUF2umNLau/8hr2hsEnLWEw&#10;EpKgufYYn0fF3iHpoIC4RCJMiNyDrnT29AV61MkP03qh2Ok2/WJbJWvmbosSQIbtgIyR8UU1HOI3&#10;VHbGSgRM/2yr6O1i0mmNBbt1b0MzvFL/RkkUC7W42dL4b1gBJI8UJ+UVCfboRFIe87Lz7GIUb3sZ&#10;WCZzOUq4YWhrKfu4UriAigCbT3SqJRNKNw5CCSaFOFV/2Tmb7bUCBc1m4f1UWzCbB5Xp8hPUK3AW&#10;7hTraat1gDbIFtr9itwMJ70gJymJ8C5pjHJ0pb/bmvWsODoEfm5SZE7NpGSbTdrBrhKEdL3mtz3i&#10;aGtjOI5hRII8W5BSt43VB/ZiE+GiTvS4yGdTm/1mOTQlQLWTrbOrFlZ3tbV9gxRzKqw57WkFY7sS&#10;l+Vyj3V7iPmIs94ZSeLhHgW2bzY91/iGan6zkmQiAjOSKipyKIOLU7qpEJWYcDhDqO/QwxUntMWo&#10;11rgedyNn5ADml0t3NghcHwfwQyH59KMHGlrb3EpXR0onSI9TFzbnxffbFvicRsPdqC36mdTwtFY&#10;qLKKLECu6VqD7SL10k6psGE5qemKFPU0cEpdGwl1/5N29y+mD7h09ULJs9n0aJs/xxgLopVxBd+S&#10;wdQYV1AXf/9BAYFU3Wn7jC4+SnknAh4ITmQn0p2Qfs+f76oXPc6A+dHfVYdXl3I6LTd3y/mO1xMO&#10;VsBb7ECr8ntz2vhZhndiYaWpwsgHLl1sKexykNEcLqf21e1S6tZd45/48VyXj/R4L5en2thDpmth&#10;D6g3qEZb/Q9Er+nX/1P72uM+sSpqpJ+179gbNUxWgMnc7fqCD0yf3dFX/4V+81/bhqMn3TAumajj&#10;CI+RlgHCqtYSn5tfUPMNrN1tFx1TXQVrJ3iZUTc3ftHoQVtmDIainIdN4qxehB4xFBMpJtVuh48m&#10;h7ESH42D3GjhWl99IPnCvv4eZnA5UQ+n8OGO5RyF6zr/ukOA30PEnZu8+UTs1KoUkXxSn8xIc89P&#10;omAycTXNXMnKdaQxPQLWiDyzDhNK3/20ErPnN7mCU7avZ6hbHFc49YtW+6FGVvBwuPCFynyxGmmC&#10;eOFUTRP5UyYGSbY0cMEZIM1OxZCa9zQGnLtGAB+XuNRekIcSSJAabx5TF7Xpdu8WD4rWJnBDu7bm&#10;zTUM9Pp9N7Mw/yBekHeYsF3GC60dTbzMMZswnABzNIG2zjn4keIqkIctOzuYtBnJHse//nP7y7aY&#10;WUsgmQSXQ2/E6nZOPg8dcEittkoXIcftasqEUO0cmABzRI71teTFtgzdkjLmxwImfAz7oE3Qrrmq&#10;E14N/JVpMt0dbZ142lyyt4oojqkibfZ6vf1epBNBxrGeBIgRY2iyPxkWqYUZgQ7d8fRGXfec7SPV&#10;F1Q+peWTxkUoZjMerB0i9N4ZD9eow+sTNfzvvYIlqjFl9QMcw3zks2u3rN0XsD6Kj+Jl5qckNMus&#10;xEZ17TlDdYxpxNERsjT6a/1UO2GsmhGZY/O1KLNq2K3zgFxGpkN/S1Vy4Nl8lLqhz7BpM5fUjOHp&#10;Zq4mjSEJVa+hTPLn6eBdjuoiID66ybNwavESulM1JxqG/uw+UAD5tDlD+4un/o4We8A9qZoM//bw&#10;l9LvRr9ifZ6ualuxXEC+8KhUdR/jvLuymxaKe1jpEW9mmrZMSf2fZC7UnKOWlGHO5BG0+cQNCDOh&#10;fe8VL1MTEAukHB6jAJcmM0ixelnOdySP9MO/0Ltv6OUv6dXndHdHow6tRtgQOXD99A6EIQLi4UIf&#10;f6SP75v5W8siOkfvHA6B9mMiWdu4wQB6Oux8QJG9E3SszCmhSmwpmr4TLqnxD7hoAmh4eDIK0+xZ&#10;4KQAFs8lrZkqKikd01lTEZ8Zkw1BTym+oZcvcjYN7VsSSQD8hMNOxqCcNfCAe/Mhji87FBSn/dIm&#10;xVtp5oQDub889VDAoltOP29UhqrIxBCXSMhECkh/1DQPVZR2goyvly5MaTetUjUbCSE7noDHJ15F&#10;uI3wuWOBkiBkYc1RI4Ptksm/Oz32A858vGGjt8JPdfWWjUSFUHAmJqdb1qw5zj4kAoi+turiIjfr&#10;rZZZDjFGGeN6nm66EHOL6D6faShBeYFIHSKZBnQFqwWQT1iyWYTJ1DhHPDrOv9l1dQPe0KBHEC94&#10;bE1ZQnM2LiFDtrTXkG3NbKmy4nDt0yOOPWFOwp5hY6MXWW7mCGZrM6SqOUVuI9Te0iXhc6Matwp/&#10;fFQNIhn5Zpo6OR7erZ+eJxmv48lQ6uRIJiwRCGcr+uDrhlANSrpeCbXH7G+9UyqfvpZv3sr3b+jF&#10;J/zyFd/eteTFtaerVJhd1xrEpMjY64azj0/08Uk+Pjbwb6vt4T2vkIEF1g7HBFHWhr30o+Gme4GO&#10;11lAvqnnYYk2l/pGUe2Wbf0/l5ImItcPcn177cUpTJ77s8P+1DyTOPXc1/8AGO/I2OT3/JGy8GlR&#10;69rNduGulOJxEcwjVBUN7Yr14mSrvfYvstnB18w87ULtEaixUIrtqCtc4cAxSjyGW98zF9a9NEgV&#10;/Z5en5RzUUpBlfDMgpxs3cl1oxaV9vYIwIgphVGczvIG9jYqYbTPbXaR1gbqIVwdL+xHh2dAKCNC&#10;nzn4MyNoPZ70rcoiXEp4D3inVMWle2NXbXapipgJR+RDNWqRryQBVkliiFodwHKwVliBMfKkzmoH&#10;dvaR0tcK60yG9mJgc9eyP4pBR8m6MzDr6Y0TFfUJ7W9sDNqWeUpsb6v3zr1FMmdZLaXGOTJyFpcl&#10;PL05/PiErdkxf1t2tmiBXahuWWfZ3uFqtpYS4o9kY1j1GzADTNuSXtq6rV9LwnMpIlNosUeeimcH&#10;YkxagWwzC+MTAlvRyf1myWakZlCjzT8baWhBzueu5SPIYHPP3ZwYLIYxjOFqWFM6WjbGAeY+imbf&#10;+4kmYZZV3RnWFeY9cLWZo8JLux1lTr9Eg4S9OR4L3MdJmoZisok96hibHYRSwu51tGpcUiBnvCY6&#10;M1QQNV6ODgiZA8Cmq8dJsbGf6KkMdJLo7eyewECJkpkhx0czOeQuyDAwrZ8QIE6V+eQah0LGfVQh&#10;AT465TOtNrvx7Oi1V8/3/YUX00m4YML1HMPG7QJyVjM0iChHyZmI/hFGDVskMpCKdc4nS2kqFGF9&#10;G64/VQmklqba1lxFSWBLQwHV9sH20MVOO7ZDyxnHUeRXMF8VU5Y4glggpAq5ujAxMdGhCfQ6U6K4&#10;SoI57RfjvyqSPth/aS5vcgJtSu5OM89pYNBnA13Hbc+UiQLbSK5cBvw0uCeipsfdEr6FwJG7+bV6&#10;fSkd3an9DS8N9WnEptVMvyuE6xapW7nu5duTOnS3+OtQ30qLmruI/oq2lhpHbyS+NOywWWB0AUO1&#10;bmIzLpLxrdoZtgliDMn1q2YR7WaEUQqf61FWOBtILjCR34ABL4kIz5XnJ7Tmp3KiyXM2Xnb7a2df&#10;ih7f7S6Vcropp9vrv3k9cSkkhwlXh3PGvY/PrqCVaU5wWPEy89HfiYnhImOpAsmmjgAaKcWSomtZ&#10;b7b1fP0g9fEjPz224GiRRAI27a0NJSr96u/o5dLhGNm/UfNf+kOKdUAyD/sKoUemr35FP/w5ffxH&#10;lpfiCyZRaga07qo+R0GMr8OyIzuAe7nsD0ofzVcCLiFcc4lgLXr4f2h7t15JkuRMzMwj8pzq7um5&#10;kBxSC+xqtRKwkF70//+BXgQ9CpBELCCuiF0OOdy5dHdVnYxwU7rb7TOPPH3hDBs9PVWnTuXJjPBw&#10;N7PvllExyXwKoT2Vx7/4KFzozyJ++F5iEWzCz0WIJgTHPZ5Kfzc/8s+Ifkf8n33ExgWqxPQL2Sqs&#10;or95If49yf/uktnQbZxZDg1o9oNT6bdnSF7E8vVy7tio2vWapVbZIbPqBBnc3aTthoN2giSYIJvD&#10;dYOw6giPzGu1uH/vgLqhMd0GE9JArZqHsXExaM3ld/oHiUPhPq/V5hPSoJEx1JZ1X8pyX6obRxDL&#10;gku+DLN0U9j9bbRKLWJMWQLPHEY8zxevnSASc1hBoUPHETkvMpuFZynvqIfxwRNZ7G4oaOPr41Bf&#10;5HsYCOPiWTUr0TgAw9w+nf3Q3cFCNYfcYd+egTqoPwNjBmaQqhMt+n5dq6LDXOSiEjSl5F4mmtOm&#10;91ccPZKe+UO0EC4y1NBCYY3oxP7ROtilMLTl0eFOgmM7BX1y7DU5yqyK5DvN0kaWfZU+j5/1kfqj&#10;3vsn4S+ZvxjD9PHvLhxiJgJbyzm/64+99PNI4pE3G29PGKBI3mZ4Iws8KcgPE5KIisgwpzlaYHmf&#10;a24csjBWEIjqnNVHI0e8RDnhg6Q171c7zUxXC81RvOmYUjlmWJVOfHcssBnEq4sw+aYBuSXqNnH3&#10;nSPkW4ICdVTOweEtgKMaISYjZA1i4jgqbvlCKJm77qzlOKpum5ayqyWcsmApVtnyhDNa1b6/kbwo&#10;EJjJnilvbfHYk0QYj468u32bt8PCL7YA+K4wNniBHiJANJnZXH5sGX2TS2pxR7GarYCyyql02eI5&#10;grKE0WLV4uMMpVqkRzTBISJgS9qgZw8srSVuMA7oFyuhv/2v9O0/8csv6Iuv6Isv6fV1KEs2NLa6&#10;bMJ9EjKON3r7TG8fhxXkeYxB5L5b54cxPD1JGb7nNDhZWg1fpSL1S8Sa/Zq3mrTdk4K8zLk9n8fr&#10;sZ2SQSgZjheSaoNqFRie9633FELlwQGcXakWRLLYKXVgegVJ6I1efzE8905aDTwWBXKG2K+XXy4p&#10;I/I89oqdkXBVPq4XnB3PtmvyWAOnr+TjHqjMvNjzaTodurWJVGcsM/iSD91ijsngfo+qizkTyDxs&#10;PQW0LLzPrfvm24KuhJvHlPRKCrISRVxvPd/e7vl/NkpSLEXARUxSliHOILE8Q68dwhLZuRTt5pk1&#10;LUXAWdtIKSQkPUcQKZnsW53s9wD/mWAiMZgPL8NX4DgmoMK18kdcVTVqmySVmY0qURuckgibzNf3&#10;Wy7LVZnGla3xvlEMEowx4H/X+GBEMQgRN1Jrl4ligM/stW4DDZzMdaiaQgIB38bGewyEMa7zbafj&#10;HKTk1iiN2beSXGB8mqiZm2+g7o+SBEeeFvDF7cDLYHjAR/W++7I89BxxkuiWCo1xIw42PU43WJF/&#10;NpiR/Tv65hv55reyf8GvX9KHD7Tfxmdpu21Bzd/YqV7xczG8HfLpPrbfe7dEwHDybFz6UEwIYc4p&#10;Qfd9LLJy9IKDX4D1iAfsGIo5oRG6/nP2nLaFH0NziXInkxh2WQw55B3/z3/tf75nwrAmwTSNOZzJ&#10;f+OYA8mEuZ5GKzz50yrean6f0dp3MzMw22wV0tOgYZ1e6sv2S9DD1CdL9z03uqeNTAgbpvp9Gg+r&#10;ng9nm801Kp2qk58Ycq8SxvNULcN82npmyLFuVt2OUU77LAJQTJxtONFEq5gCXTFG9qx1lZ6Y71BH&#10;mLwUk/7Sx/k4NznTD0wOOFVSkgQeiwaEAFQqmYt1xsYgxwd687ywXXi1Z7iOqRTP8yovT2JoX7MW&#10;w5Y6WFZssKr4Jilvp3w+bCPsGKaOT+9UzbU9KemR+adhpYOStanWUANlLVmwbRQ+NCgOFu8KdZCt&#10;0hURrztpMIE0rLH5BMyCBsUZ/z2ETQ7yMbYKvXjNSI2B4S55jrUk2Y2PdHhCzJm4l4GIG9AJGWY0&#10;KTAF0lCvGqytCpjYlYgQfZd7PQ58G3DPkSGeMePGUR0H8Gk2hqWJatX8Ssui5mUiYgHdp9WRVXNC&#10;BGCvSTnNX8qnlvls6M99nf8CQCiLdeeZtlHZ3YkBRVxzmwW513i015H6UzhziormnRX4FBvAug1+&#10;u9Xmo3qtVCpbjVBY5AJtbfLBG0dsNie1em4cpH1kyDJO6ZU6ekqurl6HKW21MamaWskwxf4MYSW4&#10;EUsXgB9NKm5KdTIr4EsQXmqvMuSAAqPDnoD6eGf3Z+Zm5EbUVGIgi841S0wJTYwNHXaLBRW59io+&#10;9hXIGGEBkQIMBXTk/Sj4vqNPH+nDqzUYjdMvPohy4hs988oDLd2mzyaihNKqSCiroqhZywlNrv3j&#10;pa0pIcD9BNea9xigUVw0fJNrPSTvV+rz/dv1Ee//x0huDjdah9cYMsFxVMQ50PRcf1QQm7QxRBu2&#10;n4+iZ5tIlco3xWNUmk6mxrdLv+Vk0NmmOgMdf3oej/N7jCnnC1rA7Lk/vt77fVKlIHKGMc/jrHq2&#10;nm5UArt3Zv9a7vR0pJwj8tGaHnUNTxRQGhQEDKOZ7OXFcqq2J1iODVkIFMybP0pbhpcYc38e4Q5h&#10;z7DlW7u9bi+vbd9tSluUuPihf7ASlidV6xo39nRCgCEt5efntq7MFfZMTe6qNSeXR7D6+W3bXCR7&#10;3/Zz+8T3N4V4Z/U3jQGpZR4PfeLX/45+/TeqAqr0ljqheL8TkB/h/oEQgmDIl9Lr/s3/TP/pN1MW&#10;druAZLBnyuaCYO0eT3b1z7O0yCgbOuQFVnovb3VI1CGjrjs0dV72fwKV8DUXGVMwqQrHMXhGLmdm&#10;dZCO833dXqayjf6f+Qt9dtrlWF/Mw3v1GPcaUTYQNgmQe4IR9VKO8qydday/+/tcajl2elA1zoq9&#10;aHkbRcfmcCCoeIudpn0WSj09w9xXWj2XtTA7qk+7lIKk5Ewrnfx8hiPGDLBDoiTZrESvpJWgVuOX&#10;gjDx9T2RgJLm1WpNtdWec6tC0jP50QwDkcKLil36rHyIs94v5fjzeA6xZbrIemfSe6znD2B1+JPk&#10;0JHVwTXys4zD5EfsMCKxsiTJUivEpUQTPZWU17qF/EIMEdTD4fGV6bfM7jqAEjG6urMG8LZpgoAj&#10;eL7CH5uzhOVD5HfNAC3PQrNbKYQObCKCE2f4/i5KfldGbPMJGtAlOWCF8O1abCokgpYhEtWMesKI&#10;W/X6TXVOPo9e/A/DbuTxBr4R+davvwZUv0y7CEePjBNw+A6igFODx3krRbV008m950agV3oaLRmg&#10;wuBNB7IkJXRKoenE2w4Rti4G+yO/guzo4Am03PmYmOkSbLzGJ5C5DDavkXUrcG9D6uDNPtl49rg9&#10;upWbVZgDHjtE9we58vmi1uIkZoUHO3WouGgOND3XzVUmNhEaZYNDswM9bVZLsAvO3D7aQwo2cADa&#10;ljD1CdREHXt3b5LuSNjmMh3F1rQvPiHRQ9nVQXl81K6vk4lLJrLkz8ESUNOg2bZQaKbnsPgEUK/r&#10;s2H7iFSmTtan8FTKcj5LgQCfFj+Czv8d1Mqzrg4ussHNpzd6ja/dGYeLgH5ldk/3j3R8S398GcKm&#10;/ZVebjLCoW/qzWXPcu/86BceN/q8D656P6wzatvA//gaLYzuOJIIir8aoVxbUDIuhtTGERN9/apu&#10;c2SaQ/wnFUfseTtCmEi45Zo9A0cfIR3S0cAPRvDI6Ol1ZCesXIxDwsUrrso5/Lu++BncU3rfsk4u&#10;A6h3VTGpQ5LlBcMTjJ6I37nQ7ZD4oOl0s4w/c2bSwAWGxLXuXpiKe0d3MUmfnuyn39bulyjaZw7j&#10;kLmKdOuzqdgd4ME9lZQeaOK13yXfxwxXdifl21/xLi9KJqYqmDLpCvcnlRiObnQnV+pJYDNcjAfs&#10;g+sKd9hj0nRbsXeAaIvYb0tGetKYaD6P7FlNUriAQitxP2pgBmh2NVhC3g8nKd/CNRcPyYYkSb20&#10;3NB0FDLDxAjJ6dnrsWEJqFPPWY2wYUUENA5y0CLEQ4xgebeWKIYB8co8XPXMP3BMALrg0NUqFl1s&#10;JzRinGzXdObf/PgA2FUgu4p9SsyH6OBauqpI5wI+nX5x1znqRD5O1c25iPOLuXe5a8jxnRx/nH4r&#10;O7UXQwG3lvnQpxiP//RP/tixb5vduN4zIkSk5PMtVHiGJjnmoB9cG2NeaCLhsLVNKXCX1I1hkdPd&#10;n1ZAIT3tKF2pRkm4n5oz+ZcxfP88asClLf/hIQOHya34x+leqytKrYPBTcGzsf7HLe6QkXxrtkOS&#10;6ed4mmmbA+QOa1tcZzlkr14ActTd4u0pA7ZHpss0izLY+3t371bf3afQ0xcFmzjJDlyPFmR/iifF&#10;cIjGUoHgGreeMmdB1fB8bEc7EruEEQNcNxiDzSE5mNrBbj6WaX3SKb6i129y2A7aWwS3mB4EEytF&#10;6rR4STlhSXdQkfT45pyqFse3XhaboOOauJuIBKGX32kexbstQafvOCB6Dw8ORXDlfho04GUtG3FW&#10;++LutrQNGkRxooa4wNo4JkKZPj+imnlp2yF0wjBpgZLMkuYdlFAC0N2joNmInhJa/3M3FEhKIqBE&#10;zxAkbmPTULoYWUiP5I6p41H5ME/lQPg2x9saYFTXDaIBBVL1TN15Q5LA0pSJxJqYFwfsSvLIbHWU&#10;g+bd0WWpkWYTf2/u7RJWk8pgmSZIoo9gMpjMShDFXixlTpScVKlDxh2wtAjMYG/1cTt4eUJ9KC8Y&#10;rR3XASJBiVA4vxCB4GGNqmUstjAEHE+vuXOOGdVPd84JJvSc1WW0X+j5QCdM39RWKE6rzkNqmFNY&#10;voBrlq1P1iseZpGQuO4DuNw9uhPQkgsBQsZW30BwxgkISgKGqwTVyW7QuD2WWP4ucR0gj2D0NunV&#10;nlQX7eh+me9O6NhgYNdDTAtvu4UFChejXYxI3CqWT2BH1nxyET/lBGtm1zHbDKghEZZtlCn1U6iA&#10;4+MAAttXI0hcC9Bx5m1lLFnQAHCPWRR1AoV7sKS7pPIM90fdmht7Gdrn+K55ZB0nv0QP1NN3rcR4&#10;ojrvBZkO6TCleY4AlSDF41RnCdnYoUCwmahSQucBvmjTYUUPYQ8FnAt6O02YPyIAN26RaafGyGKJ&#10;Ly307jfjAAXHS03/h1jwUeWc/TzlfJMO3fX++MrOxy7b59lqNvho5yiUuddHpuejjV5A0kE9wFUt&#10;fa8e0TRkAYZtp3NojrFo8/ZN6qRZ3BoMW0GuUZ29JHsJAyMVSOJDUfM6hYAvbX/httegoMX8k9dx&#10;9g8UwUxPydssz2gflJ1zwOSl7QOihC9AQ0aFCtW3tW2mS54jPvCl75+HNnQIQPv87xwPPBbA48rL&#10;9LL79X8cU7XPchn7X8JQ3vmULO9+k7wDBJYf9FgCX7/S1/+Ovvm/OGGnikCYSLo76GKVw2zhPs+Y&#10;jboblMvequ22VBZRfzYtEg+QPytW0ZkvmeiCWPhmHAtp2cqWj92f/ejLRQRbn3oXpEj3xi9cX5KZ&#10;vgIaslDeyyqTDUa8YB4eZPSmemxzBsAGqqCtjrA2QrN33vO3vNhud0j0CY07AwaJFWY10xZBj4x6&#10;vba64qSmSPZ3frFBnGG7pOoSOJNH7UqOKQYHTqFZAsVPPJA71EJgnW3N+V4pESdMWvli9i5JCdJp&#10;KYdN/UIfwA2ZCv1oqqA4QFl2g5Pxv7sCIaa8YQF9vLMGqxhQ0KQuitCnKX/x15Cl/oTpK+/0/0Uk&#10;/tQhSL2dSznn02Hr30TNBk+dUKvseOBqXaGFc67Dl0nC9X5E0CJIoEqMZ+Fxc2/TFPGTs4I5kz4N&#10;hzijVme84h2oZoJdDKWNoavAs1TWVl7aLE7PtMQwEeHp60HERGYYPsT+uZU80cG3dpnDmLzSExeY&#10;q0GiSERLBa+lG+I+fsJ3mnLEuVwN6pZVDe7ZYMH695QUv9a8np4CJuxp8lDnrQ5OzG/ryDuTkvIQ&#10;ylrhCYPlXQuB32QOjVFmAB4M2xEvJzubC6JoybrPzyAcntqywbuNBmFOIeUEDVODA58h0SBgD5+2&#10;yxIGT5n3jPnZuV3E6Msrt/kL1V+K1qgK4UTaa2g1ldYnMcbNSVEwFXhoPV8nqbGPpHCd+bIx9dg8&#10;kTjR6xAOegM4foqwr099ZM5gOYS4lhUCpLALuk8W0YtphtABewkyFEouI9MaLyck72wzUFyspZsQ&#10;MOH4Lgv1hyI6sV+aZQZVMU84c46tHyWN+ZUd49/PURLXDDoN1mpzuqQwYSb01LcqVU0YU+yU+Xjc&#10;kbGXO3zPmjHveF44guoC30LFZSr/Ao5EZeUlhwDRJ1xe7Sk9JYKYbNEKi/e80gxY1YWddr6GJbvD&#10;tKzGIRmd02yz2n9OLxv1nzrj5icSv/cOLllJLkGK980OSu3Cq2FBt5ut8XEX6sVdyWX47BRmr7Oh&#10;r26e+cqeNKajyUAcm8lqAYbr4PKqA5VHy3BY9pCFzWNtsDuK37xAdQa6JfEdbimU/tLAL4kCLDDg&#10;uFVLmAuD7ZPXcpbEBrw3dFrSVd0TgfUpbEv1RSsGzqL+bDoKtxepD9GE24cIb7ryDI9rFMqY7Vsr&#10;uCa3AiHzVpimIk9C1+3PG+MdD66/Pp57qM0akJelKsAZbNcc++ndBWrhfacCbIZEeZDCYnRo0JoF&#10;Eq41WGuRGj+W2cY613CSiiK7W5oM8RK6Eds+2vWzGXGPF4IRUjw6SluxEr3KpjUupySOt8nVwNQG&#10;FQJ+ZScyh+X1Pkdz828NJ/NP44v3VvPCZ9G4hUcCxATiyCvQU+FyRwJ8rTy5ASVG1B+DvZatRjEB&#10;LcOaDPOYvdHRDSMMLFyHZtzNj/zWSuT8D2F572yFfzaJIP8IPnGOVvUSzfxF92Jvg8I+9p7NrtJt&#10;YyTWjdKmTUuCybkXd8XsPeY8MqFcHhGbiqxLMD7NLTNCyE4ps9g2L7iqAxWuM91CuLBxhlpA3uWM&#10;LXTnQZXfFTyYHabtUJEyUjMpTA/JtIlmQ6Zvu4nTITnhNHEwqTFg6AC4xVHiQeJmmDAPEcc+Zwtz&#10;uk7dPEjFSQbN6F3AAEZyqdt7Fh2U+FYvNTn+CVy8eAb4X/GKxgMVHF2F2aPPYsn1bumIY+8yyrnx&#10;bedJd4tyn7WG37q2GQg9LsiUFGt5Jj0rz3RadQWLs59ZZdatxQ/Fs8IBXW/vY2LTSTiYi5zyU+3F&#10;evaNFl5Lx149Nq8a84hkkIuFoDOIVSpkW+cL0V8Q/YHomyoT3Krn5LJvNHcu4Cpy0h93S9fQcre7&#10;Cm5BtrpXgjMXRJhbJaM51St4VQzNbSx2o9R2K6+d682Z6ybVzlsHfIGiN1q3zw4OkGDJhXYuNie6&#10;rVyhfHuXgKu1GWbg+PdqLABrgpBBQ3WoFHKfoMZUZE4YrX5DBuQve4BioD+Tu1F9Vz2Zg7wI8hpQ&#10;/rl0CzEagHmrrKS8xUtBJFdmB5oXRv21ZXE+MWdInv6iF+S0oRPEa8+LSpVqBFSriTIN3tLu3/94&#10;vt4MN5KejxUmGC284KIkb+AjKnWm4zlbPPXjNvyFezf2vd0Tg0YtJebWslWZ4+ks3WV0HpvMZ/r8&#10;Ozr+ilIUQUZ+QXIAByGs5QXrZ7LYsuKppacgulNufzoq6myhDSLWmOuEnjobJx7sicrCgqXO0MBI&#10;jIfchkrwe1OgLmsco5TEysL10APSGOIREmKzgL2xJ7qbGH8e7Mo3SedSAbhRIC8wxhRSwCeOVODH&#10;i+08LEZHzsSoGJSn/7j77Zw/ioceUXQGqnPUuzNTO66HmfTQc6yU+aw9BU8lWfYsoaHD2emz04jy&#10;QXWW+laDhU5rt/Jqc90wqdAIFrpoIHa9gzyCh7l829p2a/vNLbn97bwL/j3V99HF3OBKH15UM3LF&#10;EW1QGN0s8oi5AkoRylOGaG5+PnDA2xzL7O32Mh1lz36+yXEMAPh4k37MfeAjvfw7+eUvBz7L60dk&#10;ph+BAV4g0fdbBLnMS8qT9Ff/nr75exAqLZFgvXYKyJ/oA0vmF7SS8MnHqdiAiKzKdXGbhFWqHv8c&#10;fiy6fGTMSRvloDrc2ASw8JNSyM71Q3f0x05lDfd32qCatycdoDuUjvUnZErpFxnQUjJ1CCH2omX1&#10;ZtzAwq7V89pREK6jogT4w+PdKS/qrC4IWof9JiWr1ypS1F9ycaRgLmr7tBhq9fIt6k+qJgS9HMoF&#10;aeNLGSPPEGXAGhndjcjPUKxVWtHkCX6EJd2wedXP6wklaNjbaoYx1zxmcWZJcJAt1G1MmWUD+IVL&#10;JS+WouFCvagNMOZq+sDLR7nOBtKjoeCSz1BB6MfkifoCMPGyST4Fyln1TGEzy+Z8zt2ouYCvKHfi&#10;HAPr8SNOVgRk5MDxIHobtAOpZuSZ9tYpd4p8I3sDZyKRUSoL1iI0fyKau/Yp2T8yNYBD6LxkYvU8&#10;BLIine13a1xMcTTj4PSPaY3rALHaVu4Ql4Knepa29C4mSZfN9PYHlq9cmH923320J7sbq4S9RC9r&#10;Qhb0s5bQYAkHxi38THPPrlrjdO2xR6b7ijT5DE7a6lj2cfnD7Vz3qs0GAdPvTv2/3OndE84Ec6+n&#10;ndKj203ebgyYg3gE+6SJ5A5DDc3Dxg8I1aRO+ovkJKWD4SCV0Hp0i1nOXk8/cm47ciJhyKuT71EF&#10;nikBjJJPouZl1MRABzpIRQr+jbSL0c78DsKjmtjjQ4DSVcmdOSFbQiSr3QVDDqIFvLlrnOV36hx5&#10;8oHo6zwriwB0xexcS1qO3XAMfVLE8JN4wSxEhcG++03H3OzFTL4mGhVqhwWGzxym1r6Y556xCcP+&#10;z9Apb+QmezGtOzk9MxfjBSinF2YWwzvMcFyivF/YMvsjm6yjVhNJfX1EzcZuaYOZHThPcCwyl1Xb&#10;fHdIlbBjzuH+2802kCJgPjB+dc3i5Y2VqDP95/WLwJ6eQnbV4/onjbzXcqoOLJjdrkmA906LLzZB&#10;MOucBY+ea4uYtZ5jq6K0QHEdbAgdzNacUOuKQRsWp+9O6NXmfj7aQFrmPzFmCU5/DEMO7HZNY82n&#10;iCd/Z7yLhuBuc5ZqWW0mMs4MhmDYVzjZKv0tx+Lm+MIwcu4h6YjlF6FZySYTtBfgHD4MgwB/v8Uh&#10;yK6SaGrXkILd/fEUE28ZfRmMyqTjw1WaU6dbaXzURU/pWGaob6VDzOcaUWKCoX1bc6wZC3jyDEgX&#10;nQgIpd071FUiXOYbmwOr2PxKFJ6zbsEzKnLsWH04u3s4nXMBbmX5GsbSLUHW6BqT9JlHqltnBhgc&#10;fsMlCYiSj4UZIgMt2cIN3EnwL9Od21lUVb5XJ8wNWW/Dh7ZtgC+CWpqp4IIEv1Voh6btZK5ezgSQ&#10;HQIjxQdvkjC/W0rzGjlFHownGMEjbqPlH6sBb/LsM3aUflDf/K8kBvzBF1ndQY7DtrgO+QLozTu1&#10;ztI47Sg9nkuObp5QZH38mPAZj3AahDY3tm2g2uzKjPTeZtd4PL9l5BpB9YMYTx+bJYESOBRCG3XN&#10;+CNrILqUhCUR29tNXxg6bE+Am6bQcu+0z20nlKC+SDzmhs2BOyZGCmrqCRKxAEloYPjr4lpSDmBJ&#10;ry1v2xweqwbdWks5zjmV3HCH4NC3sTN2OdgJT1dUatjmReYnVJuI/6PCe0tmfZiOg/8hu8+Kk/CK&#10;xp7C+NPmqJPHEGTNx7U9urwdFhA+ZN89T0a50LlGMZbeIZ6+qoRJ5mh3WpPQQEskGgZ3JCrJEJHx&#10;1Uon+w5wjaHiTjXJfP3cuVg5xQ4RyiEu9GosVNIJ5+5Qhxor/SNIKw4PfYkZzX4JgDldgtkkxmTs&#10;GtIyPNL2prkopAH1XrFAI2OCV7hGHPVq4eUgzRRpMS+KJahoU5IPTZQsIg8klSDewxwayuLjJFAh&#10;9Yo5YTF6g7a2l5IzPfoBTy4Be4g5Nbfc4bDgmFOJjUKjmkAmlV5RoE7K99lregRV4DasTemZmWqj&#10;lUGkC7mLtIq0dUsNldA7kgs0vXIql5dA+M9wE/V1OHxgoMNpl09BFdXrcJf7O6E3kQl01nEkAeoG&#10;Y+LVcEzeceasEAVMtF2u2nz0IJnik/V7sKLIm+F4A4hAt7V5ZbPgqHMf9sykXlW2BtFJWi1N/kI0&#10;/HpGpU5Vj7Wd3n433Gw+vProbbMT1HBP/SThG1wNYaKW7V4mgjBxFfpIVRYO6yzj0YgHwGqaeHqh&#10;6CE9DCHvuVTS6jqKewwxcpesSP2BuRj4VHd6oqWKHCmoc8IOO9nWrhls+xxH9hxL2VXa4PhEJ2QD&#10;/lLLuFKaGwxZbZ+fosHtUaBIUyDQuutJYBomgbLt48Cb0OMkFt0G4adrouTpAWbdoiIlpFpzzXL1&#10;sAI75fCnscmRfJrDqdsssJtNNo2UrI4xd3i6lx2sXSccwClBrqWA3ZnuRRrnwyajndXVLGJQGXCp&#10;Ui6T7O9VvLxXOcuzF+CnrypltUNlUORx+RVBYuMoy/Y2izPp+0hyPu987r290f1zHxZSzaqNX/2b&#10;QXZ8e1dkw08L9Pc8ky48VrmAME+BwZHa8LMv6MNf0af/PMwGa0MlaRnHK58rfAgey2ncfUy4CfrA&#10;qeZu8mSI0ECzCyLgkb16j+LEy44J3kseWBLoQvEJUA+6XgluRFQ3tMLy6XVyIRf6IzL6Fz5KPcFt&#10;pHMWN6RVShgMOAI39a2I9aX501RPYd6yJODLXE+oej842UXPFwHHbJGKHyw0nR0pXMhmKAJKQiIO&#10;XLTEY/hij7nVsnNZpNsl3Pc6DKZq7sf+2zCQVy2L8HM1KuWMskgI5uIy+6wtSe5yllcoRVGrm5NF&#10;ujIvJw48wWMbnilxfM4ku00MJIsBNJtzMqbQU4sgrrnmD/OrweIiR5jyvVThy47CP6AwXpUWUqOr&#10;x4eeUhtNduItBR/mdNTBdIXcNN4OKdGDzLyJ7+2YTpZDkRMd0dAkwSQHnhpupdKTs/wcCQNDk+ax&#10;8RKaRT44uWF21c0jtaSkXkghgc13fhNN5x1AIDyM7jKqY/E5TJyjPHYvkyxWOmgGaE1FDR8fN7Ss&#10;5vMjhHZ+mLOwEkMeF1CEqLPu7pPWUDFKzgXncxoQHHBfYq8IpnKhCjkSwAa3YK3ITq2XoGzicuqF&#10;c1O6YMm0Oa+6ZzqgBkmYSakED8MsDQ+X28b6UDmCROcbnEI2NolOl2eXPpOfXdIU9PKNUT8dli3s&#10;Jg2cbg1UJCa6v+0A72X3YUlamgKQQqWmBPh5Ndp8V5Fk4Z4oWU9KiTmPyDE56g78+O3vZ+6sXMQp&#10;3ZA8gWOOG1rUMn0SuZEe7vzZtZTdUza6M3fd1shG2/tM8D0dnnZqIANDF7mtIAfm5fFOl6qlOku/&#10;WYgNFzDNaxMCfNO7Yw6roaEcG++e7eQoSIKg4PCeQiY6IWHO+XpS9sWGTWrRFO2A8348RnEpuQSC&#10;kBkmPFwQMuOF18F6ki8lhXkBWK685MQE/GHXWGK3lg0+lnEWtVIKazVYlskHjRopSpQOZ02DwAtg&#10;EjuCDp1+sxGTBjGppv/24Z3Cd0kN+n7BijwrbddcN8T03PgNPLC5PFUg3gbwcuhdTmjofanHJj9c&#10;2qQYPyFqhYj7tik2xiEX00FkJxjCeOsxmKCfOXJwTM15BjMYfEEji2GvRZq2vWi90As0pV7ZXsAb&#10;ijzuwg02N6MvZC+sKDi7ODUeZM1KlA4TziRPMCYtcwW4TQtLNrkVEJwQeNJqJEdgKk2BwANut5uj&#10;2jvtKhGCTVsKTGhPBDC64sBPNJcB4uWaiuWD+6QGNS05oIFtyecw17VSW0kJVwMSizhqxTNqrvvD&#10;5WsmID9uEbLOfjnngbKxU5TP+XUDETkBEKaSfdcctU4z/RhdgplmW/BUiWNiBA8jse8A6UJQ9Drl&#10;4fL42pepLszwZqlvYRmR+V2LsjzyFNNqNc4fd6pERFAhOg3wM/ZCE7xr7Bh2N4fsLDk7cMHZcWK0&#10;1w2JYe8JFzVfJL7UVRgqb3f64ovv6fPlXx8I/AmvfahPI4622PHUuUPszXxTh7bPjye9RcEbUKMI&#10;DUc04ESiHRcfcIZy2DCtmfHJtw0jLH1C706bjU0rZhKuvthXTyhcbA8PKkd4ijLD+soPYtGebYlX&#10;R0ZO1iScJloOnpkhaswuKUxE3YGyflEwxpjUK/VxYcdACQYRA1V92XIrUFGy8zaZK5idp4qr2chF&#10;B25mtSbHS86h3/edkkuyFbAchRmKOn2nPrIsXIuEyaYKUD7d/bSeg9lO6/M7eRs2CwoLDX+yxAIn&#10;dQiklrM7ifCVLIRJVcOLGy4CWGW7xYFnzksvzjox586Q+G2vGrWcB/kmuM3yHQs4GCeNy34HUpme&#10;anc3aouA6wAkBDJLGqi7DAlg7gCrSHljVnizM7o6QcqDS7zZZZuNoz3mniuAw0mywdzkfCenJ+5k&#10;T0JNMjKIaLEodMsCs5g7q+qRa66MXNiaAr5hlGlVZRBG4AxwGpld3IJGghkn65yVIF12FUwQMHCX&#10;K7/8+vpHks7dOaRD1rBcVI8LehpSYgbsKoIxgvvpF0dOmOhBcMjUBvl0QxJMcRCFRaSEKkUOUNx9&#10;BS83RtJ9MAZUPl0BHgBoY05Kkf/xjvaxX9nrMbufUOhZRUvLHdF47Y+wU2J2Tofg5jNsPmB4esLD&#10;yBd2sKRu2g6dKo5kLTQaqFdHWc+raxkk4mQbFo6v8/1//C29/NtxF5rTVSKgQNyIeqOa8c7wGEra&#10;Qwn4kyzD5t6zV0NjBN1ku5j+TVeIvhM96Y83N4iPP15Jv+oZEOYh/MSnA7AZQXsoQafaCgNnMIDL&#10;7ZuPSFw8MSIDtypDcb9/iDf3Q1E/IUR9CFCdOWpT7LFnbeiBtBMI7JbAKj67G5Sf4ZMmc9TY260N&#10;4eDb4MHbdd5chH+imfPADnljDzOwWdJs/sVBC2djvk0If1flhsUcjsruDOsk0UfeREsb5oExer/k&#10;3u50pKVSF7DIx47dmtpwwV2Q1D8dAnyfG1wG9+99M9ewTsn15iNMSU2h+QikXHV8w2aZ0jyVpCZg&#10;m4ig1hPbL/nrX2vigDzLbv1RyOb7tbr8oGkI5jc99uaf/xV9+rsl/VQulCt/fhyCspq9uyGYTvl7&#10;1aB3CFfzkB7pYDdozdv0tv9szSo6NUhM+7AEbxX/44tWjMGc7Vn5EXE4z9Nzr9qn/uycDYgoHCD3&#10;KqlsF0BWskkeOUwNjuaYBob8F7Y7xmzgDjYDAn7Xrfq3IycsqDALbwZVBP0SlEKQQbj4TDyTkglV&#10;f1FOs6mVm0XOGHtKfiJIKFm8xBvUKupy1pLIlS+yQWG8gW27rNQr2SJRKbJz4dTzATGEmT0F2Z+l&#10;pfqDIB3EUm79V67kmNNxmDXZJ2+C4aS6No7bLL1LU7Ys2Xe2kcwVlnfUge98SZ4Lex6//fTPMgqV&#10;Buoyr1p5WgB11KZg4cplA+uzoDofbVgPVrbmkyHdqV5khdkUe5vno5hFh0QBg0kRKhXVMDNX93Ik&#10;BqnjTKrE9QWdmM5QaCnxtdsrusEDSkJatt/WHSDLwQIt5o/rHtPYvApmgzCjLS9pjYICFvMnQBO7&#10;HJoeYOJSs7Q9qiUoVt6CR1HUa4UpIDniYunMXChHebzb7BzyeNGnoSG1GJAdDj6QfTyN41JmXp8j&#10;mD7TAQdTRKQUG+8coa3Y7LNBVtMOQUchw3Rd0kuWtwyDMFuj5gI48b1iYYpEYDxfdORbxkOUvHPy&#10;wKElTPE+f+5mD7eTY3ya0moj0J0ZYBmcs6jjeRb3yXa9WUcmVNQYyRQBtGO81UkymBuyqDNk0h1O&#10;V8SGqym7aZB+z5s8fi6/OvQuIJVtUvpr8LxhIC8IqjJkIaLD3xEw1420M404/uwQSPWyNjFcElMA&#10;EWd80OZ12+dcsid+L0sRehghr22+z2edM1kLG/Cg9FGWsJnhjMqmlIagi/gTGxtCC0oJDD3Zk0tA&#10;YCuJy4Lpwg11eWHvkbZP42DqnhiXmWocM5zeswI0+Sy/M4LolIPV6gn0WLTbV2YfR3gf5Fn58QN+&#10;dc8GK08CiQT2LnR9u5D9LipCIxtvA5DLYXGzea5O+TuuajCRio00DgfpMGm1Go8LZIgPQ5f+2d17&#10;Gicx/QAavQAv7XU+/khNxmKMnhQ/1N9HVQ8kYMVitYpo262Mb5w+txxqiZazL6iphalmUflAtAHb&#10;hqPNUkVyRDhAmnWzBK35BjZWQyN2+/F4NGzM5TO9mG0uUQ62w4LP9rQv5PQGl8ITetz0HQw8miuG&#10;N0bPQT+ACB9hkOfEjtqpyHQkvdstau70uLWeUYWh9uygvRFjew9wSySNXcXJMbbkppOQc0qigXWS&#10;bhfjmscGfsSwcTKNlKHlBXwkfZJApG7GM5k5IQdCEbp/3UBeK8FaLmS2p0FC7IqLwPz8poP2NBvG&#10;vFktq/FQs+nq7QJYna9bRarMT6VSxHKA5sif0e5b0bEVTgA+hRpf91QL+MN9/5/lH3mfOfFeKokJ&#10;s0Y6ZkuHp8fH3Vtqmod8rYXSa3p4Ns6qci6xrdmQpHta+fRjnJGRTK6fiwNEUTKV5Sls5olx7gLa&#10;fC49EwFnmLrPyfQFHw/FXR2MORlLzE5INslEzKsmT5E1ri+1iXimIU7BhdzAaQ0mSZg5wd5zZgFG&#10;noDOwnPEYfhizFp8ejlKYgmR2zCaOqjdbhA9HiV3S8/OfD8Wb+TuE8V02FoD2xFKFRZxbbKiGSJd&#10;ikw26aJSH1eB+RsekWRWYQ5eynHI26nw/EzZno2vA6sS4dy2Re6z7nWxsuaq6mMV0962XUJxqgu0&#10;ZO4sZ26B1Gggm1ua6LqbxjAcratWZPxiFwIujKFTm2Wr0lbeimAES/fJSPdqOwZnXjOlLuYE+rYA&#10;lzw2TRy+9IobhT8heO2l71x8HMs/lezunKzKHTTysVMfXoKoU8EJ9egGLqYneE/59Iph2cniuHJm&#10;7UpcQ87i8HBj9JxHu2rb1vV9Xqjb6qAVDgmMFCFEg5T+2S5dnMDbAPP0GDYJXRzP2NstZPlBfczy&#10;LJwJB0+tMtyXCVSUWuGV3qp8sFrmg34Xo/44y8omQS4aYx2y0JrGCTko6dtalFYdGmOEFEKBBSFD&#10;6zDO9jj9TxokQohHCnNJ9Hli0YMCJrGpvvR0Ug2nFPZk0eGi85HcT7o+j+TOuhugIFtxm2TOCD3u&#10;qW01m50NsrMxyNBVnnSXGH/bn+weDbiVOGhEzdkFdjYY3enTb+iLX9PrPs9pv9Fdz2AC+UuLDhDi&#10;3+HRa5XAmJHUtUkyVbXFfStbZvYrW7PfxprSRIQ787bYceRgwB6ocBh7ryLiFTKv3EK7aAMWfZtX&#10;lYuXaUkXc147BUuLSyXKoH1wGMKr5cgIZHINZPioMAN7scPZqQyjNkMI29T8zUJm+qjOEd8sUicK&#10;OEHBccy3zncaJmbDfdRadPUgH0/ewf2wFne0qZsgi3yIsWIzfCzCN2rnVAFus67YrUsZn+VIxcP0&#10;THMbboHchVYJyJ5YphR45gpR1EPRZOjWfIpevabJC/wc2/szQYCXl+TvRcZQ9V4YvTjJrSwgb1kJ&#10;vUzY6WNtxN9uO+976y+jWtju9Ppr+uKme08XzjkvP3Pe+/5WgN/5ivy4FkB3yq/+kujLyTTaK+Zn&#10;mj9TkCdZQXxqHKOBzy6GYDAxbn7levV4gaGw7aL3IUsUME7yPKxIlvJUYJNBpGfeWjSkwtsLt0XL&#10;yF5T8sVQ9Wp/tyRcUvW6pKrYIwioANV1megBQTjDodH8nGEehIViA1OyGrzHkLhpykKp4rxWWPnW&#10;G4uPBTl1ACV0thevwgRcF4fzq4Byc2iT1jIvj+xeYcKYah21Ylzu3VaTFAmKorPWe/hm7iA2QneH&#10;uNGbaqoYoAivYxscwchdbFAyaZwA0FaESgwJASg1xsSbIN2NG1hFupcRNwLWvMtkXunzP9Px34/U&#10;s147+Rxc2M+V1WwYE3fpwpqSnNcleV/eHcEqUfTtvz0OHZnTf7a0HjN68q6we4NuBkAQ+Rxghv6Y&#10;cwwLZHqKujvTNBzdLhne0cM2eCTFj8UOjTQVQ0VNYi5hYFtkZ4pA9GCOsbYEEoK7QD68M/EcbN9Y&#10;r06RmdurdMmHeqqm+mlAzoQueIGyBDO2URgkLplqk+LTmcFMJREs8hR5iDkHVZmw++HAADvtHNM+&#10;lDiYiMVCtBWFbnEojczsBt4R4iHxHj3Cks+IrfjwL2WfIjS1mx1vYGxjk0rY54znsa76NGwsRpc0&#10;JV9otsH2Os5cZPM9njRcLZxGXdStrRAPHy0I+07mRBpe1hAZIudlXypzEDbtZuR1wTsckKSkPZaZ&#10;LjIvaKv+LZ3HCrpMsqu9gTNnEM4x/3yvM76aoVtynjpmX/nR70YvSzZo/CL1/I/P+C3JF2r0zSZR&#10;5cXare493095qk7aTgsMkY3wWfe+x2+/w/1rPsyq+GzVfoZ8Cwp74Q5RZ49Gb+cSnQvky3FVTx8D&#10;RV5pKxi2uKQmJYaRBMk19blBMCdE9MHFLW+AyhSunCkLQdlPwKlAdSVurhyVwN7V/wkN1Jk9u47z&#10;4TfcjmHaw73q0OkSxa2LlcEAVv+WgiudbjfY2KQYzzwjuPH30t+q1Q+KVBYFA5JNV87R85MuvnHb&#10;6Gge7YY61CQt5HNpGjVSH7mEhMHhxgCJ3mGChJLoWT4NSugnscDgU73xwQOMgO/FAO2f6Z7FzYdX&#10;S8DkEqSSAyXTBa4pP+F90seu0rZi6TuEkpFYCo4BAt5CPSsmyYGq2NCWizhNG6zgmecF17roxM1q&#10;1iEqrxQHuvSgUTw+sxLnaW6bZctYlnGztmp55VMsz4SbxbLOfaGHSLViq9I90H6FRkJlRA10txqN&#10;puP+7k/8nGKzgKnvNoP9Iu+woZ8HZssxd1fO66LS2Jcu8Jg1dWZhM1hMgglEYUgdC0eGsYqno0E7&#10;xjKQDrUH11gcj/+MY146ENoMQJhTmpcyI7WJq47XN7Db8RtHCPQKpbmsP/37BlGUYXMFGIlCBShU&#10;ZUf1uqy1GIZLNMYJnWsK5yvoOt84B2jkiyF6zBM8t+xnPa7qrb8d8sN0h39VgPDHjgzGzf7u0wDG&#10;9IlrzRBTg5dYj1DefPfbNDFnXpTDDbYff72xG+1qaud8ndNYm+M7m28d/mSZHk55782RQk7cPGt+&#10;qwrnXd7t4Romvfq4zdxbnNXlnbJIwrIAmKmYPyt01voMlutMCQZbGp8qd7WE78lQZFxyVs6rBdd8&#10;91uT+wkNuwUNAugoU/gbfuWK4zc5hgh9DAZbg4lF09GNztYkadUm3RZqMNsF/aM40YgQ3BQop5MG&#10;ZpYlUkc1S8tpR5+AJsUhWKgnPUVjfuvRTVN+9pB6QtaW2oeeOL0RiizYyKhil1iiWoPKIJ0D8u2g&#10;HhYMRcZJddIl1c/Y6iWuSbSJKe6V2XQC8udDNPPxl0o90pPpntYoJYYLg80ZpjCckIZIHbWci3Bb&#10;ic8WYhFdazpYijc2+p3WYMPwVMknnZ8QB1C1hqUzg69I995DIF/9aonpWu8CPWuAh8/gkn0vl8km&#10;A3QRF6Q5O/Ip40zgIwhEDd3cWPyo/tRgaFn4+FRnZIiKI/Gqxh8GxUlkIUkDxr5dtn2+uG42Ksq8&#10;BQIPpEpg8qWoX+PQjZmp/+a4qzrJsLI5NNc0HZ8nejENDKckOa1+GbMHFCGZd6wzlqSTfWAdqaP9&#10;nEPVE5O6uHisMaDOTxQusSkIIJrOsfVKgn22y9qcv05XGaHSYgG4aB6XDXS3d0cEu7VGLEAbELBt&#10;B1MM6559i1OENX3YuO6/kUjhI55CAMS7/0Lykb79B3r59ySfnZoENvTYN3a0Taja1gz0husgPYkP&#10;qPp2wyM/Rgf814z5gydI4+PNMNd8TkP5r1OHoZ0q3Vfk7fHi0YfVGRfBF6M/MJmVAyrZML9Pq2cz&#10;mKosFeYakWulzGV2EYi7/SIZRu4Zaq8lZ/bn4SzfWlKGHt9g+Rzn7M/3kSrXjxmh1/oxIcBtM9Mh&#10;maflMW1Fj+kb44w2JqdoTK0fJx3+be7kH9TLZf6RiZ6lTQ417/PFh2Stn/cpVbxnernPFQBLposq&#10;CFpKtF5hzyycy1h0vNf2tt0e/yXmC7me/4Ra9rkojrnW7rT43BbC5hNxoFAxt+EarQIvL5kn4oLR&#10;kYD4+OMPIwrx9rinTb78y3G9D6ugztW56E/1/uCf1E08fvzrB7p9Tfd/BDFZnA6bl2zI6W71LNNv&#10;OOEy7Wym8M09dT2kWxjsX44aO4/mOVISyrDv5dVjPuXaeatAxsRhuhME+VbdGqgWVHJJtgPkbJX6&#10;cRYkCeAttO6Yj6NnO8rNK+V/DWhEvWyrP7oyvlku1E5HnuikNWmMVnN4U6K4D14WLZiBx7WU7bVS&#10;dY+s8tlbFaPEF4/6PVxlHLEOWwJveYNgOJ6bxgHo6flkmpxw5lZ5SPrX2rOpI4NHuqfCuBma6MxG&#10;vKu3/kAgFJmr1/HuPCfIbOPqpRa6H6asDF3xz4+T/e2NXl4yyIzWsaeTlaOguu4Iq12t1Pymcr4+&#10;lVfoxf7ud+HwL26X6E6MnAY4lsOhpoJK+91jA3WcdJ6AY7OYyJniczFnLwZxQcQ9fQ7IZsjpz53Z&#10;V8Tgu0cQVPcf6nFHgooZuUDOIeBwMkHo/OLHpeooyJFNNFxtHHYd+ILdc6BO35A6l3rVm8geuEV3&#10;9waPaHV7Aff1bE5saJc8xe6oczz1AcduUZNXcVZJv42Zrix50OFay+9REmuurkmiTBXn6zL0x7Q4&#10;jDEvqLufHa152v0Ei/u0ejPpyembRq/qE3H7h41VrD5ONB7cqUdlNdlyk7BxShre9NK9uvUOT8sE&#10;wGNwOH26TPB0Dbdu+LtvIBEGD0N8iY9GkOvSgT3DxUoHfTU15MmFXG7biu3JNM4ZkUvN++XJ0OPu&#10;iDgVpjKB50oqpzmHvNzXXXQodfQn3pi+E35j2iMuTjIwPPwVBHwmr/WMPIEAEWAO0SawfZ1p/93g&#10;ITEkeJnzFU1+W4NjJS7jaaCUk8pzzpQJ0WzaERNm64mDwRyNwBYiVEugvxQywxHj+9VHhpIwpPpj&#10;7gnGiguR+1kissTt0ebE9MLP8wpU77j13c4/QO8i8d9ygjb+5LW5NUnmm4hUdz4MCOcyvQm9aAIt&#10;kVbuHVLbAyn+/uqW31UF8pOJ4/JST8tgkfdG4LxkSnco8dscrRynK/OooHdSgRlGjIGScYuaJPy7&#10;Ud1h3TVOiY/zjri1mO5LjPY8wZQ669DpmMOuvfYW7ZlvwaKv6hDn9qyfilSzpcTN9M2e3jnd0VCR&#10;EiXRPZeQ6BovQlyCRTlGseHewdVgQ9UL+43ePrsh/8wlC82DMj+kw6O60KJ6PL+LM404sDcOGkXX&#10;pM5smUph7wn36nBQZyxcc1i7oCtmA1V9lJQMUAeysXt3haIUxZtIBF05371B+6RE45lNosCkpna5&#10;N6z5qI+TJdzOD3fCOL3yMZYeRzIbbTa3yYlxVC+7+ycb58n7t1YmvXkMcYaUSwO2bUva0BoxwEDW&#10;B7ZKyNTChFMhK7PojHbTONNQK4fzFzy5m+vJGvAIgwQQaF+XMLSyxEdDZOff2rdhd9F71pAT8Oif&#10;P3fz2aOf2vr/iY6gTN+3Uz79ced3n9n8b9k8/t1B2sC/JCkBwDZKIe8HwiQzLuZgw7MOuAb2E0Vf&#10;WmDIMBrVBmtGY87VZ3Xo/LVYet/AVjdjCw9F7HxXjTLL8JR0tgq9vnMROOBbw+2i5BGDpFvQAoRx&#10;NKEvLuLMflK5ZNv38aHIFXgxAPTibbhfHl0UKBs/hbSkknpkmKk/u9NY931BTcW6zGh1ztFUxzj2&#10;stn36BKIUHRc1EGMuRDMK1tHK/cO8jyurCyYKAS5JX3NJVLaY1dss5wcEKBar6qYT++yZhqEbUQ/&#10;rShyXohuYhocbnsfe/BByW1tIGgRMDZAk/wE/6xBk4W9DZ+0NWhJWRO1xY+n3SNSkYghYFJkM3Mx&#10;W/+AtTad1UKpDQI+NJhOWWGcrh0e5bPMaJht7CVLPJukJU5idZj1cl7837pvVltNRNd3dTPHjPgp&#10;srhpRSlBwWysrqHRb2CLyMWGvgCHp2sxW3XgcVK8zVbCMIEuySitCrMk6eHpKOWKMW5VEMCrCM9b&#10;8zXWWpoPEOnCpucyg1j8MURqml2rcwfcxj36QscikwUJdEV0JbKlbwyC8V/Wfz1XIJB/Eu++2Li0&#10;SUeQ6WU/UUCe/8rcdhXKaEnt8YmeO4wcpQa1s1cTKDWWrKe6tlCzVdq41UkigSEGrv8dLGaa96H6&#10;EJ1gRk9+AmyTR/zZbGHSBscBUbPy0JC2ntVbvBPtx8xNIgrEJrD+OdeYhtjzpKbogzNnQ9GBs8sE&#10;WQAtBjugGPva3K4b6+3zf6GPv6IvfzaIhOJ55o9fHC4yCMJa0tYYKIpRZTphCvluMIfKkACvouYa&#10;8lUSXny6WsYJ97bspBd4T+dN4BvCxOvcWS54vxRD/+IT02hlk3IRlkmESNcsPQa0B7omp9WEUBI4&#10;szHZ6IuHKpmaQRgMApxClm9wptTYTKep8lv224jG2e5839vtsCjgtpmZ9+OP2ls/7tMZYBO1Smb1&#10;MHoxPsyoqzTdYeJ5jw1QJ2HjP/soIDIRZATaTeHa44Xv7biPVz7fpN/F4nnJDfIRjeYa6IU+e+HT&#10;7ZEnZhfTNQ+w3V7a7ZX3G+tRyrIEnPwICSD/ECOOa7t+yft9V+byvhSV09iFkqkI78V+25Q2ZYSJ&#10;EfD8uEcv88Z9SV/+UigSQMxWGVnC1TyLfrIG8sdw+xg8Ah8b3suXs19r1TGyuw9MiIk7mGuJpDdH&#10;8zd+OiJoBqHMUtgbI4rQM5JH2RTFXTSZ6bdZ48/S9MGK91SzNVR6ygqtLS6OkvzWYiUNkoiQqYV4&#10;gmuKcBmpLAilXLDc5f5tIJYN0flk3OvsphTlTgBSZdUYYVOxRkhfgZzoFcpRwocHyCDaRciI5Cox&#10;SplNBKhG+jUAAPBEALl5URBKzUimyuM5ilwpM//0+rdqELtfQgfxWu/OhJNnvt8CqdJwoxkvHYId&#10;gOEJPxOjSw0WEmeMUeKmRYc6oQiWIuvnBnmNCiPtjhc0TfK1x8RUCB/p4+/o678mfsoYCCyHK5Dz&#10;3sD92Utc4ZxqkTx+u5P84U5vv7HI8Ez3TDGRv5FmPHqvzCd02p0+FHWmZhefFpyjSbe2dWzLGeCx&#10;NxTtspVnIgn3j+23mxmgoOGtFzOhcxJ5Zo8WygUJYMPxNkpIAw+S6dA4XUzPkUakpVC0byHvE6c4&#10;iHhum1vxFJcTsyWUwGnCldwsaE7pzWGDJllkzsYqYiBE5VmblMq55/p1BEjqZujhIdsijOaEi+rG&#10;nrJmema/IxcMushQJJB4kCCnbMdoVk3ZTZNk3aV1l4qIJ5x0G1kK2zJLjhdP7yDx+Fh10DncGVYG&#10;F905srOM3TyDDUMWgHuqeSSzjBes7VU4ZXNuZSKH842qXRapd4N+i93cHhnDy15XsnuZIM2o8Ai7&#10;4wE78TKBOvxE7D6LaWDRdmQZkCIPSqvSBCo2L4W2gYPytyS/msNvo7mB+zZViPmpCss3Lk2/SxxF&#10;rsFvuklINGL8DfTX/cJSohowDxMScbMllFWF/Ch/7X/dnsq95rJGegiBUy4vN4RRVpInQitbU67n&#10;4NPEfL8DOTJ6McRO0s1orny322VJSdz4ZccM9rnregsQjPB8uk9wjilx49UCgcoRv2rtzOgtt7X2&#10;Qk+N68ut5p9e8mKnx7Ko998vgp8ocZYvm6At9m08DTuGHfiO6JQRRj53B4aQmlg2MxQNVWa4Zx/f&#10;zcjtsBp2EwijO+yQxR510TGVVQTRla0ahy4lWQDzJ3zxGdk9/9ZuuLguy831Jb7w4kJVJjxYLAqh&#10;YXYBR6f/s0/kYWLLAnakc0LfBJpOX5/bTvePLrpwf8JJQySGCYY823ziCGqOxbYGdinh6O5XY0Vz&#10;w/zjYq6IDCtxOJO5XpbFCYCKs2hoBxVDsvdmqIMhW2bg5d9p6Xs+HBUNqj9jvCNxSdUtyTzJmzBM&#10;ICc46v5bp3cibf6VGO50WReJ/pSbuwgq/YtzRp3s4V1HsqylWrZUrXZhlLoRNCoY59FWVlGgHArv&#10;ZYxiw1SXDJhETLe1oug100sqeVWatNqqVt81ahRew7gVtcV6tJqRKL3g4+fz06ftiy9+shLwTwYC&#10;5aftsHyeR//u8xBGj8nScMsMGHUeI92DcqJB5BAFlhVLkLOkpU/Ges5LdvrDeFZ4RseSEc6glIwt&#10;TCMViXTImylvlkPyU4k43Mo0n0GJRRwGraSOb82idQgm4kjXmBEGfJskVMulM+pe2/dt3wZ3f5/z&#10;tPecrjI2Zx765zCG7fdD/0v3PuODNtULigKZ1jj0IHzFBj7+1jkSE8djbonLVKOdDJTrMDWw5HOB&#10;gUmMdNGICMeeyUboVpoKS/VZikxAZONYjydh/cGODkpk0U7owL46i3y0Q5p/OYCSHolIj5PuRfxg&#10;CB/puSA31TlIHNC9Q3NMmRHjhrQYHUUWdcaCaYKSQU+gkAahlypixuajbTyBlcriiBV5DzlY1Itz&#10;BxMYyex3WdRyaO95AIkv6lpJ60iuDTA51mpkmWwYgEjIiywJzDEY5lYBhJxV3EZpvVgcKCXs1iRO&#10;CHTy4w6Z2+yvtq+keMFqHvMSOGGwzK4II/59hiWEK2nUzf2Z7LI5Ce468qN01Qj8NWj4wsA5akXA&#10;VGpogakiY1vuhWADb8zFiasHBiNKTkxI+CgnDYVpktSJuemYedvaNjbEmSm2ceNKDUBurpm2ZlrT&#10;OLhne8FdU9N5hGDN99zP+B4Ib+Nkduc17NWBLa+J6+gWCt+SCxiF2paDyERhgyC8gQjVCXTGoc6C&#10;RpSnb1HtMH5Q71zzDu05QrJ7RL5O5o1g7czN/ARmIMpJlqR+O7VcJZISSSErGbpyTnO5NlDjBVX7&#10;Nlix3/wdvf4vs0CfXthSc9c4Jj8MnB150rDKlUS5Nm4eq8durxOCQUaZHp2fQAgYFZBQEV9znT02&#10;4Njy6tDC9dcXzij8eK5MBQRkl2k7r2gQ1fFXUuC7wKGXWXOzuJQlg05AQseeiIPEhZwKTd+MaByn&#10;b9gQkO234R2vSLz1mOdkxAw0rZ/7+K0uwvkk+814/PI2XUDOuQ98yJRj3mpQs4q15hcfn6Df+/HG&#10;x12O/fGLftznu3kTWQJKq+4Z8zCIiixJ3IN3zCInWrztEwX88PhoFoAchcuPwv/ofSvMS3HLf4qy&#10;0ENk6JKlBaXUEw2FWdpY5ar4cXPjc7ltNtlla527yFPCc+B0JP8iLFB+sHXwGcfrL+nbvytKBYJb&#10;KdpQWgS3yVOUSWpjo9hsnbYs5zMyN3g1i6zAfPb6AhYMc4Q9HcCA1qXtLQNXOEAdyaA4QnpnGcBU&#10;U80ysYKP3sGVYdHhoc8YXWyK+Tq49DZmL6ZwKQ0kV5ZzUchxg4wuTsIqL+5zlCZ1JYQvuyuzqi5f&#10;jMSUGsdboFPEFGsxpvQycbV6ImGYQhSSvpqAKT25O+I8d7Nvakuctn/GHdbMCXihVFmGOEFeAO1D&#10;Q7yzHgQNni4B+Ys88ZnAgY6t8wuROZ0bqHyW8NsXgDzTFVZMvOJltqm7WEVUkZK40Xe/p+Ov3ycr&#10;XGR9P3qXkGLKJt/HJnj8yR/+fnIWX0Np5BE+PTwexR1Bs+Q3SFtrZh96225wGsxj6JjGpO0GfuN6&#10;MHqBeYdqupvzz6yhdO7j6Ykc2JCKU/Y6VDX9wvDrAch5hl9z1JZtx1MDyZQZaZqIuP/NNPExHm+P&#10;01CSndnt7FNuM8FwMy1GevbVydpJzqDrH62eNBd0SR2mjfDda+hSDoUcvaWmORQT3ILKZfVPEgG5&#10;KPgZkQ6ukE89Q+PhEo7L5u7s/eJgGQWdBxJNc35DN/oEPPpU+NmDedrryoSpJppuBGo27Mc9orvF&#10;BI7Hq5mlhfSit2MGIXp0GR2sFxYxpTsfmAJ7CVvVuzMHCzZ4FSNmcXRlbptqYaW+ez/KBlGvJ50J&#10;9HksqrbSiFbz6u31Vk48QF6rmK9Z4Z6OJ1Iue4FA7mTvdnpUmJJ+cxOnQLNuwxSUv3hUEpA2wheJ&#10;bZG/g/tU8UWMgx8GLpDF7Gl73tz9cdqB3gyHU9BO3PqIw+PdrYmFLiQeuzio3WL207BVO/FyrNTK&#10;TyeLrNi5S1JyCAMzbQKgkSA0VLi6KPUCzEAEl6TrImAPaTG6GYiOVFo7oHXYuXvcjIYFQOgDAf3a&#10;/HuQ5CcV9QwtNdbGsoa5DsqCcHSaW8PrJstf5feOKF4JckyFgnet3tdvkPfPyqd1s2DOxIBhnlqw&#10;dkomhhly65Szg5tM84iP9L4zuWGy8/0X/Y36N15pd6hnzgSbCws/AJjT8ZXpgk5fQLkbvutnoX8J&#10;gbHQllBxSehpOU/rfeHjYCa6hzzVrR6xJX52zROJAY/q5S4Fp2BVt4Qx6WO3v/k9CmOGDoM4XlNR&#10;kYjMVW/tZITCa9En9JxS/lPMlnATq9Kl2AkK13ka5oIIZJw/X7wt9/8U9vFq46c/InBQ955VOq/d&#10;qbFH3sZff/w37O/MN1X8UJu+LGMfePzuzm0X0ExzajnvVQESKioxEonTDYduXgn3/QTBzWk0ehtW&#10;vAzBjHSAq/lCG9KJx2ltRSHf391aozm4CwizPFMxpZa0F+DQrpvSWVviRvFQHtNDsfHFohlDXiEI&#10;VdyCIo+vbnrBx9Z39Cks8xV+9vOP38kXX9RC4sk+xX8mLPAHX+29f85vPsrbW/vwwiaMa4v2K131&#10;2dxBx6feYBKuisyzW4hml8xTZGjTt5YeZvE9YM4ZzhejtDvF1YFsArJ5ppmj+Wl8u7BaH4KzOQNz&#10;nGw+6rhlPVblcaIjQKLeCBWdpjeV8xgD9NfXdru1267+WymJ752I1sTQuiGMDKV9a68vj2e2H71/&#10;fuv3e5+DdM6l6EyURm7iK0YCNJNb5Wtvs2xv13XRpdi/+Ly2tStFfuE3ODdN0u2PqEYxhQ0SAoCS&#10;48Uw0TajZ1ZvTy1Xhgrw9BjIKf07DZGdeuYmGhM4Cv6jklNnNrbLS+XsYc/OqNbw+EEuFicBIXnC&#10;hYil3AR/g4vIsUxErP3aFhmLTRhEdlq98LEONlPE+RN2oHA+Pu7hiqiUgs0AKqyy+hqUylRnFlxr&#10;fbkEp2sLvSS+KNlfh32tQlwNphjQzRYrLbkUbZyaxZjXjytzhGDOA8IFgmQkHcSFqzGXVAEiA9bI&#10;tYRtxdDc6tS9mvhTbYZbcUHhhTwoVUzwPZ938QVdxk+YRo3vmWqqPGcbUMaOXDQKVs8d3ndji0vV&#10;y0tSZDl6zk1Z6W3beH/sAZtiB54eRxhCwMFvCvW3Pi1dFRXGHDQB7uDKPJ7YprLoea+OORVBUUcD&#10;6aRWaZJsBZMDns6xhfSg0ilRmRJKS5GfVLJkHYmWIpRjhtJdPjirZw4+++YDSrYZfoRH4gSzvBPG&#10;aB2h6j1oKXTuhStdHXqd5ac5OosZHcofWyllVEms0xOL6uyj4T9+S7///+hX/37IbsRLkCAad9+t&#10;jLMLelNnOmThnrWvZBvJKaBrZqqpq4MX6yhnNX4eXY15U5T/gdqVqfj5UvHVDPMlfqK6SqPs0hG9&#10;M++MdNXgXvDiAUGAVdNq+uH3kbmijJx3GSWS+VcSx+SVdKpdo3JyUCg5g3wnr6TLDnqCbrzyts8o&#10;pu20R3LqJ9RBVAuR+agpx+ZDMa4xE+AtHsnAVMj8Oof1aNfyfayUbuZ7QXGwZenZJyZtg81ZfDbK&#10;8HOtGt4G82B/FEy3EZin4zApm15xJn+mjlvxox+AA/l5579GtS2SmEvddgV4KnIt6FnHelckjemM&#10;DmAmqJ5HYA56AsFNXUh+EPT88/6zRZ1wLDM7ztZd6zZPlU8f3a4MOh8ReiJaOTQXiaIA14E5BF6C&#10;LrKRw3AwVUpNroeTVjsBqXR1SU/qxfhiISLYe/jkrga3CxUaEbteFWz0jv6PS7Idb1WKx3XC8gpd&#10;LvtjtYRUIGUb0zp7hd47oO+YJojvrcNn4dWQTTBSm4vMN1JVhEFLh1hpq3w1ht42wqoPsFvoTmHZ&#10;LzVzqK4FDNg3J8VzZcQDSWuQkc85KQCenI2zGRxEsQhcakvFHTUOKrwBziQeFUGnFGdICH/wrXxL&#10;XimfZZWKMlrVVlsMxDIuFCw/OxZe6f7P9M139Msv6e0HNgfts7IjvXqfFdEDrftddZNPPOdRmj2e&#10;kj/83fxEXsBwhLioCkP3Qc2ue3ygOfawokVfwtfnXEvMEN8bq2u870MDAsFJ1fipORcvCFMHGwmR&#10;tF5Ec5/mxfcJc+1WjnjqaYQgBPE2IoTkts0Mz+esari3RTA2ww8OeaiEVjHiGLtOCrgYjZRPJBlD&#10;5c2/gjiisBkLSl1pZg1Gd2UF/Akui8XTEoSJaYquTgKTKpQsrzRFSOoqvtvQrLnJGLbTlCimXxB4&#10;aorZV2m4oGhrTrg5rWQYHKl5DdpJ5wFlavMptrCKaaBUm/Tq09/STppIoya0ciw6bBAwiWPYx6Wb&#10;lspQCUHYmRIZ0yZ55DnHnh8EulYjrpej6oy5mmV/IO3DsMOWmlH9ehfPGviO+EMeYdFcm5/xCUaa&#10;ZnRs3nquzJj7x45sGDeD8o1dQVb5PdGvfaulCzj0hFsgoe2gJRtFCnLMS+WmY/Ftntf/zUGpzeWM&#10;bk/cOmihmtcx3TEwYACrfQ45gSCKEIZwUPd9ArMWSTg/TPxMtxdOGJQqlgCSUzUSHaKkKtF4DODd&#10;svhf5jCNitc9YhVzmsbsSIIE6SEKJyYLE6NarTHgc+GsKhHdbnByl4yFds8nzvZcKKI0KSLetB3Y&#10;1aaYESBh4Eo/YbyhQdmqCqdV1cX/AskLuDxaG4Y/cd7hPuCfGA6weatB+6DhYVPXlFlrEc/sXprq&#10;LkseZSeRCOMf57ELHd/o6envya3O+axhiptXU/e5xl58InTzkdpnBwLPyl1j+OI6r5Pc2DsYV+AA&#10;kDNhJLrjGLmuoO4SHPvMeSWQgHM+BQ0cXERSU8XsUmNkX8DR316GBxL1FACUjZqdzA1GCaETaFwM&#10;XR83d9vc6R3w+zmznlijHi8tEaPmWYAdmkcwOBWcxQGhJz9IbCCh9FVpRpeorVL128CkarGinRaC&#10;Iwvt/lhLx+M7xQVbU8D9eCM7MIdO20vV9MsgwMMTvGQmE26+7hqoVmjiY6ATHZ0a0hP3wQ3Ljznl&#10;MdI8+WXzPnEHBUtAhvqp9FLqT1fRFVdzfp+HMEARbUsP1Ab5lM0VAo9v6GdecC2yLOsrjLr9qm7h&#10;8OnYHuJYUxoraR/qaYbL8lZ33OMcEOC+Zc/1+Prr7fz4SeXS8uO8kX/qnz7dFn+i9HCSK//w7fC3&#10;nHF0prqzJaqen8B3ETA7x8A1fUZ6lfiDBzeciVRDwZJVP9GaZoSt0B2oAsd7KbM0s6DPgTWL5hTu&#10;I8Rq3D4bf7FblYImS81ue2RzM6Jchvx1teN+fOp9//Chvb4MRrsech7GKVxMACpYwwvMFhag28tt&#10;e73JcZ6f3vrbWz8ODj/S1LLOj7Zv+ogMSfm+6zKT85zJQc2cElxT0Sk1gsbgM7eSAjrLtVLzxEHO&#10;PkSeGGujM5z3cbL6dNunFpYWncdxGAcyXJf1Jh5WK2tM4qPanyBfOpYXUgUXzyd2B/KMu3ej1dLl&#10;sdfnvQstmmwwq9O3RCiYYWVahN891MGz62599+S8hQVPkQ8bxlZAhzp93B+/4NXjTqR63DNMqFFi&#10;Jcl2CctAO432mkFIYElBIvRkkJEsQvSM4joak0q3QerWliJ6O/8aZ4LqkY5MNhja/P1sNfQYXT58&#10;dsZg0xGqJu4AEHo1L1vFt0AumdHcW+HTsUfTA95QfTtR3xBzYIQhG0AdG9T9QuUp2S6TLLr4MyCg&#10;S8FdMQtBQKc4c5AWRr8+9lP815R9oGFj6gjaMg5ctdycwkF/zO2+TbdR3SiZe7iL7AP8G7Y6w6pI&#10;3Yrl3I1SHfROW8nh/bil4a00IM9KtZPoFnAiy7QX+x+uZBqJO8vJ0NFdc/PA9hBV6Ou/0Ai3CNSN&#10;LYU+4o5C58cbkPi2IrAQT5CL1xd2+n9fZT4GyuGPOBwrFVj25xKdogWTFI1srJ8X+vT39M1X9Itf&#10;j6RDQS4eXSU4nmfOJpqecmYK+6OglSk957QFMO+kR0ROK1D2Xi/XzONTPGrQ41MFS+TKHvAtsabE&#10;68btFB7OcVJ+m5uGtncQo3dKIeZneYHXw5ArKIjgDJcfKBccgJ/CV41r3V/8I8bOBNuao+80nK98&#10;5tJdGWB8l93AvCkBnBDgPuqz1GZJhMdYYx5SCSOhOw5lLzuJzAPj21luQ9/bd/aCXPpnl6fJxcbk&#10;9A1Tuai6e7+BRMxcy3hOwWaA5JajT3snfBEaXm8o/4uUcfTOgPtZrHHlBUMmsjwpv2HnQXIURASM&#10;Z8oELmilS2bfxmCrgybU6/Dnz/jPQnyOIHZCZczVBbHQTSpToc8OUM+h7Zmhrn6s05Nyde6/E/I8&#10;KHSVchVdXtRpfsaxNwarsZSEpLZqfWJi1cSn8/PnPo6uc9v+x9Z+fn/722G9mKI9qp+UUtDvSvKY&#10;jIssS2gBBbeL2K7FuFlWk3rKoV4iVa3q4WKqewL42vIrOaPRn343MFK4QIASBU/EQfG79HmWdH2Q&#10;i+YD001y9NxAgrkD3NgLq44ZjnhPcCyObc33FkDPS4+1eZMwgdVEQzcblkm84Mt8S5/MN4++pO1n&#10;tL8MknJ7needR+Boy3EeI3D3fKPzI/XvzD98vOzuZIju1TY2rokie5Au2u02Nj6QO5hJzJUsyA14&#10;qmx18u//gX7+H6wSe97Qe2ON8VxyuYfPuZ9WMKDnXTnedpLf/AOd/zAnjDGL5HQCTMruZDGO6uJU&#10;6pgxPRlFt7HaXWNHZ7hf+qyxWyFnO7+2xc23kQohWPJor6lIeJV6avUCigsx1kIYsjZvEz+D2bEi&#10;8c1QOQrTdEsgWFqyg5AKNo8/OtX6Wwv4EagWs7CQUxuT+U4zoNdD6doc/M+SgPd8TDj8RYOTKwwZ&#10;QekCKlHWbw7D9KS7qQjVzf95pjwX7lYplE78UlHCw/E9V3hzaLBf6lWpwuXq0MBIPda3tDtS3ub8&#10;rWcwif5RAnUdipzpDtQPM04w88bTQC/DjZBGdsOwBptCClVOQzXN45qZGhFZ1qWqNLZR4i7dpZZg&#10;fRywSrG7Z0gBSIwqDm/nsTVV7ftAv0G87sdJP9qDEuGSw85pvqLNywERFfp8bqvuDW2N8/nahxxw&#10;/PS/ViFd5PhxBWvCGi84OtVVaSEuC8zrxSPxQrz+TzP578XE5QFUWcBtBxFIVJfsRWllA9vuvblC&#10;1FVu3ArrVCtnosy6ntnP4Faj4Fl3koQA9xy0oSwgCnT6YO/pJ47+EGlN2VCiljMEjZPQZlZoNRuw&#10;YmBx3Q9nGr6Sy7UyBQdFG94p/C7ktpDVSXLenU0i/sc6hdk02s3cw4ZBJOZsq/9QHbJcC+FL8vFa&#10;Azz1wpAfFsgsfQCKXUcsQhfVstCcI+fjzn5eG19H1JFFsrUpnBKuXm3hCv44Ah4b1PHd0GOxAtVv&#10;Xuq8jR1JkBDs+iqrXggMugYQOOl6jzV1OJC/ccGdXCDrhknMhX8sEmSFO7ibLppM4KyH+IwvKMhT&#10;3wLONM24UKYlEpj4W+Sp2FHF4XpekbaYDAwg8HN5b9IhG7W2FAnAB43VUVvjSdNajWv5cJy0bcoK&#10;mktbLNHVwmt9VcBdltgx8ht06s0QfSBFPRlPMTu9qTEGkVCXAhB2nPW5erWr5BfSatMGTmkE27xi&#10;CO+BAyrvYzXac/3iLC7hxIlzmOUEwY3S9vGcxuwBhU1fbnEGBm/1rN+h7nLiwpC8i7EZBIiVto3r&#10;MeraOvHExLrkBmhEYnmRuY0DbYKQh+vjX+Rz4+Sng9elgschelvCGm/bGDdOCNDYY5uHd6dtvtDn&#10;z8c332xff/09yN2fKwKQvtck6L0dcXQd93v/9hO/3uL05rDU0hV+TqveZaMgpxY0hu1cpdICQ3R3&#10;w9LMymmZZKFJZu5a3csytyqd+ymIf5sZQtPmhoMDCOxmSakP073T7ufa6em1KiHrQpAWNT7XPifG&#10;XUWK804e4++0Dx/2L79ot5cMJmeGaBIcFHImrme5VYcD6h7V7Unfv/ogX7yeHz89/h2wa4sI8Ik9&#10;D/mh5eeNBqXPBHFF7o9zRmZnkoK6aVrml3pjLDgDP5sMXdhZbL5WNnJxa1BmSEQr1Yoqefo6rxuO&#10;Y49t4ZyxiKffOM2L0Pd6OqpgyZpjq5yfZoYfZQbKSfap01NdU5DcDIU8IrZnW8fo4Qy2U8FxQRtY&#10;M7kFSw9Oo2U98hb+mi6j/VmxEg1t82DEEy73AQILnaiayElUHiQYC3eWjj0hhB2S/JLiyskiCXPR&#10;hcXpQWUcdgFUY1oEMMirJUKVDFKvNgJB9KoRrwz8UBssbv5A66Tgzkkq52eDYPKSl6nohJCXrb3B&#10;5nWSVLUQqAaZMhYRHPzym8ve2Uq0jODQHw1akQIAbhLF4hV+wShSCcPJrfh6PZnKhfnxWfn74XUQ&#10;Tj6N2z5m78MFdEoAFQJkkPoFKMIMrDyt6p2wrFvJSOZwUycNO+1bf9zK0wBFmeJlOXXHP6G49vJI&#10;OrAXld3cy8TZr6E9OwmtxeJvYNFD1ZZbQA0Zl+0sijFW7tLmqYqNc2F05zZiOgVDT7a449Iaz+CP&#10;2ORlEFoBwyBhA0QfaJW6u+Ub3i4yF7c2TTaHO3SP+cWdvvnb8Qo//4sBBGo2cpfirK2f4JSKDvr8&#10;Ub9fp1paFXWvXCXNeQxK0v94sWsfYxSXXY7vQnTC5SG9amcKMpdmm5xgKiMjD5cT85OC5ypAYirw&#10;YdwFzAanlQJRwzufQYCXrb4+gPyuB4PbKkHK+tpBsTnC2VlvG2mbHWO6aMYBPX19TdO7i+v/0hVI&#10;W7WoVzDuV4xXKOXjLM32lj5CSTTpSXoYJbg3q6xKnZSMz31m6P+sCuzdfE2LtuB6hd8z/Pme+Lvv&#10;Mb0A2ye85CJLSuWzF0ePUk6uBQHZjVbWF3NSf4qfomQ4qdUH6ik7WemnhM3cT4c46b0p//ePRKSq&#10;zQjwueuqXiqfwydZBwBdC1KYdohpap9lxiKCaTBl3qDh5OXpCf2cuniJU0mY+UlKRxU1YQ0zn8M3&#10;bv922/7Nnf9fom+IXhxmaRdhHwbgBUseLyA/Ca5fmdd4oGP4isKoahO9QQSgXAZeYZrHpaiwmiEq&#10;N7iDvAEbEaQSDOUc8mpXMaJ+6n1awHE5f1NyByQYFdmzVLFmh9zrm48vlW51erZfS1ZWDkA3MItF&#10;6n+DTqRBys5pEF3MHfLqvc2v3Ih/Sbef0f7490vaXjxVBerbwrxqxj4+P9H9W7r/gY4/zKXy+KMv&#10;wBaJgRDWbSyiUcoIeEzoJQZdmug80TId7ZzsojUWYFU+NtjP/5V+/zf8F1/KZ8CIv48GvJxVV+d3&#10;giDqkgsBvCFNBOSBj//2/wR16Vkna1otaa24BWYwy0Xd5hpnqczVMhG6NcMkJu3W5WviUDdbubtV&#10;Z4hrX8NpRikZaMpZ+iDksNXrAIpbjyw2WMUFi/Pt7aL59FNE7wRXf+eBYpmcVBx+frXAtklPnFP1&#10;xuDEacQQnsqGMXr77NqONwPAxkvfhbVpOtyGoUk4+K/ad7UT4pBjVrMygPh0BmquIY3RppujiruO&#10;iQgkRIuTsF4+vkjcucSv2kfopl7K5rwJV59k/dYBvcybqBl+7aA+5V/i5Vyhb9LqXsMLO3sR9aZD&#10;kJN0miGFQpfgIq65744nUZAzTHlz8TGQpPw6xcQqawlfHC52A2abfC5Ri5b3JlKaCCvVtKF+my99&#10;c9YjeUpVEKulhpvaAz7vw575tSQmgc2nLLqYXfiPjw1K5FfMJ6wHXzZ45uJEvsTuEnZJUP9FmGV3&#10;5fE/zsdhY4tTPV3w0g2c0/PCYfUpt4jZ4xkeCCzOgebN/m4zfTMs4HDybHnQx3OKptx5YCUXwzfv&#10;DrY3vKbeioD6SdY2JyHA7mjfYeNV0y+iQ4BAjAuVqZb2ufYwtme1sZJ0wRbbvHaMsiNrtPBZKbCn&#10;nyDOVjcfwjZYts8VKfVjrifTlQ741HedudgyIApHstIxFxrfk+KYpfYF5xl6bgrrT0tTtVhbw/MA&#10;uCqBZNFzqWaFPCgLYYNTmVtfi7wxY9HCUWODaQe5XcFiRtVHKcsfHo+tkjy8PQepjktI2QhSWeoz&#10;s7sINJfMdmNFUKAssJGGadDiZRhCqCcIK+foEsR2/rC0xIxyDWerBL0IWAp192FWkjdh2Sw5Lypl&#10;P+iZwjApnsd+OAMGUKUxGDnpfo4YQmuoHb/kOlKXCwUpgaWSNFx7f4ZAO16IAon/xYdC889wFNdL&#10;fnZ6O80ACoofA+xNQjc3QL75fhhZJzs8vKZOsSIopSxKUmY1IR+loV9J82KdY21W7/fJ3HJz8jmM&#10;lZtXPmd4Pkn6J0NnZDAgV5GA74TZIgW+7FQYRSUtyCIMMbzfqZkvIqBvCYWZ8s14iv8O8SlyPMiS&#10;JzZ58BhYanMkQYZgdGv57LNpScez/Ydvbl9/3YprHP9I7E9+/Lf+S1SArkf+7e/lOHmfJ+/uUjlN&#10;T0SN+mK2TX4mY63V5vz46HYB4U+VfCAh4mzgr28lSaMzQuB0M55P4MZyQBxpl2QRTBvs4T77uIlK&#10;xBp6lWm/eGsWnD2DIW3VaOShOF3QBHYtBCmqt7v97Kv2+jrB6DNGiFz5QkmDIKwbBfY1gQMKbZCV&#10;bMP7V1+0l9vx3cf++T49tDZXPvBME+wRxKikPRuhqxsfGyVlgKttxn5lfcI/SkYqT2VhZP6cdrY7&#10;uSS0akIZpydPvEYneOnfYPrpCX9avqlDawpxtjb8QifwKYOJ29NlJ9VxGRzglbKYM2weMJLj6/Ek&#10;uhw/3DgCfbB3gugS6kAMrWBC7nkw3owNvHMWQDjfIfeNaZL+hAOVdm9lAdB4s7EINRF0rTycD9gL&#10;wqz2gBwBdQvKFfF1hzksJzpyuHpDyjyOOSseQdoRQRIGV9GbIKYIjPULZumRXPYxS11lgwNeK78T&#10;BlgLlrbVQY/HKlg3OAIkvaBvdRjI4BDdCIz5KliIbEauH8q/ObKvGKOV8Db1pCax1Cm8CtGUmqp7&#10;zVF9paICcBQ6mfseFSZKf9BONW1Up8jPIb7mKYBbG3agChjMdDFqDOkUSwXOi5ej0fc2e6Lmp5lU&#10;i+lAookws5KbVcM2ST3SyoRXhdMDZzp9uzjss2dgu+4sR8bnGIGXLD7ExByyZHSFTyn2OZIsgPR1&#10;1lNFzLBf3BT0gCwHFGRE/t+TaDR3xgsfKPEqQIlRJ0xeYtFwaTLt3ZprroxjaiMEYrHrZtU47sXZ&#10;Iyj2CgT+8f8m/o/09a+o34HeRdaEqNdE4zIbjLMpSpaw49d9/QxAs7FFnrXm+mvX489p1ONoPD5G&#10;G1OJ9k9RHcYaN4662qKCxB5K9qsP6cqjKpMUXNlX/Z/Ub/CxJq8bUjpf4Y8TRi0g8n8uNVieJXU7&#10;xVqgG/gn7D7Vbaj0hjhhPVg5NQTWjnJKt3OwMpPVnbhU5F/Bxe6rckSm7Xo/nLjqUwCVtkzDkEv1&#10;h8bUXui1W3u8+e027AvGLP1Ox7Qdm8SEH6pjn0aD0OrFtayDi3mnyPcKBJmfiQXhfj5HcQmE6XBH&#10;mKHX01mNpU4zPSF+ZIHhBsddSC6Mmx+s9fknFPqhQFzseAV80SvMQ05mTLHdncxynZ/pOLXQ6k4v&#10;OWHgftj2q2ZH9iNAim035FzuYdoyWJ6c1u/dw6WZi76wsEIjxlEdMyLOehbQL8f9/zjuQ9PA9AUc&#10;dgwHTUur8ydixwQh5nm8ASiFo/meqjVL8I3fctmGJBT/dCm3dEPcxBCRlvOFkodHVlfYUd2MLbRG&#10;GwI1VahCs6CxCxK6NPgJXGcfEM077vu5IlLKctOPHGl5Bl764IklaC7OgfPDrjszXQQozGRz29B5&#10;pJRkc6uJ4J/NTJH9L+n1LwYEuL14kuXxjvpRUBg0eontA718Rf2v6fiO3n5Pb/9E/Z/nn75AjBMD&#10;ty8Go7SWdtG96KEfBqjhHB6OHR5iMd7nb/+WvvpfR6txyJLmtyQbQYPOkk+8XFJXGdE/uRD3RY/R&#10;x7X8L/+J+j8S/SwdYtmpjZafx/7EMAPuwoz4kHlNigmY9EceYeeCxnACVmNaU00kwJG5ApD3RG49&#10;U1ME5HFhO2/zgACY2Q0hQzeDi589z6bZEyRe5Y1saYJ+xyU++t4MRjod/HuZwPOLLXt7EEysI+oC&#10;x+Dyog2RUTxVjnYn+TjT2u7KnrUYEo2IY0uzszC8miYuCJFau0QlImHGewMeJuDIDrCR3iOWNds4&#10;rjyWFhzqTGQhdMSjAymVxCPRbHnzNHIPtQ7XfWdjzjHHPje6bQg37T3MCMY+ax6eeS9t8niHK1r3&#10;iJE55hkjorsFG1hf/PjtjfVYWVOBd+8dwmYmrJJHwokRao3kzJysBX0mJuNWgsARto6e0joe8ZMj&#10;69S7uRDGhO/Ls0lzHC5OTBFNIVFGxX1Kf1700WAWCbtscWtZo/1NzVY2ksezYkl/zmaAwXjNfX6q&#10;f57v9le+jXPFdmpMC7kVPruJ+kW6vNKO5wUX/g3Lt+N9cqoIOWcXkk2fGi+NP7vLkhksGXswR5uq&#10;vnphdwF1v3Yr26zoEBgi2xzq9OYUcp2CV+7No0nirghflRGQLIxAxN1DOt/RmN1wHV1qghtRPLhh&#10;j9STUMuodOyr90N+lg6ZKXLxkMQ6wfCHeUjdUernQTnui33ZOIoTWfV2+CFxCxIGefGNjWju56r5&#10;TJtzeBgZmQKP1P3NDtp+roya0ZQ1UDUWAkpV1OMUZF6348x1/faR+ydfZK82lONv3WcFz3bkKrUV&#10;1rJ1eGjkENv3vGlgJGuoaumkTj8utTiMC9F9ctWT+G5C+sQTvZCmknIXl7FL8XViNx9aPDObT2uD&#10;B7JIQBclkIR9haDGKPvQaEbQuAunOrVV99GcmuydxZ/TG6KcGb690etL1ZORgZZdU9/mID4e5waN&#10;lbh2navrQKmVKK0KGEQOIRXGHcO1MtA0hLzmHKEh/TRZp9mPz+VkwruulG0ynd+ZAFuMjrO8On1x&#10;NjEKgrlDiJlAHDxF/zB1aDH6Rp6BaBUkp1nf5X7YE0f3+bBIv4ReSXqxsOkHhhlDjOPCuT0d3Voq&#10;KbWr6iVijsKozHzHpTxb69KV9GvlVmoE/aJjIekl2AmmZEleH5hT2+jbj/dvv3396qt1yPTjqM3y&#10;vl5QnsUt0o+Ys6ApzfH2dv63P/LLDgI7NLWW6avJZZLU/Jnf5qUOAw7xTICGsHdJ3csnvXvI3wk9&#10;/IROHWs2lNF6/xaMrJbuxHMiLWjkQGBBvDsk5+PNVUseWpCJXErv25cf9q++mlI8QSb4E+6KyJOw&#10;I1edFTLaVa2pH29Meffbz7/ub/f+6XPio6NZ7OAlZPZIc+DvvsTzost03sr6XMAFlJ9NxuTJxG1d&#10;W8lqaHMU1P1SSM5v3fsK9hO3MxWzY7LUQ8HYILWjm1agj/t+72IuaAH8z5BsmuNxJEnoUnl0AY7h&#10;MVVGqw2gGjibhoE/WHcYtyES1SEAwnxoOFSD7LbJasaWaYWPp+TlF//TuIHHkc0hx41tkt3X42Ld&#10;2eCB0DZRDY9ptb1cQtEQDeJsaLluDgz4R1qEXwSfpHovypEKDN2sdGB6JxFQgBjYiodJMdbji6Rp&#10;yZ6hIovMK4AsPKpCw718Lk4rWL8as/d+oiM5XYc+VZyjjbSVffnOVpA8CqanVOgf3m25lVQ0hZS9&#10;NNsMRVgxvGL3iib74Zj3xJcBSvAILJmTgRkSNo33tgH7DQiwtf3W9o33Cd+0SARk9wXFiDRkAdfY&#10;M2vCzW0HE3xCut/mCz5+7vhx04B0JKDue1MZos1XVTj4xLY6/VsIgLPyBsrq9ahLpC23VOfhIJXl&#10;ov8KcPoASIaqOi0IguypGnm2siaLsCBnDd5qhjxwVrW8ckKtUzkRaiJG9QklN20NlcRkJjEg8PNv&#10;qb/Sh1+MurZp4wFJs0sf1St1ZZ7BNvoZcmxHqET5/NtcMtPaEcIt5n3d6Tw5IECO5LkfEMbBDWn1&#10;7tf+NHIJTZMKQdnpFOdfYQKyDHwP1wtbDELZ03AYooFdsc9FhFgbidC8WdqL/ZoXMJPXdNJIdsGc&#10;F67FM77mfLQ0/4/dvAuLDMBQ81L4P/q3WjpwMq9XeuoCVR04/LiHGc5RAJhxQ3fWk4/CtS/OBVd1&#10;2+RURbb7Y+fZXl+316/a7WXbX3i7+Uew97M+3Xy995UU+YNsJn4HaXYAlvn7OXdSPR5q05geCbx4&#10;PwDKx6HX9MtF9sEXnXtsSbxwLp5HyL9rHULr5flh0PBxA3//B/r4m3paWagYPDgC+BR6VHbY7hqY&#10;mQNoZ6fbAuYFycB1rkBmFwyWJr6kxxPosLkoFYiL5QUJ3GXIvs0fEOIkNY38zHTz3O0NVp1OXh77&#10;6gd39mvET/c0kLKlaV4c7u1ZeHCDAokW5y6vqai8GXzmkaUUOaq2tnyOmclDHeLxqAoIMEYXMdeb&#10;K+Y38KsH/UEJSeVCC2MQFLLHXJlQbCvVC4X96U7hS6EDC97zwjKKlnDjazAzFcqxlJJ/leg2Lbb2&#10;v6Qv/wf68m/o5cMcJRwQCkir/0SeI6gX7+ZBt+30+ku6/cUwFD3fhideiDZyJexlxipUfPUxDDXO&#10;DHVLZreKlfBzdvT0/B3dX/iXPyd5wrV/4qGMGhTnombgbuW/yJVmrK/zgeU339Bv/zfLdvKOg3Mr&#10;ZfOU5iqrMtYIc7iARNXoY3HtITn0+alndsJ1SEilirLHNTkEjideG5OpcRfTPHkkRtRCwtAAuYcn&#10;GIiFZybkiUrQznjOOdIHyaX2abVHU/n3NdFX8xcbXOOOsvI45E3NoJR2ASR2/O9G/AXPmDcJ3No2&#10;cT1iXMPH1edc82mfuiZwhmJ4LZElg7uYhymcH/qBT5eBJrBG5JmZMLXLCYLkjCWKQkFNrPcKIhlN&#10;nFdBWhrtHEEgfrtna7N5PZ2LHwjalGpp5hw859baOWfHXATrWKyqu2wph4wMWjKTWDgYbFYYZPSG&#10;n4bIAhSbazBVKgkVkjI8saoodL7sLMNE41Z0CryZ104OjOJF9kjWLCTL9aQ4s7BHztv45j/O//sy&#10;9oGy1ArzHTRJTE/UNO615+9imz3afyH6biAltjBO//Nm0+GcXdgswpxXiugQLObm+ciDMawLYFak&#10;ubF1z3Dh7CzXkSmlIjAEMxwxGyRP0FBy3RJf5AKQ5k7da9WZ/c3hwd29JW3gn5IO/95JuaAczX7Q&#10;irOUXlDPZNgk4jpASWcpZ2JQH6RXbZkSILbkZ798Sa83FsF+/EnZ6tPXK5fvfZ+PeoLL9+vjrz1w&#10;VRkyKMN+//thCmpwC0uq1iaTqTUJxamhsegtVgM4EIRWCOfsdP9E/S3uglewzQcvOMproDMWUAY3&#10;b74kI/2k8UrXOHzesuQvTFMulQZyigXdMmGHDh3k8kGF5Zrnx5xJbMvP4Utzl98gBQyLe9J4dWVY&#10;UiFMjkPpM99aOvqWu8BlBrLgiIJvoOUnRf9GHVvv2/hXXAPaGPB6FsJIMK4K8pq8ld3+Ygc6x/0N&#10;fSM4s12iV1wpBVCwfX6j+8FqVmx6u6V0Cj5N81q6lNCsh47REM261LeXe51Ui3MCMKitcx4ZeyVK&#10;vrohfxL4OAfwGGG+F3YpV9c37Qss4cxo6fYAtobWhGXTVTazgYIgnxyungAEstnG89kB1nJ1YD5V&#10;HNNRy80hQKHiehwddq+pAmwNak7pb/ftF1+3Z6aM30N/uOJ3f3qMyMU8h9/+/jf941t72VO3N8eJ&#10;NrkRLh8tDvuWBaShbs3ucLKL9RsU2doC1da5NMO5Bq493cO4tzhc5yljJ+oMiw5NSOj1I6owZrGP&#10;57eTa46xxQM6ttEzJ0lkinT3r768ff2zNk04E8w3Ydgy58MZI/+I+8jg7IUKnJmhc7u1bfqrdbEf&#10;19zJzwrJRgFezC1rRBXu/z9rb9YjyZKci5l5RGZVL+f0zHBEULwg7pUg3Sf9/3c9CHoSdLUAggBR&#10;HHGZhXPOnLWXqsxwU7q7LZ95RFb3DHnQHPZSlZUZ4eFuZt92ZnwQcBDGL9HC5705R28xVvfWsqYM&#10;48HkoRJj7YlNJ665l8S2QWpQ9e2qWXC3IHCtWiNjO+aNsrW9boS5hj+cYoesY2pOdspiRY6/hwKN&#10;oRypRQRkJ0bCSEWV/ossD+/++1YPXK9w8BTrHsXBCW47qVnySTnogqZGnHeBc1xm5zveheclQihn&#10;qMDj93yaNGEJaSHunPegHwiyNsgnY+xVMgVedn9fYFTk6b6yC9QhuBRgJsZYoUJq4Mhe1hp0ik70&#10;wZxBOHCtfFdIp0gsr7DOgBHhfg4Ity/pJAZHvsZ8mJymLWDESru5nhXdjAqoejD/aRDg2sV/twdn&#10;Kfq/pWlx1mYLWpaiIi5rdXhyVpyNFkvMu/nFQ8rNGwcKuHbosasPbz+9Q4Bk8KGrYtSil3Opx6PB&#10;BmmmMkb1/9VwXh25we2SSli1hHUANO0sPNcFDKa1F262Sw7Vx0FgucRkxFIyslDtr+nLvhiH2nC+&#10;YGuSkt+TW/S89XZ80cuH4l1oXu2T9dx02ED80uWb5l9x/mVXQG+5VHCyTDnY/p2Va7Rf9xVuQ5Xb&#10;A7N0P1nq62g4PfTVxtdPvH1ghj2EYzM/wCsCrc/oB4LQu4/p2tVcI2KHkEE+hNcSSBMqWE5T9akW&#10;op1pdhhx0vSsMgof4QdlOI4p7yrpvTHh2DmcUYljJOBPrf+fanuHfJ6njxxYI3ynf5nYuMAOOnCB&#10;JpMXaF/KfOLloaP7K3u0p4pX+t5eRqzvtdNKljbUvi2X83l99dX66u1ybl7qtxql//2qZco9FJAP&#10;uvu7pRQftZdCu8JHjsSoPGOhslMBcp4OQBUIAx+GdtfvI1zwsmoDkBFhbJM5VVjxl3z/U85/ki/0&#10;BOmv+81vmr2htmrhSxmKqxTJifPHyuyxoDUTmEZJcFsJGJO8pKCjuK4eMCZmpDxVIxPeJru/JBf0&#10;762uxonhj6r78FprXKxJd9mNAoQiWB3d9re3zK+MWy1YOKkvvxZ4C0zSxWyXCrznkisENG/AXyWr&#10;7TgPzYcxGpiNe8ywghNs0nAvvThmix6KpvYS1iJzddFP//o+AyKe83imYANGtnWNQTm7U0xVCcsA&#10;U8ehExsURo3aYIL6VfW7KVAxOu4SN6HGh9KdagEpf79Q5S29/jt6+zd0WrusqqZ5Ez6KTOmpw9oP&#10;N9UOQbXH+fyOzr9uOpXtfV8bawLAyE0FaabEOUEQaey2ZcRoWO0TNjvEb93DH6n+it49Qgh40i7e&#10;HQfw3qIlCxX2fODbY/BQ5MeN/ul/FHlieiUO/LPmzJOfPn4fBd2uxim/8LSHuA0eeS4dAvk6U1Yz&#10;VbHhlOl+mKYUMc9a3qdi+zy9wJsE+9AqhvaxhcDRoDF7uiSbKpKiPiRn1ZjucHTKfSLW4Lp3XTe5&#10;orWyCNIgLBNl8BEJJIxK+S8SUpJqpeap5TI2L68rq/XW4AYtVsmbMUZM+jgfZ4xcQyboAuxWjj0N&#10;XNM5KJLIfCJOOIHM3Sv42SCLRmFGCmfzo19RClacLeGuCAQaL2883bCHJbdfY1gDfevQLY2bPvxV&#10;ojQrZn+qs8BcZAqQEmr0IJbpZ9AgYuFYhFR7JpawkmIGeuhinh/F6vPC8VOUHm36NxN5+HBkgNwR&#10;TUJIbbSupCrG6T4rOotZgZ2zdkVjPvd5OsKG969quG2eU1qwLj/1ae9pni66OJ75CIOZPTzs/0qP&#10;OrtVKb9jvm2wJ9MgCpxfvsRhp9VlufBsrEDhzdOOvM28VYwQHDxxxYY5TEpKMFHSwEQOSFtCTvJw&#10;uqQdClOU2gbDEy8gFiaaXdmlwtxj8SbOPGmwVTS6akDgDN/Fd6C1DbZff4T9kKoOcva/32IQERIx&#10;s2ZVCpETZDc6PdKrB0OPOB1J6SzeH2MHdjL75AeaTa2TATAn1tQBJ4Ij5MjIANdKP//QgoEJxJHF&#10;6AJVYxd6ABjHBst27m8gr3CkvNqY63ptEOAw/OxyZMjOqCYEX8yck4J/M5P4segtMYhINafAbiA5&#10;ZRDZe5xf8IRDjCgRgk1d1PQx9bAyObHC9nWngRMYwS82eCkUnYi39qx6OxsgbQCGFQUCGcje4VVT&#10;jr2sB+MkXBzAJwDTBz3X9vbH9WRcbgk2TLF6pmS+viDZMwOi+BhG/Yt+VCULdiQhqR5lB5rEdmU+&#10;PinvsZk/bb7wRc1hnSKzxPk5nCiac6C0tLTiuWrVZ4IegTiWjZ6zI4K3n1xjC1LP9jlCQrsAphNH&#10;w+UBZuw6Ow46zuRD4xqMoiZqWuRzHj7nMaYyXRhUfbZZNTuVJa7tYOfWDH2MSWntcnHzqk0pFiNA&#10;p3Dw0NobKeFAr6pfm/2P/90AmLl98dPzrdg8vXn9WcCP7/4109FmeCdq5YuchJqBwE8/X//4Pa+a&#10;2mhibh4SPbZ13qLpNG+6WLnhVz6NWYYxEvI8YluwcCiFcyU5pikjbUiaJeHh4iepZCijtU2VHDAz&#10;fE0T7npvodXuGGcWTgwDtrTAbrp7fvf1+voVpMCiNGWcjUXv71S+ZtZFxykPh1t8MGc0m5+mojmd&#10;5LrJ5bobAupQffBEy7Isp3NXx1JKb+UkapkI8AxcJt7xRCjhXDCPcjP/0R/FHec4i/NxrH/jXhh4&#10;bLuO2WWCZmXiQWI0cfcH5auMso0TU8TtDZnxLArluuxkmowJGhiux6g3IvcBk2kbV5n+0AJyvV58&#10;BDBU89DtWORDEMbtZrOEKXMYdiOfbG3fG1tkSWTz4M7XDAQitoTg3HWHO2JcB83SqHhXE9xY4K1u&#10;2HZCtYFzrkSTtD/5+AZAPuYckFRgCItBiRObHlh+9Do+eAwXXLOSGHLG551gTuLIPxNO+v3UhACo&#10;mc0IGKd+5IlxANyWXfnFWVCInsJTdHxxexBV+3S8rZntDe3d0NzcOuHuvdf2uwh0m1VBIJjYDY54&#10;Fg2ZW5qFvwBS0WcIzCE0DM0PPDWuCBSDD02y7clwFJIUbUKkmOFUMQQXANGQ7U0uIMXeZZb6MSG9&#10;kZVeXacpoGPMilkyGiraWDYQEUqcdBQlUBKUQTwGKm9Im4HoZmFtJC5ZuQNs1Jj/Xr+l50/Er2l5&#10;CKMY10QXVHJAVEyyPoCZucG7AwKM0UhpRBV+/onrp8688Pe5FwLSrLPMirr8iXfJfr4MJgEKU4Zq&#10;9uA9QoXiwAxQgehgKEz7PBuYWTiWR0eo5L7B5B00iHgc8igZv4ZCX4gyF5/3YfanJwBzSNXwRf2L&#10;/cODzSOIwIjga/seMvC8JvB9aBtL64KWYN1iJ8OmnxhVVN+OltPD8vh2fXhdzg9lcQhwIeCX8HQe&#10;36t/Zad624OF93yD7kGAd35YGpvyEe0Y30pWCiZRdUC/Q+szawGTvJQREYzZZEJ174CCn3f9mJx2&#10;to4C1vct98D21eyjK/kInki10xk9jWXkiDlUJ7c6PmCWTMq5nSFMUjoxALFH6Rwml0lC81CQC8P6&#10;H2dHSF7iiwUCCy/2oxfHHRmHfcHoK4YglhkNZVAYMBobiAkNJYzprd4L9l+6tiUvWqw3tt0jATc0&#10;9QUF1BJD3X5KzvN6QZhQAoIooBwC8nhhr+a8jXQWypWbU9xKRFvFFir2T+5RVgEIzKWRntT9Qz38&#10;V/TV39HDa8D/EHXj9CgSpRaOeQcEYs/gWOCvafllswlt02oeZHw43yuU4hx2alxAeltiiyY3S+lt&#10;UK0gB+xN8sc/UPkr/uohMcFekknzpF2f8b97s7mHQh9I/uF/Ivkj01vBstANLbTgA0BX2/uSA8Cc&#10;9WjWhSIzPukngjtMtK1pCX2Jz4YCdRDwFGOwZ2ebGTWXgl6WjCIYv3cMEbqdqYr5aMebtDcmgoqH&#10;oQVULp0GKNQRh8n8jm6/Qvyn8aVhSSQCidGLksnIEinEQ+tLxCsmPtAgOL7u3PlPiip10dsBWY+d&#10;8j/ed4Hho4Ne4zMZTc8ARQZSSx4jMPrcIOYxRUuGERMikaHsy0L9VAXRwTZCllAYUDnDG1TDUlub&#10;WrQAn9mSRTBBbfAnim6ArN5SBdxZKSxSCZuOhJanncF3bzECVsPMLHNx3HF92hdMH/BaLte3FZAE&#10;NoVrDcmLUQCNIVqBxbhotFj788lWRDW3Vm+LFtztLaY9y9B53y8IYcZ5cC5vP+5DfxbOI0pohrL4&#10;czSl+EFLt036V2q/bhft7Ok0KitX+0pmzyKNtV0d1GHKzrWacnJF34Z+2xeQ8Unma5rKhPfGy/PQ&#10;ALEWdBZJOTrNplZmQE5iKsKu6Wc4ATUCBkYKLnGYDq9p31AgsyRyQEo8ia1V8HgY/L+Y17EJ4jEF&#10;Zvh/sI3uKg8fJmBV9lipM716FX7RnO3kZ4eYLxbD2Hkmnyt7mWhWCsp8BePt3HaCj5/oh+87GNCf&#10;NSna+PiAwds3sTNiYKBb3TFKSYPclq4kuzyRzgmd1or0uNrnhP34a2u+m5nzhGaVzKf30nrJZg8I&#10;GeIkajMJl4+tLjDH2yCINKsOUoM4+r/iNGan+HCSeHK4BTIfYLuKgdYjwFd2Riz2262m3YgBBSQk&#10;E6O0YG/JI/FA8Y7jMuyYRwhZ6cfE1oWhp1M2N0lsZhwfwuIyfWEpadOoEnCIP9fFTgGRZJ7rCUQi&#10;6Wa6nLAJAS/j1GMZkQc+7SziJHW1zquek2rtjATqySPygyDeZVOyCGwrWUXg8TQlFHv6Sc+Dnyf6&#10;Cr7tYryqUV6SwYmxcwKEltaelJMNc4oKkpzBjFaxpUQzb5a4xmSgcPhcHMXBMZ6kCPZ1YYlzM+cL&#10;skoMKXu6btuoQE082iFA/PZR0X/4KK8f1tP5L5UD/lmo4Zd8I2+X69M//LZVUKdF64S1pGBONmad&#10;o18Dwi8dOeuTZ/2kC4gCdcxs38KEIleFAlUraTtDBNkXO6NUKKxUJRmcLgmcxVwhh6l8s9B0K4qF&#10;lVG2sCubbx+Ne+Jdx7J55PDpK6zl/PVXy+OjxJY+z+9SL5w55fNoMwmK8PERzH9m9C6yk6acVtk2&#10;2a7sw7ySZvJtNHdqo7kaW0osM5hCHVHIjydKd9eHwJzb+1aplcD6m/cB9PF+ukkLWOzqmGFkPfa9&#10;Xc3U0TVU42lHWGnRn+ykHOY9AUjrbAnshjE4eOwPRiDQe+EK1yoJPQW5pvhaHU4N+rZbpbScmxZQ&#10;ZHsOaEfAxr39xUjqKhK7n/vgoDrtaJDJcjSDLAn8C1cTOnJyZ4D6ClDIjyb1PrRyiC6ZXFG2lpIc&#10;n0M08Shn/8zReBhvmnEeJDpNlrIbo0/T/zKP1xM1/twJieMoiYQ9A/CcygTNp/owEFiiBQQcviYR&#10;AEO5tqCd3Vaei0lINi0PgXMUAtpt7flcqmCIbLnhsDmUfx32696by22/aIIbTQEshsMttmsXQsNC&#10;jnFqdjMshyJzMEQWmK4yoID9AChlsisExr23K0MbWDjOZcmkiIIGH5HHFs9rRVfMZPTnvRD79AVp&#10;PMrtZTVlHUXw1fphR7OqtYUWmWnxwTC/Eux0OKrq4ThcCGSJx3Kl2DBXN86C4q9Ac1syBFiTeDRw&#10;8TFnfKD6M336tmUInd7Q2rHAOkyllwQHamCWcR/C09/a5M5haRBgWYAf3pT1fPlATz+0Xr17RSbx&#10;1Q7My0GAtGOp7B1bGcKEdkOoHaf4+FdQ3UNVe0+wn61l9+orBPwmS9IJxjkCpvYSQJypTk9laCUL&#10;gfWV2jEBPK8dWQnB33yFA4RntBJllyPom11wSmgGpMqpbwBe8xnwyZpgRdQ3lsV566WMnWe5fVcz&#10;Aj0/dgjwzAoig6npCxCgvIDkZZXksYOmHBHd5ACjzTUEGqben0pMuC9nB9GDhdrv0XJI5EvT0QM/&#10;wtiRJ0TwS7PB9wOS27368JH+9Pdjr8sPotzJUZwUgQKHqWRtY4XKpOxmZM7kkOQiPiGpBxvINL+Z&#10;fAv4xQyFUb1uwKdxcQY7yycEhRInb39f1+4q+UyJxwJcK4lccHgPixdaZiHYh7DDXJkrK79xd5WY&#10;MsGLehCgv3Dt736ZzxLTr8iBM8HYmTfYnoqFRqO36tIZJCVpLjkK5aCBpyEpOs9jKKrfu4u6Sx3w&#10;0ih/ZDLB0xIwEk/esFbBuqIdueRswYfSccfX/zW9/TWVqvFvCcObJONZkMtIHdzt5Yxepv0Dnh7p&#10;9NdtMrV9p0rKpKNlYLkxIZUkChW4IAORGpqwkalQN8vSvn3eT/T+98S/pK/6ULUenFZ/9ghAMoG7&#10;lQ9M76v85n+l7V8MAqzgylgc+YOqbqKqkApMNTIG4fyaoR3zhQJ0gblA1Jxm0JpiQ+03G3Vdg/9c&#10;pbTYPe5yCg4Wv7IcIosB6jJBiJ2z5a9Olzx2jlMy8cC6tu7o/ob4Vz2JYLq2xaRQFc6fJW/HVdNO&#10;ZESgSb4l2ROYB5j9wPy6TetufeVw6ibKXYmAYVmYtHMYA4rVXIseL8reW8H1kYmAUzTT42ASKfst&#10;mqLTDLAufDXwSkaN5mV/2mrwkSzKn1Dh+GKU7O6X2N75IBsVc08qQPEcZ00PtGFXtK/xrtB8fgTR&#10;2ADRYsXri4J8mMKHwxgrYU6JHeMv1siDVHWFTCY9sfBMwmgUiCvstyVse8j5qQ6rCyjDPDmSLA+V&#10;VenAuU/HqBH2NLIFIAe3f6/52B2Zr7e//Mj8se1NjVCyGheTjyhZqA8WIFY/Ed320j8Q/UxyHgyS&#10;wTu3UUyFvF6GUIahIAwBsW2tfsxdJiIROF4ooJ68hfQ2AVucp2QvcPZLUrYS1qAzUSwZnlmyL0Ld&#10;+ZRhAVFU8gaMbp1z/cMytWPAA6hAZgf0MXnkCDygZNrZ6j7Gtoltxl4ajfYQN58AzLb2WAq/fsuT&#10;J07ithIK8yjit8E6FMb8SXG1P/G+JCXbhFKTHGNA9vThE/38U4spCrEsFIDDbUzMg11kVqpRfqfU&#10;m+7t2iDAWtMswpeZ6ol9HxiAa0/0bMXnCnzxneA4LDeWnfSNdgb7BBDgZs9FNWjwYpytOlMfvFUo&#10;mf/l+XwpoSJ7F/Ou86niI/vgkxUQ4cHg2PqP2imMm/6GYQAi7kpNEdqaKGKT9TSwLngihtpTW2s3&#10;tikByd9+7nlNrkWch7RlcjOaq3TABbHgLDFj1BiZmhrPKuSkFpFEFhm4y21p3VYsmyOVOp0K4+Pv&#10;Mcsus+yDdXcjVXRwBAfGBtTdFJo9LOnIOswP8IOMDmuh2SJ5CXVppJ/F0jLtp8/RxNrSEmVMqHw6&#10;q6as7Lbhkn2XtRAy20RJ7ArFBbNuqRt1GpInxh01m8rsTEuBFzJ0QDWQ40CCt22q9vuDYxXCkBIO&#10;Ys7PH8rXbxeYD/yZisB/63+SkYZP//x7eb7wuppewz5v6Y7Zi1lPOXRLO09rgpiqtLH3P28StICO&#10;F7I/F4KPCQapdd2hY4TDrUMyUaDgecLNqNmA7RGMxd2jrheAiy4QIbDE40g/7Sfy6d275eGsHpWF&#10;3Y4izbF3NjmOEIq8NHSaI3kYpgrp9TVesZxPslXZtvZBRk2qlbI049D1bIc2yjSEwFKfXpxpHQKE&#10;X3KA9nfSKu26JWmmuzp1OoLRXfowWYthUwfScHMVuHdjW5PoYhhjJEeItRMf3f500Cwaxara3Nh2&#10;qQLuOzqxtOmp2TZ48l98i0zqzKTMsNphTPpv93trWsC2NrerlUdeN/cweb4E+DHMuLUm29JQMxkr&#10;8QHrMCoAb6eNsCNYqRP0jTUn1hDIDeW+y0Ixa4JqBTflBl52ajzZve0y23Uy0j0AUGSwKhU3KF+O&#10;1uUkDligHvKm6GGwqIz8kcWeeitL5Dxrf1QMMFsozJkk5/Fsc6nNBYahZULIcmNQd6Io+67BRpiQ&#10;qrt165iiNn/G3sMuAQGOX8sgw6ogWtv7wkHfAN/fxFBIyWr3IMBDwFg5mbZXQl+HdruCCn2D6GXb&#10;zaFqT3QPj2cwc/OOdSe+tNut6GAcLNW1uXx48Vu9+zQoBkh3MPEBpE8nq16CMxCLbN+FF4hSLzvp&#10;MSrC8TCos1JccES4d+cru6RAf0un9tOv39GnHzsP8VXXBVJIA6vVQyj9rUJZr90PaRoBkh0IbFms&#10;Df+7vez2c1+3KyVvRD6cR84ezZP2j3nX+gZolfA2Pox2oHn1Hkx76TPGilMvir5TvFMxTpgf71Cn&#10;vWkrJybRLKyZhXHZspzhPU0svAMkcsKUCNmOnMgigoULUIyLagEbmFfUwFOJOV2c1PgHJ17O3LzL&#10;z6Y8ZoUMmwS5b0TrY2lxgMsgJTiKeQAB3t3qD2kxiaMD+pY73b/Il5XToWdg5jvyRL4HVO5x7fx9&#10;yz0D/5wqaFsJQro88dD+bQ3ByvTd7+n9PxK/CnfiKBwpE9uRcUzZrSPbetOU8oJxUHsTqnuXd0mK&#10;ivlm8ZSEBApC2T2EZd60ycEAn5sQ+M9wDgWUmK6KTIFAmGsrXiEwGpyumbchuAXAfg5kjoQGJco0&#10;s7WnjBQQRnU4D/+J2Tosg9ymmM8g7mZzn735KmXzqKIwTIQmZupGMvn0idIC7wdvirlTSFJHwZ52&#10;FJroX89HRsDtHV5aBfjVf6DXX5M8p5OXaWcBmsW7KR9I5oBXmuTITvfuJPGHv6a6tvS+sMqnsI5n&#10;Q7NYdPyxl0KENQooAmUzc8UBep1arMDP/0zbW3r7trVCW8af5fPxqXI0fTXErVk3yXdP9Jv/QvWb&#10;JjtT03Uy28ChakLjVZ/Xmv9DGeMTI3FLBR/UZfToySvS9ZFS4Rmk8N+LJEWHDXqXKK4QRWrEEAkJ&#10;kv0B46/xv7oaF3t+LUkOOUNihp42Z3RhTb/afaQhQwLIHoLmD6bl0rP5OdJO69ZZj7KYzAtaYZHw&#10;OwofyWJ83HOLbWz/PU9KFw6IhcOGK0UCW3BdD38aBD5l8wy7sKjTCjPdSe2V+6eZebqkA3GnBuM8&#10;I9tTOqZnkyOFxkuI4aWv623c697HDVAzPVaDgKJDwoUN/jRypO/OBdzDkEdSs33L1nsavKV1NqZm&#10;YnT6VfP2xVQaY8fLhUwknA0WAMeMQ3Bp+d0Rg8wZsjwcVe1EE97iORIBFxclZHjtB3gqIx3TPsxi&#10;SXuobC6pue7BBP05bQahbXFyBXPsLAQXTiTgJnt6T/QD8Xft2wPSqIbV+aB549QsL8mmVsgiGwhe&#10;+WoEAg1aG6Zg/TKtlni3hG2WYww4o8eMT4YkxUBBJshQYjqsapVdojBzgHxDwlDyREUVeAll4Uhe&#10;PyxxUeyGwYGgf9JVhEHLEjmpU33bSVQSsq3CyZGvaiAFP0BhAByL24p69RUlTclcmOCuIncFCznh&#10;byCMufY7orGxvDDInCuMflu//SM9fy9twT9EWaLDQdFzICksrZuOBNKhLVja31+fmwvodtUtYrbx&#10;Y5DocbapFHAHvQK3AHNkPA3En8pJAsjJWYH2YoOSh3UPSGIzE4vDQTJ80mJDIjAVz36YWKSRKoeq&#10;JOmk+2qOC+sPDmJgdYOBlRszVDA5E3OPQB5JmetPBvM3ZnSb9jfTE2p4xEB29KpvpKc1HjFPekPj&#10;07EhR7a6MXFrhR8RXoi7c1CQaxvhhfibWtOP+PBEDSHw+Ks6htqcRMN9EZeiDLNyYkuahKy1pQ/K&#10;OlAnLmJZO4nQNHRh2kkgqNjyVQXHYxpW1QVGqQV6lgK7YsGgLVhhyeHWvEMHolkByg1Sre+5CcCT&#10;zOJlBlTPGFnToKnspj2+xFPQkP3428VfipXuoypZEneceHwBDyFp15hun56Wr94ULv+OcsA/lyGs&#10;EOC//Gv96UN59cA9jmCIOmSr3EP1dIHlKFWseFnj/Qqfuh/7WsrtN+e1qQl99lNCB2ZCA4oYvym8&#10;01sb+y5RUJx0qbtDbwFcXE85VqnfaimePamqBz12RNDoCL0WK2OiPj7O+vVXa4cAGWFCpsQ8uH9n&#10;+LimBXXR7BLMmZKep0yj6zqd5HLtRBN2On7PDlwN3XcAlTFNbO+SxbP7WH52X1xz8/ASagxBpqOP&#10;6Pw8d3GzgmCVu5WoVDCGHZ+5EWodU6zmHcimWu4u9N2lDBAlnnp5/y7nmcYAZnbUY1+FUK1xhiV5&#10;NhMa1Xm0GE0L+J9bqXH9BJXiuBMXDm99JwsUwBM5W0lg/Veh6JzGSQFvgKV1zfq8JQ9xZAISxHf/&#10;9Moo76sAS9AOvVt2k1COcjBVdTY/SvnDMEZDEwBedsw7SmRYRTFdrbhkZ6fbf49ezUtytygQB9a9&#10;sPvj1I00+xYwRtVjI2NAMXsnJt5oie8xCxNY7GnL11vNYvwBMzwGf0hHZwmmhwJkhpJlhclvRKft&#10;69q1OgP2WzSEby02jrf9WH28S0CAIDzhAzFTmnWK3NsSOHcaIVqJBLfpgAAdoZ3UBQb4nvcgO3hn&#10;NLq28aGYI4cb8+HgM7ndFnLXzeTTdR2eGGxHSv/Za1jUjudfYgLOapVek8lt4nZJ4v5HYwn8ILAg&#10;SZZ3gWBVSv3bVNyjIKbsVDKGccoTPX9HH3/oedprs1Oo3d6kcFAOvF5HK9+BCDYy3NoY1rd/3q78&#10;/J6ef6DrTyQX9aDjA8SEd6qp0D3PU2meiXggLwUTYNrBDDsU8BiXo9mSiOnIe2oWaB1FxzEdiAl5&#10;9327gTLfC+flDMPswi1m9mK8eZ6eX05Sv93b4OmKqwWihPw3OyEP6kA/aMdAqjZHAqW5lJ73eTov&#10;p4dyflXWc1k77LeeuWN+pBtgGHOVdmAvgKYKf0nFcUBoxXkoH9SzQocJNGhZxnyIEk75wLEMgQb7&#10;AoS8azsSx6Yf1kv5PLmK5sjIlPBI7mySg5m+2NFBP/zv/h+6/tiVKwKBcKZBFmaGakRDdGp+QGqi&#10;4zBgQukNyQ44vHe7Ua0ld+rs+YQCAnKioO6fUok82unrCSqlHYQpiDWmCTiaf4JGEA+dAs5p++QV&#10;hpC8kr+GcxlZd5+dcjoyCBFSPhBe2eoQo02HffDUQ5Qj/oRwzD3ncxzM5pzygqDgBlMqnjG2GV+k&#10;BAGSK1qKDdRqup5cYOY+eWNcW3baV39Lj6+oXnSKUbDpkd1Yig/mCLRPcOEDHDHkEv0BOf+K6om2&#10;P9mbXCwBxXc+gaXCVoRzcqSvPFAj5VwHvaHGxbn9/sNv6X2l179uSJDYLFd2ZBWJYTXnHePgbp57&#10;b/O7P9Bv/w+S98SvmX34uAA1qkbtIl59ldCv095YWFSsadIc5ivzZNKFNMcITvMgTx3nBuBRyLt2&#10;wr+XfCEchnFJX9xsEXJTlu7zueqCCQK9m+DFi3MyWfmVNIvOLuMYMtDW1y76UIwet2ZSdNh+VPHn&#10;bjj+uToH1U1WKoOldzGS/mOjYTXvRIFtnMAqwzJKebIuNi8esO/XOBxOUceMvoVpeQW/jbnk3rBk&#10;CB8PSK/WBNKghQyC1bSzsNw3zDXF7iKLqOC4Qy3RimG6mi5pOEqvXjrXs7cV/XZ3EKiaLdSiTrMB&#10;h5Tg8yX3pqqTPs2exHO5oi4zYMvSLWrbMlNOQJckToF2cXCSo8KjWPMsCS5GBQ9BjDhtBac77EYR&#10;RQ1XFEk9mRJdH3ATeXBkmEyk2+Gyy2K2XBwI+gh34HwyagP1ifgTN0jvY5c0XbrgaYzsW9slty/Q&#10;f/3A9DPxR2Wl8OtGZJShLUtcv/kQUSEgnhHXricW6yiv4WYkHvTXYWPFg+3NlyV+Sin7NOg8JLHZ&#10;ENo8eGBYOPhBycFg4CQZ/5u8c70da5OTK3g4KX5pSs0gB2efXoYUXgu8FGFElKFFlTiAivsYG1dg&#10;M1tj/4ASsvt2nTf7QWc9uNndPkwOe1vn6wO9OqPjcqRUcqZp3x2DS4pS25WRcqf6PuoR7jcdt3Vx&#10;W6ff/j3JT7SdW7NMaNAKFza9E8lIQ0cCbh339Zkuz1SvMHCcBaN2IzL/m5GmdlYgMPaWmmN0CLhH&#10;cuCBSSYDDToO7Vz0/fBdraLzMQtn70oE6twjKXvBFQewYbiPYwIgo6fJT/LYMggN0S/OxWcUTnYp&#10;eIFzk484ghS1BGeDXK8Jb7dMbPwypiXjj1vHBR9OSfg7t4q7S+sXSvI7L65MKME1BD+6RMh2UYsv&#10;9HG7Pj7R83PHluxNNgsJ47V7VSaVgY3Scb6tF24lirmeTsXj0NTkDpjSaCW5mdbF++TNEvvYsNjh&#10;11zMm13MGlQ9NPVNhlQuWOycI3UlpVaRcsjG7idO0zS8zbfDKuFnUDgTUG25Or9lLaEpdKm3rwr/&#10;p+EMmaLqJVkR+dZ13WIg42gTZxnAgGqW7jH7/Lw9fVrfvi1HzIh/dzhQ7vTeT3/45vrND+W8qqTD&#10;FFE8LhGhF7sQMtbW0r7rYS0PJz6flodzM6U7336dOgS48O2P7W+ayyh3y7qGzGlco3vkQ3CTX9iS&#10;ul4RI1uYmZlcuzvOgr79/ctP/WfdXmCId8e0XkSH4SJa8wowozopQWpd37waYY3MvDcd5LCRBEOu&#10;w6vLSf0wzxknj1B2GSXN6nzNwmtD/nq5jq72VqAua3PbShVj8L/KXo/BR1pA5liMdKRSOZrBITtR&#10;wZFxYQVjj4U8iC+kQeYFqoK/MOvu3W51F1Bmj/Zk74Y2g0uoiRAUU8t03gGuCzijSkZnGcKMmIO7&#10;4z2magrtBGE/8SkxqDi4wkP8uZzf/bft269XH2q02qiRNDfA6lAeX7r5csHj7sCoPR1gYFWRkAA6&#10;mPYG8gGhfeksLBwT+Q3O4+HkY9F34sEeS14Xdbc2OPuOyoHfF9ejuBqyKVjdTds5c9IP60Ix4lKF&#10;w2aJr9cPvZi038O0hsC5mBBQZ9bMZR41xnAWVwNz1IWL58CxxvwWdcjUZSTabMi+kxmbyLKb9BXQ&#10;HPjofKCVIwJwgJesBjjqgTMam4gA1E+3OIoWjT80OXsQBVYE35WvTGOz2dHNd26PD7f5EXAZoy5R&#10;R1ZWT052bcEIIR6o7d5xngjC/8wZOnZYTOYT+LRVYv3ciqFnaRoZnH37Q7SlwbdGekRd4pStFDE9&#10;G1CA8/tckgKqjej+NPAVn8FRHrVIynCiCWy2ml4+0eVH+vg9Pf3UOhMVXHdLpWHXJqUXcms39Tbq&#10;7kX4euXLJ/70Az/9wJcfmttP24uLRKQvcl9MCyrV4ig4pUBwdtJEZX0a8ey1d3QnR2JebkdtZPbv&#10;fqEiStgLz3lRKUSK53ysaebF6P3DWWwl6HR7Vwt4XPQlWpn7lM7u4zwLKxPJiLEQ0TBPn1Boso7O&#10;BFtfUberXC+yddpgsvp8bEBgcyQ+NSPi9Vza+vGNpQx9g+6L/e8jN/iezuauzoAnMlIWAso8BmAc&#10;PsqOGajpCQfzA+8/Umt3B8b1b570NTKpbkYzvH4GAtyJlDi75wof076P1YGyizC8/d+J6cf39O3/&#10;ZUALh/rKfeq5Jj9P/+NMPUfH7CzjCLJk5jfM+iP0CfcYPNmZ8tVsWTa5yF53/7RnVlXQ8dQ7aO6e&#10;SBHz+l2f5/x6E+rF/layiZ+vUYaUQWhrRbLTOGc/pZzoGP/VSAZNEEXJ/Ab3PvU9B9kfw6PiNF83&#10;3il7pIKiriQUM/k9VltRm5HYllS8ze/WV+ACk6+SP7rbUkmOmVwAwAZj7a//lh4fOwR44B0NRJzs&#10;pFmyLPcgmExmbC3xfkapvDUgcCu0fdsH2QuoJfAJkLzLSZBExMw/BcXNsf7NHKt/istv6bs/iTzS&#10;qzd87ijG/XwkPoreCiLnqfciP3yUf/x7+vE3feD42MuwTeXDSJy3gEZWdaC60g13Tqj3HEiWI8tS&#10;MbcYhOkXEJ66H1SBJblBKhLn/bxoyGWgaPWI3OOEj/FIVM8/1tOwDcUWdYCU6WQpZlRXmiKzvdtf&#10;ddKh4Nkt0MaLgLOjO3aZaFjEfOOHptDHHw4GaP+1zLxUg476C547EPgxpUobs4ct/YK5HFQs/dGz&#10;sO1i2XgMQKxkikOBJ6jc47Hc+RXdfpLZ+a7C6DdewC59MHmF3dInRkTeEuDLFfCRcHNdUbhu9EGl&#10;2E8sYNq8uCqiCzSnY2ssgo1TQGC1QYCoVSBT4hqHTlMhQPQWSgmaI+9E3Num5gqfeHou9NsXE31O&#10;Vd9KERRdOMiyRaUYYmgxo8VIX+RoW5dMpJ0oVjUdc2cCFGEW+uPGEfDcDVduv94TfeiY388NZaGf&#10;mT71/L/KQb7sv9gQiGYreuIAS0pkoXG2d4lqYQwxtv7ptgNZea9rOQxaRy86sMPlAC/y8gZDv2br&#10;ctcGSWSAoViQFjgL4B0LtpyjoADKiFzH8MumWhxb8dTvuCwmvWeBrESCftxZcblCGzG0/pzq6T8M&#10;e6r01o/DwMnTlEd9+DD8innKc2Ez+nv1+sjLfk/4PnSQpCNyJx92cpIeWZ64ei8ED47tkH74gT78&#10;VuQ11UVqw/C4brdfVCVlxIoz/DxNQ2joGLZrC//bLsZNWWCMIEZ4MgFZg+HliLeKZdVqz5GrY1kX&#10;hg2J83m39JNkC79NjBbiybhriuJ+yC5fFao+AgZzSeQzCHeZK4/k8ClZYGy5JGKqzkhuq4mYVStt&#10;W7xOuHSQ+hM6IMqTWT36W5iOMJkBSAAzijVewHiTQs41psOXa3vP6wrjcM5IJxrKAS1SICwwsj/9&#10;TLRnFkPmxiKpOEMnjQ8cf3y+0Mdn85BxV9UxQBdOVGYP1VZeoIxtEIxS4FW2APB0CY1BmaUI65sd&#10;JqLPli8+9vBFxoptIkJRxpJ5SACVairMnOpUHG+WPePQpb+8Do8iVig3+tMhR4NllmObPE8qoCbb&#10;z8tOibWgKZcXHb6goK8pEBPglloDnaqSzUih4tVLvtDHp+v7D8tXbxb71PxSLf95MvGXf8HYF57+&#10;9dvr9z+V80ll98UBElv2A3bVvL2OonXYrzw2qK+cTkOaMlKe9Al1kR9a4TTtfcMF2yi7FUQK6PqP&#10;C1jICQQosd3AWXcxujLYZfNpKR1rNLiZ423E1FEi4Y1GUG/rB+r1upwfTu++yh1gQe8i5+BHPfsi&#10;dAa4+/RvzAdkZ54dR32zlZb/1yuCre9Jy3J+9B1PTIvpxqRpcslHooYJv9mlsuyXSwpUpdy8dmC1&#10;R+UJWGb6W0FnXaVX8ibACZRIQm/90Ga44NbpC/oVLDaPKuvs8yxm1i1uSDv1mAnGFihcrbNA/bpE&#10;TCAyq3yhDkVWvGxdzu/+u/YC1yvMs65H21xljWuUfYpUprPtq5+cqKGtoJ++FfC5ki2nKI/JBKZ7&#10;oDkLcb0DeAt8gmm0RBZQ4Q4GaEmayeyeXpLmdyYHZLQyB8MNWvcINDBwGbjkFYZ9ayOD06TtsFT2&#10;GF0tQzBnJpkAFPmyZuetOKXOQ61KJG0pdmgJQ/o1pH9ZhqqapoTOxFO23wsJNtiTb34nk3bB37oO&#10;j2PVBTr+N8KHNF+jAMfXqKAM+J9mIpQ8jJd5GD4ZNDJlR8M4eEGMn+RTezKBqntNs2hkZOljHAs5&#10;cBi16xzti+0Fe8OzczDFGYcA/W1YM1WiacMGDIafwBfcZ4UetlckDeopW8+THubeDkkVm9wdeXXx&#10;0bR60kbIblLMOaC+QB2pvrIpaixZGBAFOf09XX+gpx/pw/fN1fP5PV/e09NHev5A1ye+fKSnD/Tp&#10;h6Yd/PA9f/qWPn3Dz9/Q9hPfNrQuCkzOWparEWcX6KgidSNBgBMutY/V3aGAkB3DL9h68ouCqBfC&#10;4xISudO9Z1Edpg4e4HN84KobI2fJVaAclA6ZW4R8CNonFfoPJMRZGdW5jKx+IsgF9MAko0RQRBCy&#10;1eLcjuHWFNEwAi2nc2kSwNftfxvstwwVdTcCdRZFX6a1tu/druQu4e1s2UzEkHOSv/Q/fP8wZyXK&#10;c3M+UAGKHC0aQe/iNM5iOnIflQwZonpT8qKaZkmdLFn45er8QESaZKszL0OmbJoXy34eiXK/+3t6&#10;/h2ckgyjgX1GypaMdPysPIzmVDKpmIprO3J0zGmCyVhfdoarU6IY7UyV5Ugnt5+kWIgU8yQ5irkM&#10;ubIED7GSzno4BDOPB2kZhKYOQ7wpejKuMKnRisWgwRLPvoC+3LjYCtVnY4D5OEtkhmpVlmTACf94&#10;AnaLLwAJcV4638uB8/kB/ixgGbfOCkj2UQvOaMbAuu5WS2aAeTwSFTrwVOm/e/s39Ph6qAB3a3Tv&#10;F70TcPM8vjyywOKjIaYv5I0efkGXC9UfLVxnVNdbchQcIzyeYJKKElVG3ki/Ry5ZtjXz2E7zD//C&#10;P//UnELPr1ueX+E7jejuYe2oROM+3V70pw/y23+kP/wDXb/vjvqrFcCX4Ntj/ez86BFU6SM56SNj&#10;7fyr1bQj6rvadgltTuyrJft/+v8rMiFMIzmPD5BFHQlIsYgBrLXd1aP/v9bybzHP5ahYNLBNinkP&#10;bXCQWLZ3dyZk/jXxI3QfYFIHLJ/+++ITQLOR34zWEbI44MUvMRFTzeJwOBx7UUmR2J353AuzJ+bA&#10;p4Pcw5x1w/t1MNoc9yvOWpuoPRbeu3oSOnTKkXo7PdSQnAMRY5O/AVtUnhstRlIy7L7jM8J4hrLT&#10;QAzwYNVFOLo6WI0/rTCqGW6cVR3hgEEoPr5kY1E0PKyPOwvrxe+kOo5Myl1H1vjBg3s39QUlVGLK&#10;hlkIU+LQtdQkLH1NeiqkG40Wgm7M4EDX659saF5zulXVUe8A+InD2zBMUAocdpQtiPSQnWNNxIWV&#10;p6A8Kq3ksXtILhYfmKPgVCu5WdpczzhoCKINB3KOQD9ut36kXrv/51hfJ0yIEZsa9vxLYQiwURko&#10;L/bIwCGVHGiyKSUvqS8M+9Ad8Z53HH+ZPKgr9G+uLbvaSgjKEWjQ47zm2MKwdISnT1d1v0qyWWNb&#10;feYzTD88hBKY3Pp93ocyTPyVqcwPIczN9Zhemlsj8PCGzwWGtoceaLSzCD5kBzLdSceWNGVHyDx5&#10;3x/WTXrhv/kn2p5I3rr3OA/RdntiLrQ9t0n0cPhsUN/W/zh+c+mCkjoMVPuC91iQcUu2KIoYsavJ&#10;TNi+jC9guzV0lhezGagxOlN14GlyCRo2Z7AXQWzbgTWoP8gPmW1MacIwr+KMxjkpugIgJzn3zcGS&#10;EIiA0aK3yZgWR90IFB95nDApiuYajJptQgq8ec5PKCA37czvG2lTAUpCENmVwabV2yqtSyD9nJsV&#10;YrA0PJJfjfe/mDknYQIiw9EvEApDqYcd0NflSu8/0hCcDXnWAG9qVTBvMANKiaRPzvIZHa+P0XT3&#10;2ZOrRHRCMPgx/oYTwN6SifsXbEpkaUVj0Roy3DtGVDPtLO5Stc8K/in/GNwv0DvRuGhlIZxM28bC&#10;glfSfl8s6k8g8tS3lFISXA3yTQtnn4TamR0SM7quAK4G07q5mLu5Fkyh6/Pb2sPSlkWeLtv7D/z6&#10;cW0ejyzHiN1nMT/5s5DC1plcrk+//2MzAn08awotjmWWIYQVPndz447/lcdTefOwdPwvdADosEsA&#10;KPPeS4lloNRFp9mlI4jtL691KMzRRqS/Dg/vjBTSZarZPnCVBi4+NANSG7O0h0hqnYYG7D59A6Z1&#10;q5DbC59P5198XW4fudbJ3tYxkKBVRAkrOA5E7xcgOaZ2Lh1vEfSCUcKHOTgNCGwI2e2NPzxinySH&#10;80Oe+eWfWQzgT/TyCjs08+7cp0EErUkzUUyrHbFT2tWoBFMfEDN0Hw60I45Kk7zYNii3Yjylt1hM&#10;2DclxhhQp6NOsbulZ6MbDhZLS5cgYTDMtUSyx4axe0tExiwPQwu4jbP8avQZJHIi5ioweBpwZUmk&#10;rbto7N4CdV8bERB5atQQTMlbT79sm1lCqcCSsB3nCrAcpb5d8Bis2TgUGYsAzMQYCIO7yy4ZQg4s&#10;NCWhL7v1OYYjsvfB5ay54BjesTqk1k2kAo5rJ4BGCJQSiJpJ2dSBU9xXTyVrRq5lhbWI2f2Lyqyh&#10;HDgkhoSnzHayaPdb57L0HbP04Tsr4tgRMkKygXn6RQvKoBQCPsPRoZD5uTEgE4yo2m9PMCufZFwC&#10;lY+nMLKhpGSCRe6An1/DkT1WShl4Z39OU/DSlsVbKEJ1TrR7Q4nRdWQnqGpqEubnbsW1kJ72IXc3&#10;znjST0eqh16UDSC6ApWWJP85nix/LXNLDkfbBTI1K+zzBR7YmvI1Z26pzNayWvqPHelW7H5o8N7l&#10;B7p8f/vFz3+i5+/p9r9P37U/bj83p6kyyFmPrarjqWML3ViYwYKRl01z3Jd/QojvoHdor0RZ+BWo&#10;SHYYmbVuPDt57sFo2g2tOJ3IPI2DAUw7AhumIF4+Mi+iYyUX3cUCGf0E7mn7jkWKlL1PAxdEf1a9&#10;R6XYNbeYnFI8zlc1H+0xXJvyr6kAHzoEeOrKP31i7YkerzbyG66d0VPVzrfVapuaAHAqfA6xwMTh&#10;SfN3nn2AApZTwI+Z5vYrRbu9rAclRHwzQxnI3TGU5wMl4rEUR16QA/KhnoJnw/MpGJLpKBFRYtEG&#10;DfX2uzPTj5/oj//b7Sg3MZ8kjp7zdZSqvB0MjmVHX+DJHmABkoTM1Qvv9SIVpkKVUnQfpcA5d4nc&#10;E1UOIgP9N2eRh6Gfs7eHMGTZ+dcpL3TXwS85t4/zK8yUDqFzNzTzFLuUfgGG6iUjix5HF4GF4zZl&#10;FNsw28g/U4YvM2UvdL87FSaMrFq6qdhjxDKnCnMS1dUded/XDEFiDd7BElQ7xoCokms5nu0lxKBl&#10;ny9zmTEG2ejxr+jN1919yzEDOF94h7ej1efdFZUhw5mcQSBdBY+g0y+a5r4JX052H9/14doFtjLI&#10;NkZ/NhtZM+NszuC0EKGOmWCHE7bv6f3v6cfv6OnSltx67nKa4ZKkgdDxa+Wh/mo/9uOFvvsT/eGf&#10;6Zv/l56+MVc3G5Pwk00wc82v6Vw0O3+KqgE7EGiaPAuYkcRTKD6vBl9c2bn4EnvQkSxpKp2Y/gXp&#10;dBKF/bLbCob+joUn74piRQf0HQpqll1QxOgif030ipuMo+QarIiYLkdwQqSURwhZ9HxriKYRcLZh&#10;9/MU5DEZTW3M63V21mMCby/+ye1tbVOfhpT5uHBIzJiChHlj3dDK9H/prD7yXeCjk+KQYxxurmFs&#10;Ppc3gAhSmeOZcz4uu80sdhtRIxULBbToVhtxToWe5ueJC9lrlJf6uhuHek9G+kMHFns7PxwU8DRk&#10;Q26G0LCYElQv9bIzNN6gyaUsWy9ZxKPPAtiietOKidqFAFXtn2O1R7LYys+tSlvSV0kB3ooYsW+q&#10;IUWtk6nLzGNmcCUJ+Gf4Pz922x6YAvtAIDwJTkx/XcrfMP8V86+If9Hf+Y+Qc1lYg6y2Po++9ItW&#10;1YxOr7BfJcfgF53RMkM8l7nveIRzsTdjjj66lqRmj1w8XLaQ7ISl4eSxymqYJ5KbmpLJXWIQYFEf&#10;oJkdWHaoGOf4GA4/A6njvmvcpO7VV+VtEJJgBWDM7kIpRVJfWcHcxeuWE3A4ql5P6LMaNHvbw9+8&#10;IuVFQdGSWW1onX2vWpbdnwVUgHLoKXJUm5s3i83kbofj+4/0wz8RPSpGDCZD0XGLux3UPHbYMmbs&#10;TGIHGLKpBl9BLk85u2QfgN1KWeN1uT/HKJ5PqilPRkTC+syOV77kbMvJVAyRvdPs1oBjyVHFlShU&#10;wBcRCF5up59SpyQewViwklBhvQw1MgKbAOia+yyKML+4vFfYdoxtoL7EPr8vJJm1o6bf3QDz1qsO&#10;71aGi6Mq6pIcIG5ff906ELgklI4BZGUQIU1uh44BC91Ji4cwUUY7UABcr1f6+UP7oyEZBpuNREPq&#10;cJq23rYR7XcMLyyigu3HwmrU1QKVFXpQD2rCtV125eIU0ct+IrVfHH9fVTihMQQFhr0+YFx2epVR&#10;DLm2oXKC+8Q7Mg49rvugCEua/eqK0pJG5oF6J4ime6RqQhnMHj3lLc2OU2EjSXt6hUgzBoFpHZgB&#10;KAVhXjrCufi0yvV6/fFnOq3NVDMBgXLP8YfvD5E+y6fuEODl+dvv6oenJp6rarOJzvGqhiz9oy2l&#10;PCwN/3t15qWExwEn9qGl1mFtzxnHHU/AouyTMVe/vfipEcobffy6ad1n4n9NjxuP0lb76hsbUa+1&#10;b1/70DxIuQSazqUAnShxeKPvK6ZMXdrdWd+8WR8eRvbeXnEQawdHVv6a4hYPvFOeHRNbeP8nCTob&#10;p5EjdLO3C0WrPtfhDJADgHPH+uU0+wP87/68NsVcIMQCNrqM+7YAcb49Wz0Xdiie3Qa52qOqRUv0&#10;KZb/Pl59zSQ5AlG4FTCI2wll5rQ91wSxEnUn9pGj62KZEZk0XJeHd/+57cEtF/DSUcAVgl4WOLYJ&#10;/rLMZHyF5QQkfXtR4B73qjDYIiMg11kaxQ4neJJ5hUnNJCEqO41L2YkbONdtc1YEIZrCMouyw26o&#10;hJaBUe/IkDcDTfJdosPoNFYdZNBk2UTZHLJaEDprTayItGdSiLIFimJUZcjRIuyvuD7QtICLh2zp&#10;X+r+IzQRA4AFnO9dAVolRRPbSBPUvfiWRppYF8vYcm5oCSO+tBdxmrJDqBgdexlLkr9MsiRMkWTc&#10;rRiYp0KMU3h7BC0TzhR+A2sooEpcTEM55JWkTqcdBxyQZ3h2E6LIalaQjRkL0IjAGwGFMa2CEdso&#10;Luw27YwCESysq01dS04G8orcb2K18xOq0mQHB8NZ8Y6ugh/dFGeIi4GPZt9oaiG7+yUwRJi2+RPk&#10;ii92ipTOLj/3pMxzixLUnnxJO+l4KsqikyOdBZRgLZcSCRYvqL4S2IwhghkF3JNjOCFve6XULguK&#10;jzrCJJXniTR0F81LurH8wfjzXeth5TaDefjis54/QXoHP/eOdhDnbjQBTVYqOShoIqr+JK7l9LCc&#10;Hsvtlzp/Lj4fsR1RlQdcIBSuZQKuvJy6V0AdNaLLFPhABorH7n7zOZRzyk6Wx8yHqCsfmFLSDnYD&#10;cDl/pZuLyn1E+Xg+oe7m6jh3TPF76UZy5KqDWSgfLyLe51saseQf//eWW9bs/kQVPb0NCcM3ohAK&#10;TMQvb/iVmiCEudlpLk/ZnIDmbM7U700Rd5wOREb7qQLlBM4aZMeIGnPGQjHsQ0QTPZP5wDFspqny&#10;jqzAkJ3Duxl3o4GzvOm766lZk3EF5qkAM2xKdKZ8eAmgPnKgjMSHNFXcvAtKdF3m6MnPbYBLyFGj&#10;mXqVNB8bxEHhrUH7d4sv0nyvRdt7B5Vp2aUsSMaTyhHH34oHwUMQ/bH7tHT9ir76qxi+I4nzwBf0&#10;zwrX4Pk1Z41gzgu8vYfbdldeNT6NXPV54Xe9b/kAT0rJ428BP6sBh3uGMc1pymoyr2YJveJdqf5E&#10;H/8gP/yefvyG3j81of9lbbDF1mUK19uvq1w2+lD5h9/S99/SH3/bRA/v/6V5AzTPz1dDXGR731P3&#10;H1to0pEl23NKYwoHm83C0XLvjgp1xWDKXFiGThfhqwLr39qWbFwM9CPsYmoWH9dR00+3Fex8lf/O&#10;buMZn8uXwO0D/pL5rXUrJQcH7k5wKpQy7UiRQsB040zB/HiKnHsdQ+vbXFIIK4vVCOf+xc9KROOS&#10;BA2q0fR4MIrLpQpIUwR61Gs3ZkRTc54GrwcurwTp6aAjgXwhONMLMOc4K/84T9kgXBlofzyT32Pv&#10;4ihHBWp7i1RMGEkdXq/xns0Oh9M5JcBFW1z7BR6tElFYycI0+Oc2M1rY42+jRRNOpsqUTygILGcj&#10;YXDERmhRUBadz6Z36J9rIfDDDQg8Akl0mNBrlaupiGrSeCH/LFRHbDcRz30AxWVEnhZL7Xq0IY4f&#10;WRIzE+6gEb0q/B/L8qtbD9IrxpXpkfnX0j7FH21BboDHVPCAW4wIolFhrF0YsSOm7Bk/tvKLuRPy&#10;ouoQ8Tk4PEqlZJtERlv66AFZsilOJiMr0un5HBbfO5zOyNyh7Trzgc2YECSMzr0ewo5iWEIILGpf&#10;ApXdTUMqqnzApjpm1o5ygXfZYB2d8xa9BFcjKsbbLb3Qw1s6FY4MV1Ry7k5VynnVkV60o3vxDAHu&#10;jD+O+AoC0xh/hv7wW7p+6JSdXUYdokeJcFmADbYmE119LoqhdBwnglakuX9PHLWKPoe9kqzmC3o1&#10;hs1wXLjAFrEqzs0+YSPg+u9mdzDfsJnb6WjeaIcdIwKdBXOeAhg4lknBUultnOYKab4igHjZdLlW&#10;i1+FzX5m9Fr0sVyNGl5mPcesEV1mV5IyHOqezcmwBuPc8b8ChhbLYkBgaVgg4nlMEP5y1K36YLoG&#10;Qx18PiWOYCyuak3l6+UqHz5xCyBe0E3R4C4Blz93+5Dkd4fVtZh6shtUCEM4n/3EvlW1DdyE9rcv&#10;vvTWcbHqq6i8nro+Xo8VRCiLkVQKWgCMa2ENQslCPN7pCkooAUZ/IZWBdx5e5jbqD0RCKIofQr9i&#10;u1jF5GXj7iwdqPChYGFhEFIKRFeMuz/KbAGXwUFlHilRp+KFvGK3sstLayo02X74ebte+PGhuaBF&#10;r/vvkAiY+A8i10+ftg8fmoXm6+4ted2a1WfDw8Ioop+rjTtSzuvy5qG8euiZQRYEXsLk1hyktE9x&#10;lheIYkOblmZQFGB5iww8tUevAYF4LDhC6WYYIjHPOjcVYBjqcscIx2+Hyss55f7jCh7pbSyznE7r&#10;q1dhsYb8sBfihnaOnsf/stPo8YFAbzJ9OuhCGyWnfTTupqwFtdMw9uJ5dEEvk2ruw4F8kLGDRAU+&#10;aop5+OFFNIIQFutkT+W4KUPHab8hFQgKS7UQXK+KzXqUulH8FENDMJ9gZpmCZkuCDE1BLt481qoS&#10;Ri55eswZyebkhSPWK0ld+yKtrXOWmoc4lLP9JHNdq4vMgW6zkBNgiXfYG46NliB5BehYgZrEO3az&#10;s6pHhAbDmySwgdrgLbkiUrSCb9+4pLpTakqmCcizxMwujL/cCYFNOslAwCRgfG/eUM18sYlphT1S&#10;oorjOkThY4miEaQkgRZp77TwfOO6x5fWN6uxisucyZzA+9p2XO0WG31GxNJz03e5OkMQUW/809EG&#10;FCd3h41JqvYFJzYFpoI8zWuEd4NwQeiIs7f/FDcjzmfkia7CqHI2+5x2giwcchzGyUJ/jarW59wJ&#10;WXVpY9MyBiXYwcpoXbo5MNsX2MMVVPFR6Wyx2JzTJBUsBbryT1Hqk1XSkgkgokMWN/fHMlo0hV5r&#10;XOachdkHr+KFOFr215mOOD5auAO5SHcaFrv/7QKBB3XnsAFJD/7eBBEmORrcVEtpL7rkgtfssvZN&#10;ebeWhJDmREJ7G0/cefhwYHQ3a40TFvQlDgf3vo5zGS5Hprdpcd8bEh+5e3y5neU9FeBeYjLjSuqw&#10;EPFChri0tTl3xi9eLMfmRG33eSpBeBkFk7dWbSdc1hiZxTQTffkWuxhVbg9mXTTCtyyNRtEtQwGu&#10;4FBasGBrpz9aJF9XfqmKkT0ESAcStD0ayzip5J1Bq8BwVtIV5s+CunK3sKrXPmDKB9qXvZZPaMZ8&#10;cZgOVzuqZYcmSiBmfcJ5Jvnn3/Kn3xC/seZ24EAuHfPQnevuMkpqYFCjAKSvHXNKwIgvRwbi/JbQ&#10;x8+PCUn3VzDZAt/JjsKCCbsyVuY1TJniqqO0aG8/sID/5OKicMxsltiQJRuBktUGo1laoC7yad0W&#10;5ZPui1fwaLIkPxi+iDgPnSHIebOapKqPXRrG4S9Ujrogtai1l3RS5SixVWO02nFa7XzEIwkrWzLH&#10;S0x5xEKOM65TCWn1acwkOy9QioOPB8frmieeY5da6fUveg+/pSKe9hujvLS7J7uqoyOJQdcVaidR&#10;8o0zmOWZHr6mp7+h5/+v8/dv29q3Rl1aZL/kBD67VilLvymbDeJHIB1G+wxDoUX9ytp28Njf2oUu&#10;f2y/ftrak96kP88GaF374lmEf+7T8zfdxu0186rHiAz689W4jCd/YxLkAE9rr0cb3thvFgmfA58e&#10;eve350Ti1a7mHVqsOxj6ras9KUtWbMf4lw/Ab7/7b/safmr5ebwrianGA95DsOBQCYLm8LUh/or5&#10;K/v4q5HSGCaMxTqXpZdSm5ANxfTF3WSFwgJE0NACSLXkuRk1Bc6N9icA11FuvaUhioq+zEhyEk7y&#10;Aii/Igk9vle0yOgEndiQQy7l8ndOw3nfp3mu64QS29XcT4X4PnV9gv9RfZ74fMJT/utwrRDRfdLJ&#10;B+NJ6T2YVGOzVLOHJX3oxiXSqK1uo9d8MMjM/dyc2R9A95e2sbLEdbbVK8afKJmtW9ub0T1t8SJZ&#10;dIhf1bZ2kDZ8fB95hGWMWWXsFSJeyrT7OGQcJjXmSHdTBRgPl91iD73rrcOROGLM+uoVVmbzZoNX&#10;dBEffr8gfaCtb1aL8kL0lRf9vO1/z4FUidMgNseDe/u2Mv8tl9fAX+mtdAvE+bta3wv9Y9++nCvM&#10;pjPa+u/X3lp2/RlDGlBIzcoceWipiP0mXkge3BhwbH+WcyOEoyLcZ1gyx8jiRUTARWB4EhSAvwSU&#10;pjrX7hP2idSGPrGUrUQJJie7ElTQfNiJFGPnGejBYjqqIq5GZbH2QkJox5ldwYX3FCJhuGWOcAyP&#10;h2f68Qf6618J/KvoUG9qwkBbn+rv9LJm8axV5iEESLnczJwVOD1GWfT9R3r60+1M1KNHlcHV0ZKs&#10;nxvt/wInF+5d/bkQr1orgGGQ9ShVJQFsCt1RfscFWcxCoJrL+ivYz7GsWkDeeIWC85TzcZwTVvJc&#10;sYDKf1h/7Qh2t5fdusAO8xfYUGT1gOnP+lbTQVAIYqQZivzuZhkiDEk2v7U2c/XSvR8xZo/3LvQM&#10;igg/0EddvR50RV6TjLvfXGo2MLSAg1g2fSTJzN+KqSFvb+/HD/T2FZ3PCm3C6aR4UpkRvXiFhK8D&#10;/NndEnW2Vmus2IZI9X3j0xN9fB65RvFq4yuHIe1oz8eDjwNGxvRQTlKb8Umlp3txiUtUL4OUxn6+&#10;j1NE/MTvXWRIL8gGfwW8uKBy7jvYEHnpDLQBGmPfi+RC4IhUsuhdKCYHq2njWqSdd4bxSPV1IuMv&#10;x2f0NGcd/UMu4QhlVpNdURv4cZLotepFRTU5ZkyObam7evWyge9or5aK83ZZnQVG9z76tbEHD+HE&#10;7XZd+wnSMu3K9uP7j+8/rb/4ahhUfibx488EdxqufnnePj3J9doVdX2XefMg57W+f265Zgon989Z&#10;24pY3j6UV2dmJUv1eQ4rcaQUZUYrftpDQUQA9upWn6wxMVlNlk+49l97DJfXD3x7Mx+e5LJx3x9u&#10;18QS6ntZe/vLS5WtloeVHxardDoBsZQYNpQxf/axUnf8jkViE8ClnfrloQXciFQIPnDmM+/GSke9&#10;4YsiTRSl8d3JJwCE4m37ZAPUOFFt0eL8arLOksnQlD7T895bK5Dlt++JGc5F4OD0HDQpDccNdWDN&#10;YIXdgGpzg6G/LAb3Sk3klfanTRSKuG2DZ+15GSTpnO2mx64oh97jozBbnF9ia4PvD2xxbCXzIL+r&#10;yZfzu//Qd7Mt7KEcTI76rwIq5mNx96FD103ZGUxVtfKTsvNkRdqgwLyJs7ZdAmJU+gwq7UoqXoGO&#10;Ae/H1ITRrzrm7Bls02uOl1ln8f4AfmIGR4BwlMQlTPJzUiQyVV3FzXP6gf1o13Cf41KAfVZs1SzG&#10;Xx6+doMXoCF8luVgCXwtF82YDmCk00+lxc3H+yt54ASFHWWxTD4trSvIvIIRGXnKQpAI2B1lWkZe&#10;GbI5MCrUzIko34cYkcBmJ/694PYniOpBOspkMIh+D0lhiAQHV0cXCE9iBuMQF1CCISCHeRm84mDL&#10;aj4ZF39bSiGzhKsa9o2Dg8/ut+JEJInAS96jyP7Bnyx5m48cuT1PeCf7COcx3CAqLP49lUcywrfX&#10;9hWDt5e8T1fYSe4dS5wDZihWxXAIiWEZTfakaiWnPgxsGTbSbX+WNlwo6v855sVjRfaHgn0mD+5S&#10;BeLfajCAJvkTzzxzjsL0vhDw8LydZHzMLx7IL8JLTpdLRwPvBGByhALOnoTJzi89S0wvqA15NnkA&#10;ie+UhjPJH/cRczu+LQTNTDyXoGq5e2/p4X/6v+re20XS8UfwW1Cb4g7+ncvpVNYTNzng2uMD9Tdm&#10;JFuSamcyC90xpGZ0LGze8l/a58h6jt0L7r1V92tDMnjM8mIZJffXGDaBy58lROKs80sBZxzRjovd&#10;iSXoInYnb1XTdx/pd/+zxvMU4ejKSugYfB46K1rkqOrlnEFQ0tSAKSWYAv99Fj9Nsxq2gRpPjvUE&#10;Tlx0pIJdcqIhZToz31GCys48kLNYsOYjw/Klhl3MHASIL37qN2AQt3c24MbHhEO2E4z4EBXzbaZm&#10;hjijUCmLL6dHpqodN/t81in0ffrs9arAyMApZTxx2sbbqOCxBhZzwSejsETb4z0yNCslTSLyp57t&#10;7pnT7Elv04Ue3tGbdx1in/eTqdU8ggAzbYv5jlhwL/ae3szE/ZJbY93yd+mpC+u1uJVjiD8pbjNH&#10;1DVz1fwhQcRd1AOHVcxxVWiq6QbONoWHxE0ed+0Vtzq5e7updUrtitWtpf/yZUSX+bhZcTuBCHCV&#10;Q5VgJSqlY0m5OyKzSXWqKr3Uxw2nQrJATQ8dgxKL3JZQwESSLF+ihAVLgwF+SfRVxwzONlT1Uf5E&#10;248dD+bPo3ppeCq3W/lXMcQXy2OblH8iqJdiN51RAxJK7BNHy2ZPReDM6ZFYrAhYHBJmtj5Fpbe3&#10;d/jEVHNmqNjaq5lbxXMZ1J270qCCYQiCtobMx0qHKduWUqqqYnJ9u2Mldyi9cdZnzL792UvGBBMc&#10;0iTTmApRckoQ4L+yBZXADHTMlgT8/XwaqRCgzSUZzEv0o4yDVwDLF1NXhUwwxGc6BYwW7IBiHbmq&#10;HhFa9C/b+rmyxYFzmJqO7b10E7iS2w3HIM0FeqTXTxmKuktUqC1W87D14lBMprwB4dizyQOvzlSe&#10;AnbHIyztMTPPSIcbPHakjt7Ru1L+um1KlL25eKzk2/72TR+sngniNy181yiwakOi/qvs1iCmGWLP&#10;5fTgRgb3pnEFRGxiYD2oWgtuUA266YghmnyyVbo388/caN1hoI3VhDN0uxKIpMImtAKz+dDuAtwB&#10;hDmwDdj0dOWvYeHAhlIkCjsS3MczVIwDfaLZIb9MvmkqYr4+0fKKXq20JdONZKwNO8BhbQ2MGwSo&#10;EgQoUcmwCdx3TQQSOJrRHMkf/p7qc19UFaZSwxd6mctFNDYXCPRhCV0s191BT0GyV+0sgWGYk3pL&#10;iuRkNMw492+5gN2FZIMxOxwZJwCbMZ7dtnTLnhz+Hs7ZpB1EugS0p73hM092IE7d24LDqCqcMnMx&#10;earxak933oIoJpv7wpFCNfDT2xz2WQXQcx7QAuSqnbtAw3KedIToIDe6azof2qMBLUdQEb7nbqt7&#10;WtWPrkpON+SZ1zikhxMs7cMiFzLif2NEvpSGrX74RB8/hZ8h51C6KnFMM6TOBvjnE/2ajD3aCXiN&#10;4z7WG+LN5qMgG+CpG8xnes7o2GlvX1MW6KTGAboC1ishwuW93R1Yfoufv7pV2hkl/TQsqkfkvTud&#10;MCp/1djTHxAcHMmo1FI3WkxuRRTZiogQeDpd60IMz1iKoTIULAeCNGRTgqrD5GjTBcxfbv/dltPl&#10;Wn/+sN0uY/PJ1Ninv1gQ6Naj2/W6PX3anp7aYb4usU5aN7byY0tzlNuSrjI8UcvDafn6sTycYzhT&#10;OGpvySE6kq3bgXiDaUKMFTIOsl2F2Sxpl+H52fxLNtF/FY8G7GVMKeW8ND1uaOXVnlQ2T7f02XGY&#10;VME20OZU1Ofqy8NjPltj2PI5ej3PEnP+3LSS74oJwSeZZi0EJmMPEDrZp/HUxPCXAJP3JRgJ/JIX&#10;J68E+lfOgBnYIOt5YEGAbQVeqx0R1VJT3DLX1kxjCeCeJrqBDjcyN1g24DZ5MmMX4MQC9kqSGI9m&#10;6a9JkmeDNTld+/ERE91lQNPL+d1/087z7RpxgFIy/30ijkXP09/vqqVGxJ5xRuAWY5pwTncQaIZL&#10;MvN0I3v9oaudhcCFyUK0bG+4Tf7y0ICthjY5z8I7f0nFU8owQ4eHZVfXVSvZt5jE8aq4I/MuSYiI&#10;yiSX6V/2oER+zi4sAS+p+wclLmwxT91eMvZsP+0Klh4I2NPpfIlbnpa/bgmLYA1Q0DAG8ITsr7O0&#10;lqwRS4bvueVeIODEPAPR+kHazJ1tEA/5f2bil55DhiiE+MpypGtKnQw4fcrETkDkL61q9hA4PmBp&#10;QYHIflUC/3Bj/koRRzg6Z0ApPDkUovUYM0CA352pYl5D1yPfNrF/ulD40FO6UBExGBCokhCnJkWC&#10;C5EHFnvcEZv8KWQFn+4NQ1mgHKcsmNiNSicDPUOSwXCJ8tyNI4w6bMeGCWovsG5rr/lAtii4KII7&#10;iaajgGb7Q/3ZAY/QJBPng2DBhP+CyiELAY/S9eaQjANjyRd1eskUi48HxC++Sswd0loX2in6RD53&#10;GsuxB8CE0s2DbKaE2GlrzpPhANqgc641UikcWQvsiKBF/SniG6bHYztauOTSA/2QO2pYhlpl/FUr&#10;tToiCBtsuILM4B+9INnEvWu26ORDNZ0cAM+fLdZ4+mHCLwsT5zxIPgIC+zy9lM/qB/nFnzGmnsVM&#10;+8cp0tz1mQyntSSf2yP76Ur/8r9Q/TAGHBmb7xNGBkkElV20JB1HEaNZiwDyHZ83p+vFgJZmTgam&#10;aDPmdkwV1A7yn4YdJuBOTCx8mghTBilbPOGWWMDYSrI9e5ky7br0wSNYcPfeOrmEIiuR0NTI1SSU&#10;69FypGq2XEM3MXM2xjFeizSRTU0L+jWRkW7lvvFjPNem55bpzQWILFi2QXQxY/KTQ4BKy+W4PsAV&#10;44nWxrNOj49aojnLhLJbaZ/Vvv01jZQIJpp8kjlrf/fWoByOkvsw6SOzsgyURnJQfnu3R2l9bOfn&#10;9h1kT9Iux7NmjyZfltuOrjQehLUxoAenx60gFdKATDmxlD5N4KPmp8dm3OdRare/bO/rueF/7b/N&#10;bTYziR052mBkqgYbi0EXSAd00NEjDH3l249ggYNU8KyVyP5ZOJFXdFiJXpasLWKRcOZafH0KvWV+&#10;bRd2kWbV+9zyw+JS12xDOql8tphVt8/+CyoPeUNw57clzK94ODduoyKCUzhsflmDp9Yc2UAAji7E&#10;6L6nAIN6WjIM2EvxrEMzP3w+2i3BJ8xjJh1s1iJwSfUTI14leTCQqm6oUzLLj6C4S3Q+32oo8BKs&#10;ulO8HKXdnvepAzoaITcIYWOz6bmmH9Bsb1ndwwbJXwjjnaQHW8oIa2/jUcbm3SAly/bjXLt2HzEe&#10;kYFWQRl07YCEF9gLe4MsFZTuPnpZYMTjuC8F0hC3o4I42AVP1exhe+hZpx9ZiedHYE0qCvc4YoM3&#10;uOzwoZraq+HM2R/Dcek0hyxWIKRqNSWTWZt4rANXT9kYBxbzV6V8xXsqVWyJfxJ6MqmWyaS0h1/Z&#10;px/M7kCRZ5Hej9TgLBa1xrXcTceb2Y9lArO5nSEVGOEYhBYxaFHlYmiHwGSqGAQoUZz79YdO+6hr&#10;KJn2lF0rGWQIY5mFGV2BXX3KW5UQ8zGBatNovToO1oSeiFXFndPzR8Zw5Pbpnp/p9ddBu5pY7XxA&#10;tfuscYYgoopAYFDVQm+Sujf/SSvTv/6ePv2e5KxwCBWv+oMHoxe1pqGWHDFxeVobi56VbEwdNn0w&#10;74rhOUIb+n0NwHNuigBCv0LRAub5XHf1IRhIDnSQ0dNizRoAzpFGlKlmjpklNHqIy+PIEBgiTSl6&#10;FQh/I064DggQdp5mFrWpVhLTxlUMPbqqy5zfPOaHYvNGhGyHeKteu+i2WF6gkUW4JG9qVBRkbp72&#10;cderfoqSXSUT1Gd/LJztH6BjqhKVgEZ1SiCUlwt9eKIh1Sop8kqcT18FtH3Ua0X1G/DsLAM4C808&#10;Wc1SVcGNn8L1ImiQKBf2tFFzqGZFGYXdhJEZ9HwEg99ieCHhrJ8tTcbSSQIsNK1czdwakwkOf52R&#10;uBwZX2rcp8ElwNVjZ+E4SXv4B9bu0ske4mixhl4bdEA3sANlrPUb+nxNNFaF/mFfKHY3b/+8lu7h&#10;I8rYHdK5EnHInZVU+bQu796U01ovl+3pWa6bz4JfjqmZhkfD6afWbWuv81SfPjV537KGNkOBavv5&#10;5xOf1xbOt23l8bR89aqBhX6n0NhTbT/Jw+whmg6yEuBZ4FGs+kcthWZ2OoeU9vbyj+dxNRT/K9bH&#10;NT1iCykk99KWIOWLiA+z25WkCcyzZM1WlJXSP91yOi/nc2JY3nX+lM/jafxn/CvTYQ4J761rJhPA&#10;cYnU2gHmdkjA+MyIi7/o7ckLGsj5igAXUBc8+HSNI2GrSmu43cTbMnOezO3jbB39qQK4nJ0cbhlN&#10;lZVn0Nax8uFU9pRum4RjWZmRAbZ4P8lCHTatdjCb7QiAyEkXH4DJa13O7/5j29e2p6wKX7IgoGSN&#10;yKgjKicbAdkNtYEZyjWHh9mPkJIgPUYDii2p69ixRj4i+EMNxyiu90qnQucskEgsO1stkDtwDdIZ&#10;Uzhh8sT8KmNcFZeLJRVVjIyq4UZIHj9mveEDjzjZkS1nOhUtufT37jPu427sAQpFRpiqXEhn2caW&#10;hakNp7CWgOz6pNsil8Yy7QiKUijEA8lzoMUsLmYPfvcWhaMUL5GEgkmkTHmaQBjWdV9DRvNGn7jC&#10;c3wap5QOTiPjPQuFjX7qisAwd2baiaUYUt8c0uQ5GyHl09hRoKNMAXnwhDhCUSs2Aa/mrW8nd6TO&#10;SErD0jZdct+1mI4ThWv7bI/p4gvAgZOHbQlRbyiAynxC7CO+9/bVcEPZ4w0k80Z5l1Gr1AnDe9Zl&#10;WR94PTcIZwxHxsHfEJ0Th+5HQscJwjLE2zJtMKkxeBKxM1LU78OH91HAY3LLhGrPT8Du0eA7whBm&#10;/FeAouQzHBvmP7NqOPyynLAV/HSbVwZnPWOJmVPMGc5PgL3vqplS4X+k2ZKLQ/1pQt7ILm1EClMB&#10;DrVoQYSbXoIA9xdNvrCiyc2nvWdGTsh+9D9LS2MO+uc4rN8zp1W1wQQEHuKHnynVbPctIKlg2JJL&#10;b8TKVejbf5Dte6knqZtxTSQ/DsVy3XiG93hmpQFNpIAqy/pGTkzwAwXhHt3B8054Xt48oYzT7S/5&#10;WUYnBk5+A5M6MKZ409SMMtmIM4pTYD9f4nBlAhoW734jIexOtlrTjIFtC8XKqoDgz7X2od0BsU5F&#10;GzrSOA9la7H23uJ8OTS35WzOqeolybWZn1ZBmsabsoGrebZm9amEj4RQqs4FFFT+tGJ8l+QZ0+Ll&#10;XJuIPXxNr74Cu+9J4ZeflnSxObGU5I5ZKE/5DTwFPs1PaTyZlcojPf1sNgOSJAi0Z6bXDKzuJ+BB&#10;NXFlmNtFwoDT+66iNolJikpmDTFa5RUGtf2P6USo0xg6PmAaY41vWVO64ZRGLCB0CB66r58tabNU&#10;t+SeZsWxHGMSTNdwSZRE9kF86SrAE6OtSOOPP2H0cr/zcoeJ4ZvMlfiteYEWif7LBTEgHYD8JIgr&#10;HCXcY9MJHVcaSwAzQ23PBFEo476vyA1Mpgu6/m8F8MkoCBzueVKTH1qc5AsUsQuYl9j4SnKaS57M&#10;YyskwpDDmud7LGGbwdb4DIYc8+wDYtA647PH+MzuGg13pRfQhqbUUsHBLhOEBUz69RFiN4bRMlks&#10;OsYDljBlQEwLKD59NnEax3AMKQghT90l2CY6sDkMbeJUHQkuJfin8X5O7sSwJzuykXc7EFiAfFJy&#10;N+FIj+HoY60mPjESot3kk9QwsLkdPkFQn6vJyQTop9jrXCk1LHBCEHHpyP3X/eJM7mFDLnMR+bYb&#10;/G4ajRbkGNMDcSAlzEsoW0XlQRyP6tB0riBkBSCQTIZr+wsF17N4oBwY32w2axZGG/AQXQ7wAGSO&#10;ivZ11ZTgrAPk1/j0TdVOMCPBdHFmuzJEt8iYNOuzHxd2tS9zN5qcF8MSS47J6Bdne3LK7CFPONC3&#10;DVMudBF+8yqBZ9amQ/osmIdxTNRngpTMtJoZP2TcLOSAh9NDnPn79/L9/91VqsMu67abXdQpQdCI&#10;Aqu4xT7CBgo89+8dSoDFOCKbSgOFIo4n9fI1XWpCO41MnGIHMK9utW37xupOY2H7KajjvPQHsIA2&#10;AgHga6ePPBoQCFoycd3wFLUgwL4K2zhGpRTuxzCvT99YyZJrKcwnGC5CMf6BDZf1mmh9shk4Gli1&#10;3e5+HcpKo/eR6zCTDN/aiAnE0FMIb55IjfHwWR9x+8312jLhqE+QCyfvUw+mUrUZTJNFQlyYhu72&#10;BaXvsdeeAvjpufd4JbQpbitaisFOQvmMlkDuiSBc05CupKhstLBx+hi2yqF4Hn3rNhAz1tJRWRfQ&#10;GjSusFhxpe9nHIgK066J/j5Gmpys9mMM1TUZmONLQTGMGoPlqkNaAp9vtZ+vyXpBKCKcRHDRqnyv&#10;jLT0hjqzx/UV26ZdchwhO7dH6qp3fDKtXUoYVbQXrBpcq0LSBYNbvQ7iEYl3WpevX5d1VeFHS+y7&#10;1uu1Xi6ybbo+GPKb8vxgLI1at7pt/bue69Pz7RWGmacjcMMfvD9PwgXIVWvh03L7tbw6GVCniJ07&#10;iAbUG7naYBhg639gfmAaxKHTEnysMNAJGo3b156bCVmTJ1IXL1b12m2yxXhvZhjrY52hyKw25RIA&#10;+BTU6Yf+7Qr3bW15fCQonO5DgPRvhQDztCcP3/dflC0jODH0ZGIkQH69vJyj5EU+85fqS/luVuGs&#10;GRKUHIsI0LgF7u/A3a9V97qu/2umuNW+pVXgW+46q/Wzt4auO3CUkjVAjCo7dSYKaoUpyMkkp+Pt&#10;xfh8B71NKSci+JhbPOpQ0cgKlDpMoTtBfB0MUCJBwZOZNAlGfEAgVnkH866Act/vc4VLbPwEMYZR&#10;Apn6mScllT8yOQcuMc2RVV9BTL4QUaj1wCOCaZed4z+nJFoZMoniyF+B0GeAZYT0oHMkuTjSOutT&#10;31Jr9xTurBAv6Pv771SCbcCf/cmxzAyXs5Qs/5LBD0Eis1cn/YZX1+mXKI4ldHvQk7RIdoaxe9t5&#10;19sGfLqd7aYIpCEQzKCII2R9z5OeE9PZ+uqH28n70v1LxSLioe1nfxZSDXCQeQPY7XGUjlcRKZhs&#10;pIjEsycTg4+txtjFxQHsF2EkDHpyu5Rapwxj51L7x3Xq4ibD7kk20eQDjHSqHvGSxoKCqchmhS+L&#10;hW1ZkT068OjD/XlcAtKekiAxShpsDbLPLTjrpiFvSQ3bPLPb6QV5ixwapeELzZtgjZUw5ybQbN+n&#10;vt2TUWGXAC5rWc68nm4HcFlOXUpyYU9+FQ82GDuPNOrN7e2VEkeN7IbwfHCM8H3IJ03LnKE8zyXl&#10;6KiWIxE+v0hsCbxZwu56Ly2Ro2JBPnOQfnGG4PExLIc8onz07rhV88v0tI+jd3zHyJwFZ/1HiGwQ&#10;TyLA1yU2bWMujm0gLrjbYV4upuQAAbXWVASHdHSQLJiTA5HFc7Qj7tz/5PBiMu2NiV6i18CXjYCN&#10;ZT10Zr9Xbh1u3HtVo5fc7dHfqnz8ls63H/grqT/K9tyoWDpUYePsox13DVp6MJ0lnxHJDD4/5Hvj&#10;TdEjMjYzJyKUDL1D9BrnlyXPqNu5oEf/CCyr8IWgtJ0KhLvIEf8mHZQuClyhEa2ZgeHTMf+hZRcE&#10;yNlcK/t2qjl5BcTpasWYRuJJ2my2ZPmgSWyjegwPhnArVdBkcLlqhPyK+WanmR2xHx9Y5okDLZwQ&#10;O8ygtezA/jZMZuHDQc/nSDcQxILCYEmKvPg63247RnkEepxfh0vb3gSa7/RvGBhw8JW7vVSwduJZ&#10;qCBIN4bqenmg0zu6/Bwnu/gRv0GdsIUKViAthrFxAlDWQd8hU+jyjlYOVVMy6c/yMFkfC8qcyGgh&#10;KZYDV81vzX04x89gGJaBzMjHlzLxHWvanASaEfEyyec7Pnf2lO4FVFyUaqoOPLSoaW1/lpREPpu/&#10;baxjTa9JxdQYF/sIZ+4FDZCQqnj0S2q7XolwVgFK4nfykqrB4N8vCnWUV8TndjmvnzQjUCZXWGW+&#10;szpr6YJ394nABhhImVNsSVuoD6ZCHktjE5WaierVtOVhK55P/U91TMLGXqGPmIJbHAawY3103F2k&#10;Ys66XT0G0GIfb2FXeviUCiUtbI4yNbSxCB5AsNgsCk4zpvqYdesCvzrnjLIrwcd1GEGP64hYUQzG&#10;+xLNP3KbvjgCNDcZ0fHSLpQKPcKVqOvbyhrsVdxAQnxTVP2m13yBjIZo/M0serSQdcSoh+SaQZov&#10;NYbXQhBWR6A6LT3wb9Monb5VjdQ9vfXaJteQIKu/LkVEuuDkwTNrB9y4QTjIZnlmAxe55oHDZk5F&#10;6SAWeRqRqBJmmFi1/tzhxse+yEeS32kcnk3pLl63VOC6iHhxMhYtL0k8xOJp6Kw5duaRWC1LIXqD&#10;AlIPcDjXMffoPS2/iszAVj+cCY90exb1ntV2dfEZn5+hOVPGAD9V+dvUBWlbKS1bfBl0J/+tB/51&#10;EY+YZaWenqKlu1TC4TsvMVZEeztBa+4tA4cefyR+VNm2v9CnP8l3J/7VV23VW7ozJ+RGCA5UEUkU&#10;S/FnDDMXkNJEkazmqSc8vTX744np41X++H8OiFrGqaojFIHCmKAIXEE6NuBAOSJPV+AZMGT0VJqk&#10;1SOJWeWze0VmBnQVXNziCI5U2mpnYp+NaHnvUOXSZ5I1l0CW8qMfuRhSqMXewFFYNxnJ3B22AELS&#10;++uGlg6iF1DFtbe2zFSh6oPgTc9Kz9GUMUkoIaiqVg/UsfgL8A8uwWMY9arjgvKp76++p5kWcyjY&#10;PIMKFbHS50K+eYrJGErJE1eDJ5f+tj8+NWfI09L+uC7kYrLG8aj6ZQQ4n8Do2VV5ftGuW7MAfW7y&#10;WR7UgSrgwmLGA0PtRBjxEKNdNFxw8JDHeSqV7UW0wG0jNjg6VLq4sHwMEzibB5ojYVXzS3fxBVcY&#10;CWKTy1hPyV7FWglxi3j1q+vtiXgKIBnDCSMGNce0H3pP/RvXuIni57W1tAJK5pGDYMG6usdosF9/&#10;WJYM1g7d/lpuDTV5Dl5L7q6xGw+E7/Y34zfV9EO1zXr1FdphVYehZRAxNcOsxzFftvLqXL5+ZTbn&#10;zCNic5B8e6TfbT1s3Ryux7IU4HKzFS09yFAkEO2i3ZPECC22XJWIjNKnlKYCPJ/L2zf1+Vl6MCc7&#10;i5p8Wi5mBJU8NoN30aeBlnGpxr/9adNRpA1qYP4i0Or0B62FrA1F4O2VPjzLtSNDt/fzsJSliLFr&#10;hqEDL0sa70ka/rBDj8WUJeuix3I32IPchC/n5f+Fk7ypLL4/7kuIIE+TudEB51mc0GeY6gxlteCp&#10;SXeHonwUCrifHkquctWnRZD8CiniJuxpt3h8ZRUYLEg4Tww0b+R9aNSflj39eyxelNjREn+d9v/9&#10;GWQ2HXZ/UqpiigNN51HwM7hPT2Ri9IiWGiienQXL+d1/6lLHqQwqyQmKQ44MhGFsI4NebVzsaURF&#10;aRQVniFhBi1jZ1cjwZr9bTiXMmgEwVDobFrIMiS6x0Up9sCOSZNDdzicKqDYW7INl3mNRlQycnBy&#10;g60YRg4UdSviJi657QUja+rcFSYLL49cTj2SalVJkvs3CgzRuudVf4WiQCDD7EbCYib51IUZuiR+&#10;Xpj5DDu2YpR94dDwOce2wEMKw2gq2cEjzand5c3Ejf48KEcFZHnkrjyGPJY0LJj8svwLwg50wleS&#10;KGumKoTNGjmBF10J4ctw0GYgvO8MerX82/uVNLmkvqwqeYoOgDos2uvCCmO4Yh2dMGU5mkduhH+9&#10;z9SGddtmzyxa75YcRITk/Zy9N/tBCnggwCBv9q/bm7mV1PUdpJsSBELkh05qbCMiIQsWyiY24CcV&#10;P7EmbGYY2K4P7flaGxbYfqN0qE5Y7Q8gaQogBPIWj67kmKypKc8eTUFnq7AGnQjP6QsIXQrnDFze&#10;/fHl/46UH2Gmu1v6fMjmmTwpIcz+aMos8hcWD7yTjGXPn/u/0ougkXvSwPEuKm+GUfc+osjiRy/S&#10;CERRTaEXrO4aMU3h53hePkbGZvZTUgmjZji5P8Fmvr/vhzJEnrFA3nm0ZrMXfpFVtb9lymNdvrzg&#10;/HLalr7Z65WffuzTtFMP3r7W65PUjSOtpIITmuxSZ/gLJK0cpF2+73l/gFIvgCtMCjxBwVbKHPD9&#10;istODnIoIaVMs8hia4CUjhb8Ym5XNg9Nb9gDXThl0TFlsAovWtkJPiXHgC0ZXEnWESZX4nlWbhA8&#10;x8A3Aok75uFHm8saCgx/XRMcA0fxwa6S2HBPKPYEdI0F0PyyuK0Y/8gQ33lgusQFDLS4zBkqMSiR&#10;WawpF1oem71YuviuezzKEz0oRabVfV8RSBDtyXwndWH346TQ5VvInhT02ADU2WUc3i94TpWA8Qbl&#10;DIiq/ilKlqoK3/LIMUJD1wqZAhTKcbYRSeBnJUlmdWfOuVNMdxNDOdcz4nXXDh4LuZ7FKKD0lg9J&#10;uDUefxjJgybDH+FFoYCGAvYgsfZFt2//mehjExuV/7Qu/4PI7V9/yE4MwsmL0m3THqkJAbcU2mfr&#10;WePEtJIEWRWUoP1/z9FnhrQRB8T6IOikSjn+LAEeVztU1XfUWPOeD2mEtqZluTaYvG5SL6IGaLW3&#10;xVV7CYVHnA1Q8uHoMYTIGU6JvAAQkmunpjKYvbnjvVG2gJEyH5C6OARzjGkXKMzNlSFQhDSocrRg&#10;XQbnZmaVU90myiYUt8eUnbB1cdFPv/irGhMVAfFBQEq3e63NmkYgL9bSqIiz/1oMeHPHM8qOiE5A&#10;tKU+nSyRKCGxkdveBzPbJVkRuCEBpPf5rYRayuakOtP3TSwtB+8I+m3qkjLlkXiq1mIP+4NGk6R2&#10;ac3ZQeOfPjZkmt8YfhYpLNLwv9/Y43BR3FEhver7PqyfhScjffbUwIjWxvgQPfRR8x1LwnOUXRzm&#10;ZhECHG53SlwsU/B2i4sMTnNA/327lkswMxjLV3FP1/BoBVnMHUcfD6GowMwGG95gA9g/D79o1Vm2&#10;jVTtXkqJ9Yw9UUT9rXq7ufLUKTBOLmVuIp7eN6H86xNA5HzYGMlLM00mYdml/Yk9OPbwSLwLSRHb&#10;DQJ8IvrtfyF5T/TObLRzxUKel+kByRsMuBxZR7KXkxgu0aQL4kwlv10+APy8sNKykLLX10h3fobz&#10;SDyjEb6rwklEOY5n2kwwM+UElWSF/ELgLjNlQb8ZGtPVdGycamOBWWo1SV/dQnI9xlADmfayxBur&#10;8TXqH8OREzSwc/pE8sHuSwfUpV8cfbIqpCGy7eR7cjAmmEIMZO9eAwUsS/bAi1BSlX9dt6YPGxie&#10;Mdbsze88uksO+xivdvveT08N/7tczOUCkwvhgop917Zp5HxhNTVFey3bVoSccz+0ehhTUAwOUtZJ&#10;P5o31tIRu4BlRPH1cfkyElJZXMF5ijJbugOkVLNr1GBUcQtQ8VMM1Z8s+ycfjjdjw7BbgPAApG+/&#10;btvR7cCVyoZ9AT3LCD7qYCyqLFRSSNdAyvCSq1yy3L4TavW6LAvXytft9jdWcNkCKNDfiUKDjTdU&#10;+z61lrZCCNRIi22SY95/2bjl8L1257YO66vAVC/fYtkTCrT1x2drBp4NgGjGuXo5dEjOGKGd5Zb+&#10;ZKmuqYyXbHP184n82wfPaUzLR00zflMY43v8bybb66Twk5p9FeyRNxVUdDyordykKQJvr/Lpwj0l&#10;UQvjCqEMGulbIjvQ+lizIVWIqM8n+020G9Ugz9MJBz9HvP+/WPh3DPDlHf/Ic5PnoctOdMDAU4Qg&#10;b76LY84BF/w58QL/hR/eMBdW9ylXRGNA7PDXHTyo2lcyjjEUBytq8E4S2XN9q1X+a1+QQqAuY+jQ&#10;02QSdl2XjaazF22Sjnj/CpMzZ6uBMUNbZw6Ujo02GPGgFGmadIBAsD/9wgAcyqQcIiD7SAIzaCSH&#10;l6gvGR38JbknztUGAyfX54MlIq8xOFCZ6aAecK4fuw4yVzaJkr/8/8y965YcSZIe5uYRWQWg0T0z&#10;WpLioY6Ojp5A7/8Y4k/xJ8/unt0d7s5MXwBUZrgp3e32mXtkAhiOSA2bvehCVVZmhIe7mX23xW2s&#10;ZuerCs22EpWDbyjy7AEzSPTUgBzYzHle9Roq0jQo0mOJMXMawWsAAPib8SDGBgVvU0Joa+vERzyn&#10;gydukVGx5iJ6QYkiDLHJo3cbNBmNyhxkZNZFwk69SwFK0nEOHMY4QSoBZJPdMUb70bqFBGZ+osKh&#10;82eZwGoKwH7ER7gUYMN5UhFq/DPxLXFdLUfHm6hop9HhX6cAg04yulK+aXqRiojZ4Kg6KGyHu4Mm&#10;cSrlHZjFWMPTNzdlxjlj3UlUQWstMNRzctkBAo4Gnm8te27Ir9tAIlyWVM4DfgVl4aw78aa0pOBc&#10;aPF6zQilL+AJ/3CMHGfiDF3HpqUS7KSjcNrNYQlfTqx1NvesoEInI1R6OmA9Q+bo2RFEC1myzOvt&#10;mfu18roXAg2h+OKJAD4W/ywQmYUmlN3czgfQBY+i7zyQiU9Vc1leM39EepBZyLSinmtRXvJEuCSv&#10;QQwNhsFfThVN6vpnn5QffYnPkDyi8yEyP1kG50JI5scCPTrDnMpscfzEl+G+R91aGRLbQl+Tkp59&#10;DJrubYEB+/VzOT53PiVfui9op8XstV64HtxupFvZofokmoRWy859EnlZsiEkKP/Slus1Rl2e3GP8&#10;pU0rhHLujFXyDWqhwwdWdBSmJeGYlx2gzO5w7nlOZx/QU75CqlVMHY7BgSWmJwzaOx/XMsPEAd0g&#10;2uIPLz92g4rxCuUQ/q49nxFSHB9x49k3m8Pc1Y6+BkbxEOc+y9o5hHXLGmLkeAPevt2HnkRtpqNJ&#10;0X6yCr1Fa2l/5hzW43KNqDlLkmkSUsS8Wi+a1HF5N8jjB68WndPOn0rlxw8V0dcfPhzleLHGnNaa&#10;Kwn2d4U+FP4F1s/NyEY+5N3yQBCVHC2QgIBYRpCIRsLIIIzMTKKZRtPmn1SSbRe4J5oXpt+X+y1D&#10;S7FJI4vucJOrBPY4gpltYAcKCBAf2cKuxmLmCmVYyZcil4ul+f7ArskoPtNmCeRjZ4KXfxvg3951&#10;QiS+x/cN8O/q9nfH8U8mfTg9OAvgju+zkrLklAefDO4g3Gw2Vbf/38TDkDsgF1Kwwwp3lAOMR5Hd&#10;gsO3xP6oEodToYsVhN1O4/XHqtgG3nm/AMdoLw57F2/9TbZDCfHi5ClCqJq3cVeV6W7R1PsDRtJ2&#10;3Y+k+wwAqSb1M2f2zBlkeFbLOUrN5CP+xTLX6Z6s9lCbmb6495FC3Wqmwq6cAwW5YVqWyU0mRTvc&#10;lkYRHbUzrSkLLQqfDU3IpcBmT04NtLvZuIRBqrKRevxWlAMpn53BgEf3hamdd01hyWrIGtzBeLRB&#10;jyvMaHYvtRLS/PszEvxFH0bfXGw2PkgDqgA4CQeNo4IV0AYNJocKXFW5+7gH/1DbvdP79wVMSpg/&#10;M//XUr4Q7QMOrGAEfZRotzeYOTTYGQy39LkzkyGIHKHvDJkSYQxw2BTiYhs4ytspE0Yx3DEvb9u0&#10;x0U+bEt0fgZOQjxydYNO+bAdsoHwxZcr58OuZBtnH6fXcWi6Kt0kOD698S68hp8w0QanwA7MEqCA&#10;EycEW1V47ksJB9C//kOh/8Q/vh85MMxPp6XJpTiYa9nUBMneDNMDLiAthKLrXhN9LuXv/3M5/ljo&#10;35ke/YiHgr34LJmAW6FkZQtRrjlzhDWrT+4vQ61YcNM4bG42Kcgr2AO4yu0Gv2gbmPrtrNyVf76M&#10;e1STswWBXZBsfeBMlrlKpwVqiRY1JnKWDazSwPGznXECxYMLMlID16Deds8JSLUK1UU9E8/4CTKE&#10;gN33W7Y+oOiJGJfsc7H7oG6zYEPs5T1GJ5IO81vlhS6GKxMX8e3oNqGi4eu6wPFvZbZXELe33gOy&#10;mUAcR3e5EkgP7RN9C20tjEaDXM56PLBxLzTifRsCvxsVC0KDYGAWHaTdpq7b8/LMXkG/Qhuo2LeY&#10;oOo63w3zO/TPDIU9M+gfDmnZ1DKowJ6czWYlm5DRgi4IQygdccG7eAIdpXX6SJ9QGUEMWmLDkrUW&#10;Igql4Ng661ii9+v/UjuCq+7IPlK1E+3awTaWDDMZ0YcBOYcLaH+p5hINZmiJeKj5ZfwrIN/IS6PX&#10;ffv9D+NCtmHdyeVQfR6QB6xaoxQ2qflwvgrlNTvllxxmg/kOuLIEHCJOd1xfXlyIQi+vfNz6+/H3&#10;YPNfjMWyHHKCNsblKRpXqZe6N5HQcvvlEiabFL01uTeNQ+moH17v17PdWn0xgqPir0wmprRqXTco&#10;nnyl1VDXHPtKeAAEt5G+D9vjbxDyPYHPKHenk1gwW20ubWhVCwkOblM+EekRg3sWodATbcJzpJCS&#10;vJ6nceYgMgq8FzeCVfLj5RPLk6IzIQG2VSakLXD/P7vZlnhI87CHvZcx+wbuIAQ2/rK/2nZDw0yx&#10;btwJfxzSak9LfziyS+pNTva2MQfYXn73f4695S3/fAWmc4X+vwQAQNN0o3kLNQ9KfCKDdTzlgMAp&#10;W5hz7HPJ5J2gADMq8NhoUJS1LmGJXrZsh1jPTPamr28hDYx13eA1EQXJ+BDyhWX0IxCgp0z1GefQ&#10;ftWdBgFTy0zRRPOhwcLM0H5QFvoNYE13cMkUNP+6KPQJgGyCeT4lwo2QJsjWeaSLMyE5okPZLgit&#10;xha0yobRmwuQQ3FnruipbuxddsIuKfchMroKvPmJDnIm4EhKl5JJypQH4EmCA9nUeI1L5IMnFLUA&#10;7MThI6/MuQpZ4XLpqn3WJUpQ3ZYG5VavP8Y3ojEmzWQKLbOOUUdCUHOBfBdyXS+KXGmJ92uZ8Mjz&#10;EDlZnJ/uNfgc7Z7gsuixWjzyrgmgFckidNWz5N6MBpEPLBvl0GTJthxuAFt/svxZG3dHeUZ1/JUs&#10;ff1OgecnIeC6BKikXpOeGGbSuufOgE8KIvw29VQO3c1Rik9ZL9+SqEvrbV0zqZKPO0r0TIY8hdhN&#10;n5piD/t2ts6SN0eTEDDeL6Xrcw7RUc5PP/ngxrmGj3GSbkh0er++msPMD4oc/mae1lfSk2c5+LOc&#10;PprzOL8u3qs6wdHce/orqGUpKlR+/N58Xn8r/FZU8CH5CLd2XNvtWo437r36MIcMgnPN7OZyplF+&#10;QmuDbPP5Zwl8z2oWA9XIhlGxgkuZm6Oz0K4ADz0KnpXMRJnfg2sDzdkgEzHmjBU2opoSZIOYvM1p&#10;rCecJzJHJs4w3jRO2rL5wTSe8L2didA+7qyc02OUjJ51mMB9jJXpggwELmatI9YulMUds/NEgacg&#10;ijROCbtbGjs6d21MfpPvs2t3IG/MN0gKl/ualyKCHqCOf/cjXy5hrhO/5XTbPgsBJfqKivd5z0eP&#10;jm/reepLuf1a2l8GmEpwoGN91aAmp0wkgvqfjlyPFaIpLAAtwZ2lyyk+IJhANQ2pxQdPoBod61tr&#10;Xdz9rpbwmgci8MxkWnSZIThuWQpZ3NI2NwKTNcij7brlC7gB+uuBW56H9EU9D/t7vreUfxwQ4D+P&#10;P08BwxPzh3v2FX2EwqzCk86mrJ3MWhhs0+2KjH24tGumI7gtsNX8ZoRF6hxYQboRhHpSE79SMBaU&#10;ABDl+ylwY22CODKh0wNSzYWsav1MyZXEf10eg5qP3wkRJpsV1HoC2sUQvOSgh5KFODy7GujIBsqn&#10;oKfFeCAXRsIO3EIgF74velMgrb2Z6qtYE2eNgMT7ieVMvVCliJxXZQKbwk/0ZyWIzFoCSVE9Wolq&#10;QfXF+amwpfcOZgO/WTc4QUIA0CFcdRoJ7kaZVenDNsfiFjGCa+G8hMdozJSUlsEipfXU9nT6M8ih&#10;cIK1ZdoEjQy53TDmLcmbppJTIdL7tvnrGJt8uf+By38r5R86tk0v9o03MxzC8N3QgkFnXjKPYdez&#10;JoQLGzAdQSCFzW/XvW0znyl+Sy0p03cueAZg2/SfUBZuXnDD7YvMVxN+lZLS6DlutOfonJBua854&#10;Hi6LJaSlObi9Dptcbzp6T626mZlWp7+adGlVqJYZyZxmKqA+eybLk6RGKp/+Uui1vH8pTHBGfKU0&#10;P3fQ52VwzCc/EK95ofIb09//59Lup8DHwREhA0VC8Wa7+s2Gbwy0+Fw8MAcFOlAoNOlFP4NslhtR&#10;lIfV5MW+AYVrU5nhXLGiL8Icvs36Uxsc8ROBwP93ZKf62zjv9qG3q7lbxfc/1a4l6w5pViAkc+/V&#10;Ux22+VpCMkE1DRtVQE+BbpKo3n8bb/UC3OsNJiRohMbATWHIR/SBaoPpJfCf/NHGxFZn/KtJpJ/4&#10;9s2CTxxD8ijavm7yeS1frv2L11v/gwgHu/Pn1SKyhnWquBZXaGFaQxc5RSKbSfAxAy+8Lhth+gD5&#10;dWOcYOoM0WEdHgRB9dgcYYqukC5F4VIGdxAjhQ9Ty5iP9XKrxowX+ooNGv/qsN88dE5JOETrUH4c&#10;oIRnkDrkN7UqpeHsyW1R7zCMc2P2OgrgN8VuK1Dnm+6x9Hbjo2fioCTatBwDtEtEKVJ4Y1RfpMaV&#10;WqKo4E/GlJYFKKyLHoDXFYSGvYnavubViF5rqqyLGXPy/AgU2f5Qa6CzRPhw15eLRB2Ho1OtCYxa&#10;Oib03/KSjBGBrdVnVpkhInYXKPO0bEv2wtjttJleL8W9PRXMq2PFDSnqZoI/n2GKrWgLUbvFGVai&#10;SHDcXl6sEZ6EefTtQ5hvHy09//r5pIkeTPJa3Ivk9EffQHblxy++nLiPFBznzEmwImL3LHTmhKVW&#10;9n9fWyAv/Zht7DiYmo4L9ZBQkERWkFuLJJvMPBswBaHe9QQXeKVcF/69in/KQiA2LkvhKZJc7oQ7&#10;grZ8YbCT9xN9G5UrHs8c6R8RLVOgUKjgL8rJgyvVmg1ofSXoOe60Q37m1bQjeLnPjkVBrhIhZ3Dw&#10;4HpxcKQAYZx4kvseYIrP6upZEiI4r/x6stAQZhtuhFRdt26qwXtxrwhw02RKFZwuOljs2z1oVz1e&#10;zHUz3ETZGkueM+zJ2jOJQq016aCslFc7y3GUTltmDK6YoVQKs+1k4OTgInbpun8xxV6bHTkINThK&#10;cCUqCyqDy5oSEy+N+umEtTChKlRme5AUdBpUFMqKIcpR67C9VXh5gn87RmjwsHiMe+DBLIj01QL1&#10;ZV/SXzIXryUme5y+mBE1ZbrgDA4f4W2ZcHFukj3yBMpTMhNdIctzxZETzr4j/pZpweC1FKMTLY4B&#10;ocOwID8UpFj4/WrW3UD3S8fd9QrLwGj8p844zCigGnbo9P/wAqVZGYYAYTQM6SkoM/FiAgvR7OeB&#10;H+YMutGZsecD/8xzf0P6NkpQPNl0crIna9bzU55LdgZeDS0pa+loNg7Fr0zJiNMTWhYklGDkc4bi&#10;Up6kpw0GLFvtlerJtJ3oTAtYztpFfgpK4cNVv4fLRV9bBnCP6OFiy8U2pYnosyoRws+QGPv9+dP6&#10;q45bT5w6Pke2lldCYwDdcwHb2zgOfWjlaIEbytVHL7+imD4qpTnJGndOMiWZ2sN64QpZ4i1ftGRi&#10;k3kVc8TUUsnS2bOGxX0zI1ZKda5EAVH+dbwQm+b6JMuRqWTrdTZ5UFsf/Izc0EIlwdcfwJ4G+fCM&#10;o8RuKUOcw0rHm+Ua6okZ8jJy50MpOuvyfuqAD3EkipAPUXrDR2bV1Kz3lW9uCeYktwANbxoOQh9n&#10;k8Dleey0vp3ffTQrO7hodWnk6EEXQw9yASGY/cGBsCytR1vT/TS8finHnyB12+eJBczltiWUYgNU&#10;vurYxf3nOamoc/pCzTazZlNGbh1JJ6Qi5vzQgR9dYHsu5rCEV71uLT9xdq9TMhkDgj4t3ZoTlMvy&#10;oOGjR7F1INmCJh7hJP+t5thJOnnnK9HPUJuR2eiXsCCOcvF9n1Z7zUZc0HiSSnZZoGwNQBRpmqkY&#10;ZZh1AsIdrrnkQliffrq/qA6LN0qin5QNz/ylj7T6hKSZVJQ9j2O4+b2Myo2teN50ahYG70Szfa5Z&#10;I7KZFjDbFC+FY1ECYB5NJnLidbTfCwyMsyfKjJDo6eF8qWqRag6cNnULtQwbO9Mky50jfLN1fpUZ&#10;47gFsqX10reHZPdKWLDAqg6OMn4rm47PRlh7pCAHZuzFszlSRrTHAUkfYCQbyxgnpC1YfvgsyKdw&#10;Tk+4yVTTc5el4dWpAhmIjrQbsawJz1uqsB4OVB+qfQjhFrdlv0S56BfQ7LacqQkcIDahVX8kPxX6&#10;c+mP6lD0ip4ylFVXSHCYUAq0PmYQuAzDEt89q63R6ukeDoNygN/9ry4poIEtCY9dUaoRrTHzEn7q&#10;iN2iUOczsKZ0L7X3iT7nHOoTdCzniWnqvQKYRWkMBM/PLEyLNQBCvHbH7Hn49oOJVt8TWJ1C50g9&#10;l6RsWt6AFlO9lGz+UtqmNAtWrylr/MaN/vSXctTy/n1XwLayFFEr3HpO63r8h2WUev+MFyp//q38&#10;4/9d+J+pfBgQ4FhUHZmuYxPYBhJ24wTo3lT5FIpA1nQ6TdTGsoFidCae0lNGdZm6/ga97UQI22wW&#10;Aax9rcreAjgsBG/GaMT+U7TNFh1Jy26DCDJ3xHJZLOtbNrsu2doURHWzMQRlowVeYgUQq2twJXku&#10;MNx9MQnKv4xbY7YK3LLWea2ILA3R4xgU8twyQbZGQnbNWk9SrVXMiGpVoEKMDd2OvsZWrBIl+VxH&#10;M5VCRFjaQUEBM8cT3MIopYF+RdSPZnAXiJa4W4c42HSHiLULhNY/uHxZjxhuVyIMwWIwfWk5/1JI&#10;DEfYKIbEZ7NQACeY1FDM9x1YKo2NnLEBAVVitKY1EsnYbYTvYmi9nvotISB6gN1vwnXEHBpC6T5o&#10;QngCrNR1IGMNHqob6R5/F76/z6Pp9TzcvRYUHY5tCBZYKOAHcYhtDcRG9kRuquQgu0D9e3/3ni4v&#10;Ggw9gFid/1jNAJS74uvKvAl8/GI28gVCDX1CTguTvgZxthuM7Pv9Hys1YVSuItQClqchgodSb6L3&#10;T9bc6PUV5vOEEnLKg0EtPES5KsqfyrdDVJVktrejAImYc81l5BIERrkOSnJLUSO9WLtcCI3NvhMC&#10;XLv6B2PDr7PCVwo8PWKV0yzSJvo6s329//O0iR6P1r72jjlQKb/6QnJrMwVwbESDOMdGDTI3Io2l&#10;bnb3q4b56XpTpF/cawWbH4/tZkadbBmQNX6cIynZVKH6ALKIpyudyDjd8zBbjBa0JIg/RC7gmycH&#10;5HQNgOU0iVdzTZODojTwVBZKLC2TI571BKkJ3JOhzZRgRM4Rq0t8upfOzYZEDfJ+sdTerGKoaYQX&#10;C3MKRp6Ui5nCzJyAjWnsGz35pikLIjaqrtVraqDSb/bLWGCjBh2WygMOLOYbRgtpMZjXkepXBW02&#10;RSZHc0R56k0VWlwt6B0XxIEFzvDBOixGaWpya+MdIBNZ7GsMoQmHFUD+8AFNJB/Adup7NXGhVQzE&#10;BZFLXhBBQCJWYsFD4gFlYj6lCp8wTqNAS5+u2OoSKY12dXmkAcNbgaAH81hAJ14Ktyt2y47NuHtX&#10;ewQ4Ub2m0R5xPiQ8iuZYrNsK6GAKjOT2GCQlJc2qfNrn7JwypRVGzA9xXWQEAvfaVH4Uc3S2YxAn&#10;d00bfGwjaHOvkp25jbhNe/oWCHA43I5/io1dgpFBCAzPH5PAlXeIwQ/oq3PIGz2RAz7RcZeTUL2v&#10;CLroqZiOHiCAdKrspK+csfScJ0T0TZo2ose6NETiEROlZ4jSWS2zsKSWG5F1hYXK08A8Qprfc0LV&#10;E5cF//oWyNZ3Ubi+/iMz9+0kRTEjgpkWU76h/GMLieHo955WjrG58sh8Ot7o/o+yMqueZ7jzGL5O&#10;bhXOaxpTXZblmTqT3CguMXs4gVtbFjMh/yMjoAEGgL+bo08MRnyz8hHgOkIM4JmlAwzyCqTJbnlN&#10;1gdzaqGMFKgi2ol6aebBTGyS076AMv6RdnJDeky2oi94jBLnZhK6A/14QaW3QdpfiDLNgH8Qf5N9&#10;fdDeiCZjVX/NyqkEbYB3Io26ohJ95voHvyFn/nF5QL2IfqAXfPWlvP9w1t/Q1E+eLYOT7etky5l3&#10;aE708PMeK2kcxeSErn8O4nnCvAHnK21p+KAaIc6kPQJgwNeJ+xZuFqeNWGB1B858WLTcLFCYCJ04&#10;gpZEq48SGoofQoFRAxCupXHhfFThcoWrTZHgNYZBlnbMBQI+a8CNREtQwvQgV3Np2kEu4B77Fe6c&#10;Fw8/DBmTD8JWF+WNYt+oyauz1LOM2TFfN3CoeOgdOVlToYmktiTw+ieRi4kYyDma6jYIRqmfbKM7&#10;3BdxXKF7/fZebTO0ctux0rbs3loWziKXFtpNdia+u2aR5RqCiRZiq6Umz4npCcX570kpMjkU1PRc&#10;0JwC7CIn+5aafMrLgGeCV1G6mVgZ4Gj9gbYPZftA902mCD46nioF8jZNl1F7DEH+NoWS9NduJvPy&#10;c6dSMhrhcOstBMZoJW2DyQ5nBrooeZYUiwCMA53C3Tpshmz3Rk/mGlaTGANZoTvrn3K30t6GmuJF&#10;qXSTI0RC8vH5ap93C5IWOwvExLt+mAZOsI/h8tFll2TYYbnYrmKYR9j5HqCC8u1UuLwNIJAae7OJ&#10;VEj9eADwVsmAqWf6RrGXZM9almlcK97DF8QFD80ccHhDrgbl6Y2m63lTCQl2yS+xpkDiEx7SWUPB&#10;07woaAeURLx+JXwn4ETKCTfuTU/t/ocLzAFbuMmr0fRYaeLBpZ/KQ44ldYXLl5/L5yu9/NCN+Bi6&#10;9RMe5plxGZ8X9Od0g32gBn/8l/LH/9ITYem9uei+mHjb98kCK22HY6uagpMTK3dKbQzrzvUABSft&#10;OYf7yC8ymQRYHp5NEYeiYDy2ag+LBfABcmGcy5HJ2RsI91u29x/y91Kn2IXszX4sVuFGemBEFits&#10;5GfGnkQpHiJ8EWR1LQrCagc9+7jmN7uYHDtPqNM2ON8pnqAeX5dLMm5QeoH+nghNiZM0xK2UJP2u&#10;tdDDERjtcQows5+lM1UOAbpZVOpXisesKCYntqJ9hn7TZ6Q1HWaTDnD8SYcP1eCGtiHpSxpcgVWI&#10;cHG6VlKGvXJmh6Ea3bsPRfThylgxRu71RcZJ7bl9GBPAy4g4cDUjO3GEHGlyEBsHhoET4yNd+aT7&#10;yPy7FXVdZuTWsJ53idjcK4Fqn677qN/ETI6OLtxUs9mq9AcgIpjjdDit1kxpcktUSC8WOE3NyXn7&#10;+KF2oVvTz3VIcnMBswGImkKHLZTrYIyRrJBicVq+eKZFBVeu7lvdLycjXMGYqxuBzvNcWoH+rJHP&#10;Sgk05GTQBZZ5hEVxeI1aq3tL3t/kAKr79RnTQgg4KJr8J0i5qNBUn37/wW27/yOfWuz6tECqdRuh&#10;gDR3+t8HAZansN/3vuIKvdFZOA/xnMmzvhtaBvlofvn1Udlpr7xS9Kd5azLmBh1XAHJU3g4V/6kE&#10;vcUdb/6YV60rzNjG9lwY0UvYJCV5bHFBamP13cf2PN5G+NLqD3FLvWcxhT1hPTAlQvUNZwejGx97&#10;uWV2CQac3zRmKIjjWR5vdmO6waujmvAG5v4bDGVaStRIbf8kyUIa0VW9m+Jot2w2rhQHdoMCiGLv&#10;jUq05aQc35KOaJJZTugj+yIeSxXrjUSdZ45FmJUDCOyapBpTElH79VNtM+sG40cHCtisDdtUHrjG&#10;lsBIF2Pjl/hOMiORDQpjiquXRid5AJFcNoV3c9g1P0Y6IGTu9f5BKs4jDEUE7+ybFy96AosVNLl/&#10;fnYRdlqVTnTSM0QbgK/ERrDgs0p8DfYgSL70i0EMS58RePQ0ciRZ9wJr3hEH8jX+6ebabdCd+/Uc&#10;2Sgt2W/6TWVOwTZphkv5+V19UDUqMjuCbnmcXeIrPq1m1uAEdvKga/VclShB92sSD0PWTnJqmi54&#10;UEG5xr2D0EZNvtTnjtOZ19fibXxbZPN0qrjBq6ICLGFFRUtwjqLiSrOajEBLfcIq4WCKakCmvKZs&#10;9MOqVGJviHiahMZqpNMDk5+e18SLnp0eM0u/oRKgaXbzADV8WD/QydEayX1MdNrnfztcmNpRs7dm&#10;gMmfv0NGx6KnFwFd5M7eM6U0hcdCwHJy6C6LJ70ClfPqhh9ct0kMhNeB1gEKPUVw80oiX9r8FRBz&#10;whx63+JMHTIXl+kVzEFFKl3JvtX2jIln5LQ/Qdtle30vVe/xZStftnb9zMc1jHem0KapQU3+LGjr&#10;xuD3QslaZ1bR+RinBfcEJz6lAWGD4P4CPMZGbWYEn6oVYHXhSGWDcRyEMXwDTwGBFCooNxuMKqss&#10;Zx+SP+qCW7cHNME1S29iUBX8RE71zSPyG2myIwyk+t+/nZlIx68g9/AcuYxjjyVzCnU+76Txsp2I&#10;D0oZOT75PfKgB0E+nfyCBMpD0TSMKnvgAzTuQsFIddK2NYFnPjonXmkMPM1MiU4oKXTG0qAz/e7c&#10;SEHmdIQC2qxq26J+CLBtGm+1ueLlBpKaiIVbfpDzNJ+zTJZh2OctCY22qlgwYM1Xr2SLQujiTubL&#10;MCmOh7FCqbnbG8Dx7pa8BMNhLA+qlNDGcNc5UrKiK1vZKbwcphU4jgzZirzsY7KAmhUh3WnIMAAc&#10;cm0SYwadXYWIa4HomtVdg5OuqXYu16vmm8RGhh/JanUnPkDw4RhJtm3sP3mYJu8GxsUgvtRLfcTf&#10;xph/JyWLDLyqVuu3Ododn/638RY74tWCrWIXliMrppk5mOEuiSE6bXsMnAPMFaW4uclIDCnjU8Xe&#10;4PCuyRejykC25MSsJk6So4t85bLTZTOF2cgUl1tsSobxIY6Bdw6RRLtSextiQUul5d1Dtnr2JNti&#10;o/A+Ycka1L9CwYq8dxtb+0OESg5dWoed0Z4sXjWNz2sHNNAuGMp4WPOiaE2o5SQekin37/L/jkjp&#10;UeNNxwv1bNKY+jjup8kQKpDkp16ySRLBcsX/e5jUTHXSjBYDugP4h2oJiuj/u+nEwL2lUEzs8kRQ&#10;V5BClZwNljZTIkxDG+/xOP2x1CBXaQySEBdkK5ANrWUe9hpyV7O+n+DxaHksU+YSgn1A4UVLNTJV&#10;y8CSjHUhhNIt9ciz8faxPx32pB/jcdimqa656UrkZvXoVtEXsW4XOivX5N8mnj3yi17Kl5/5H7+U&#10;3/8d/fRjF+rdis0x1hEjpVzAKZCY02QuJpIOhf/6ufzx78vnfxrX/52AZ1RePJAVRj9D4cQbK9hc&#10;wdSBwDSiwgI7MqnlAEZL7lstwzSXfHRWElBIbzWEjGHzBNKYpn9doZKv9pjsWQ93aJoj1WUE56L8&#10;+xb3AapryqT5qcQ9kusm+cQvz30EdkoACYOytgZDXajAvtt44li8H9kk71/93KkGtCebtDSGJWj2&#10;N6jGrxqZpBF62Z/DsRO5rf2db+pjr1GFY95YbbIhSX51i/avDYvC49CqsmcuVwULGQZQDY+nrBNV&#10;EwHbDTxVUaTMx1CnudFGjdC2LNa0d0sGXfMRTBQ9XwaHia1QjG9zeuU2Aru6f4AAb6w1+TEWhc1j&#10;AR20em88iZ0E4PSIm+3YxZhVh4Z8jyOSYz2I7lbuhQzyFdGUAHNis+B2yrheu8OqOIir7DrCbRje&#10;O0IwrkA7zOz0/j2fBy/IKBe3t/71l/dM1WGA+/412p/Ne6GI3WGTyokosI45pCN/CFb2r28uVquX&#10;rb6qdIda2AJSNhxmQ9v0E2PlhIxhBsNuexaIYNrlC8nnaWOqV/fdAoEDwCZBTBW5HKYS5vk8DY1o&#10;KufHlWZGD/rM7uznz0DylPDrz51FII9hBY8nayT/NbUP3TcSXabqOdkEpQC9V4orKcaqVUW6g/0T&#10;Ywc3Bkghgl/nbX8FAuTQSn5HPk15wHmns7+m7CL/DFCkHFh8Km8p81n6aG6XBgkZ5p4YORZISzyD&#10;H6QGuXKP1AOZRgomSL9I4nIK5K9u9nQ3JU6Jr76ss+qLkr0kweRDdjvZAQ6JYorJ36Esy12CDFFE&#10;qx6Mfir5rssRULpni3yCmVHJBqEF/VxtxlvZGVLSCupIhUfVVUVjHsTS0sps37Tpua5/C0caE1hI&#10;4THT9BClzEHmklVT/kGwppEkD7fePqB6QIbUZrAl5/lFmaWNUbAeQYQJmx0jzNatVnUd1LcdDt0q&#10;ozPxqZKV5L4bf0TqzppsCIItWgn5XE7hCWeGRIYimxCprwWNMAdf3wjV+FedTwel7Njd+gNh2zQn&#10;YpR11CGQ0yKhKdanAFLWzE3IyCSnc//lrKA6m/Xw2dZE6YM49fvJXHvWS3EW51nhN0X3gQZMrH1T&#10;CmpxVUC1kXIbb20zd4hidpfyndWadqTbt5y0BBkVMTqhM9HtBLcjJM95DTcwsblp8+B/FXPGIzMH&#10;sanjrBGh6DMhTTmi2m23Ie+WO/d/sznaUdI0hQDyDPnvODVN26c88Wo+YBUDSJiB3YyKvRkCLPPw&#10;FBaQp7jnjo4fy8g4egkXOn7TyX0KBZXvP6ZPz0+oysrf6n/81ZLg+xlLS3gerWxb+lom02ndcvY+&#10;+RQ+o6f6SC1GiaZ59wMOcCIVPvrb8gwCfAINPiQhf+eNoOdo6/qyh2e9LZ9gzUapJCh/WPDBbj/w&#10;eQ6fxu6Vci+vVXqLgUyU9pY4c6gkwUeZxjElC3oozIighCOY7NrLcfJ+ZOOcBghXADFq8T4RNUlW&#10;S1n2V9qcr61xGjDdIPOqolNNHrpTYnXhH3xbeD84cqXzKeScyk3z6KegxqYBGZ/ht/SXHQdcy7js&#10;LaOS+v3Wu26GprAH8vL4W2lzKYq6CodaM9MCVieOiGacpjNpjEUphYVsIONRXjWAXvIZnFkOEmcr&#10;adReHKF0JZo3Gc6spTlLkfKV/CojM29rE33kK3QRuUf7gGo4j3enH85qfrRTzayXnOKzXhkyMhyF&#10;6R8TRGdtSq8Jf6c2fwzsCMnM7qbWhquD97nVtXmojitctrjD65QTv685UHnjUBtTdiRT9DrWZ2rd&#10;DYXCzW3WIFquDrtTy5G0erFv7Mbj5NmjMvFZahqsoMbaki0sCDZ8qIy3z8Ff5CNT93KeNEsF3pSP&#10;Hg4QspE00kK6U+Es/eEwG1gZTo2wunoJzwYJQTfEjSmGMTKyHDDA/VbsZegF++xGQ0/NlIkM92WO&#10;5VE3JEPLtT7jHQb0x/hkUT0VA50d8VV5mWkIU6awRhaGTZGp33uq70q9cN0V3BKzrzFa6lkjjcPc&#10;+F4Mt928WAbKeH+d21tpn6h9Zv7Uv3/cCAFLTc3fYO8S2v+4kuxz/13Kfsvdc4E+Ihy7DWdZSYQ8&#10;fpAaINaDk8Eu3MQ2HFiD3PKlMxdimyn2HoEPqAlZ8jU4Ej3kGh+JvKdTSTKkRELWDVsSvzgPOqFR&#10;b1C1rQPHZQurlV0ae4w/7XZskWlexResAX2E8qnXliaCIRwB3H9LtjPTx80sQPkAIAR7FTCK5JoG&#10;LFQXYugpTbYhKbbMe517krfgeuoGc2Q5NTJyQIpnwCEzL3UyJ5wpwgVbGFP1EYpUoTWDiG2CGVhH&#10;MZtP8DujVDid3EAI6EiS7VmKN9/X+Zfyb//Av/5YfvcH+tANQkfAMS80wpT9F1vfRLcLrK3vW/2K&#10;fbqVP/1T+flfRu7Xu3Et32R1jd+xDbTyBkK3YqaaxxJbO3p5/yKtBleOih2wAGoiEEfZ6TfuNnMW&#10;o4TZAAM2ES0P/kF58xRtXauEbPsNhIwHXEkXAFCO9/OC+dN48UukkBYcU5weyi2q6HWgTPAkjtWi&#10;n5BLWGuQ80tMwMfNcSDgZRJ8os9eLWSr3l0vWuxplB4WUU8y2KiiPJc59H99cR4gcTO9SDtAZdXc&#10;ZS5qgBuk0rizNxtLkophhHYLGkMfYxhhrZb8hzDSQEFEDhgBioBLIUuAKB5MctNUgbXeUjGjVBUn&#10;hmJhJm4HN+HwDezkXg+8dtISbTC1Hz8olfntMEVao3GtBk//NiC9+2N5HUrxC8c+1nKxXR3r6ABU&#10;8PvcHJVD5KdxcM6eIclTF9c6Rhq6wIdTLdd/xyebojNr7s+4IG+/lcu7sr2SBWuMN0O5lHX17aYV&#10;pcaVedlIif/EY21UjRusP72OPzc6jMhUJ147u0CbcZubjXMNCdMMNUykbjnACzZMmVv3HMqYo52P&#10;R/oAcHjLh3drya91IiBjPmW7Wp5RR0OVZMNaSbZAkZsH91b3NaThp8pHG+mJDeoaDJYel/HQPEXa&#10;tpA2prfKJ/Op/w4IMHeJK3v0O0Z+9OjtcDm91E/gwCCmPpiADrSA1zkjnyl6Tn5XCLL4IVipMjuB&#10;QszyilGNo2KuHMhyWIV5MCTTjZ2kcrgBj2eHL0zxmo4lQ4lLYEG46bHCY486joFy2wFdyWP6ZN8m&#10;tSnm0FMxznB4tx6SoQjYYD5yNQace3y7/T3R3Nj7Q74lA6gwvAbcKx3hDUBBH6k0ddJIc4cKZaLX&#10;qQ2wmUxVJnmF5nxcGC1d55CzeCctW4pTLrDW0QONLUacQAartLrlTn+Ow6tTeRkQWX//tuYUULYl&#10;ZdlvJGyXGm7FFGZG4hhAxdk0VnZzRVu2lN2NT6tHmAauMpZdLdlBlmZuuXubiNpNXC69b4lAaWlF&#10;qwk7MeopYdiwaTNDsu2ynYOKPNvccaLfPiE65O/hNZMpF4BYpEcEJueGk2ji2nt/KFvUqnXqK2h4&#10;hYv00VxSLcdjaMbVN7wwt7w5U3beJyjcKRXubOy2KMcnoSjZsw9cTmrZnQaCMH2JMs6v+WSETTCc&#10;Su5AaRoIpvINPH8Ki/G67RIUU/uog815SnS0IOqjeNZo0MbD/LOib76HS1nWF4F5KUbB0aOhKSqu&#10;2Adws7jrCWDDHG0TxaTsgUR15Y1OlNGSs2FR33f+RFDSi9B/L/4XyhKCqdk36PZP8a8HEBvsAByy&#10;PawR+bFvHvMDYdxCaZzgq5Nrc+4FysxnE5Oz2gb1zfPT8Q2A31/3bd+E8J29kxN94RMkIRvrl+eq&#10;xBh6ch4lRDbsdj9F3o2952i3L+16oeMKDP6WUQd8/txJuE0PFEDxPCEBBJudDO/OQqbBN1XhHMlL&#10;gFkDOd0HFCFMC/RoWRFhOMZpGRdKgngEKYmXaQhn/ofveGh0eWRT0JJDkgxF06tyZEevAnUkEMN1&#10;MOHlyQFLi4jWlVAtC0p+ZLNcwJKBpeIayiljVVy8RAhYlKuPbchuBS1FoZjkJtN/OkXsYvJFrQAV&#10;OaDryB6r9jEG/4lXwKYEETvMJGqAUjNxLT9ixGlfZBgUlzCb5efdE58dW/zg25FLSRl77MOa7Yzm&#10;X87iIXHEdgMQyH9kh8kjqgrQhHzLM+IKphepfjLej5vR3+xGMDj2F8yBVV2IQOnRYgyOXYJxxiRO&#10;PxbSpBwjLIs7LlvhzSqAEEM5X88MawxAOyM18pyeIQ8sm99GKHUkpcYlLB5kuBUFuSvc7xdDAsqS&#10;3rRZr9FHDhkI5IS++OiEs18IuTiAwHyiZj+JBs+vG2c4eu42EIed2wzCuF0i7qSJM7LgPvopjxVX&#10;r4WENbKQUMWkfR+xiO9GNJpk29eo/anCJW8DXR5MW+ZkaO8jJl4fO8IQ6PkSndQAqotmDybEeAst&#10;HhuHv+gwVhnqjGH1+cr1RXq03t63wUkeu9Z4mfGqG6rEmp5mZEKuLhH4oZQfSrtR+1KuP3P7rXRn&#10;5l04nW7nSPGBGQSUqBxi61pzC8CacmErCrE9TrY3uofXwIGIoXA1vm/yFxkdcdXx2yi5mw3cYWzN&#10;YwuyBEGSUYZYbTUKeDKKPXvlYfBEgnrKCah6nbfxPe9CR8WoqTqAfLCpWzLLRMaWcV/PEs92E1kv&#10;q0NvyRug1wMbiBSAXhNTgvGMEKdQxpAmY6sO5a9jEpTDgynX8DHxMAQ0xiBtKfOA0sHTFEWmWhq4&#10;OILrMCbDYDY2zXei2dn24tmiyTKBRYLMhQIC9BpcYzIFrp6IQYWHGSBAjG1EkAYLVjDvsaE2Xai9&#10;2HHekhUGQiYQ39e3X8u//Frefyw//K7bfe+EE8Kk9uOSxpZmKONptEJ96e/61zf+y7/SX/6p0G9j&#10;ELePicJbIKkMdNswvdjGcXbAswNVffjf1wdEYU5usfHobeEWG1gdQyJmiYMm7WxHTI90Ab9FArSK&#10;4dgekPt3vIInmQdL1wjsVBv8m72Tq84J9ZJex+u/2KKl7Kt5jEeyZSd5/54tY28tE/Uyc9ZBa2Lg&#10;gaXRsiGIUJkrhvd54Fh7FCrkwPwV4E9acgEbjEDJ8rY3mChSAJAqaWjgC2p3TcbZfTq3B/4n6IXv&#10;oo7VtZaHV3Y3Q+RXE2oorJTWIkppxHeW6zU5sJiNJGQl2I8074mggHS5SOAnzYwWCpjDIYf7ELMZ&#10;EtLMtpfBIrJV1Kxm8ZtoTga1hr5QRAu8Gbl3L8e1J1nobxyC8pKpXXJxxOFGP24z7gvH0FKpsjwx&#10;b7gspb+2PDdRVnTPTy2J38ZlvHC/WccYI27syXS3L+VofHknHpvMJRnD1E3lpNsmvqxW/zaY1jPe&#10;3FFOjmveuP7wjl4u5Xao7rnWLK3iTD9jcp5XtY1CbVRhDi0bujpGcN46qwUDkbXUZNbZDxVpNnkW&#10;7o1WNaueLGs4eB4UY7NjqIxObhsD+g7B5yrKGGurRg/VzRuOg29tgNobH4em/XHzakuHnU3cdHWM&#10;HKkUY2bJrURF/c1iAPpmeR89xO6+6ad4me2lfZHOuldCCUoexU2mhmnmx6iBZF6Vm7lC/3aKuzuQ&#10;jp5Awd5WXJ4T9jNtzH55cNPDVl3KwgHkSzFJhz3Vx1gdN7Ef6EDAMQSCltdAbuOZgC3jMJPBQ+Ec&#10;a61HDZ/VWZviNOVaQSrW/72fmPglut+kK3KAR67ctmQFKzGQ1L7f2kjkuCW0+DBtu2uzYFzFBI3B&#10;kdtXX/0HMLzMbosQaLT08rmdmIRQMokU7wgkwW25ElofBnfJYNUwDdhPZQxlMy34llzLAAOAFWpy&#10;fgb/4pT31izuYCshN22DM9Yymi0gR82pP6Qwc8HoBeRtUQpxS4L/lH8Ik08Ze1YgvFGAvmoON9hx&#10;Hp5Hq+4B+xShZVV4T/zYLun0ST7PMIvgz6/My+gM2fKIcubkSE7nJAfIKaTZA5MjQLF4zPJYP5WU&#10;YbeRuJqxFAdcYTw6jZ9aZkfWIN+lqVkN6W3B2VbNxrxSj7bE7qfsp2GpCfBs8pKvCe2xKhg4hbDY&#10;JpcPDgJU9YCatVqGc1Qj8ldjNbcEwRqYpyCyJHEqUO3WUgXGi6QxNiXhcTM+9NVRK2VHAwjxWnDr&#10;JR2eV2vyFbt6zKtBU8Pv5f18t7bvEf7ED1Cfp7/0u6Gr+XcRkAl4kpk+gcp4ga+44RLUavXxWyQ6&#10;VQGmm4Y+UA/qMVr2mW+p4r7lIpcZ0XykCzxXCvL5NX9WMfH50qVvEWI6rkowrkobflf37i90vNbt&#10;Itm6o2+RI7MGNfuE/bWYFgLVCDcrSm86BHwooZI6iw3xs2mm1wAHENJz5Fj0dXXmFcYIuEGnsVqR&#10;TKKlAq6JnF3RnOBPqY5OMzt+sJrBsA78MK2ymgyRKCxlwnGa02jDvm5lzZbj2Xx1XTtdl4sm52md&#10;E+imEOztHQrPzINwOndt/B4fMtZVfEbJhBHhSd85hheiWUQwUzr7usUWqQdpRDUz+c6T7qrWP0bM&#10;s96A6EGG9FJF4BAgDmf3YHzy1OU+/JkQkL/i96sIzZF9HWl6txQ26Dgi5JNqH2FX1akUs98UbZPN&#10;v3Tyy1kmcpN5N0fC12ZRSi+DoN3EUAEwdDGCc/sE9ecuAXi4Szw6/3tOIQy1CfpXtqdDqfe3rOVC&#10;amPNj/MKESE7O3n95axN5qSJKRnD9rvbgEzg4/W6tGAZv/QZHG+87jmK5bTsb+ltwZmTMJsMQulb&#10;NRJ6YoUfOfNJhXd9mFXlbQx3GfVyr0be39RixK0LuVpwHfcxWR/o3xfDzj0q71UzFKHrAfIfZn3v&#10;2hGJ+pHGsldxBit4fMZcQqXj8tDV2bcAaYTwHKc0h3AY7ppX7l4yP5T6vk8wyxBKKvwwnFnbsJAa&#10;tPSxxRo7s5R5QiTfzMYL7Ck1P5bLR7p+Ktc/c/u1qKga363MKvH+HmnR6loOVujCY+NwAgwEq6Lq&#10;0Yq2w1yxqnkq1pQMo8GQxpYfRltiBM2qNDCJCUHKgM8BBZ10zImGaRsP/m4zSKm/+Ou41PfXf2Xn&#10;B+uQ7ijHZcQY3wbM4E/WDiaHLYFkYb3raqSb8Y+LQQ4UVEIRIPazrFJqqRwlLyqT1TYNFPOK1jvC&#10;sQN0p9hJN1LQNrxaLKI/ldXyJhWMJtsGqZT02IbvKOc9zc14A7cwHV51sL+EQZTv6s2WwwB7GDcW&#10;Z3g30Cx6BIP/1/hFyRdd2A83JDMPGv79YzV7Y9iCgdx5XFX2lOu4yEq3VVdqBobK8ADst+zLz+XL&#10;b2V/7UDgux/Ky+v9y+y2Nc3uIqcjv1ggaX+X97f86Vo+/Vx+/lP59KehYSo9/I9QClaCDqKfserW&#10;Nij4sVl59UI1gc1xvO4wEKPMBakx0yTB7yucdLcAYEI/UCw3BC03XWnAtibve/ibaXDBO0oxvEv8&#10;iv6MbEUV6U1NX0NMX8JCIH7pPjJlt6GbHLNXrnkrPk4mxPq0HmfpGBx0WwKcwyXNdAW+EWij9am5&#10;5aNTdGyfB3EH2NId5b3Z2yhZrYWZNFto+9irC1sVGtJZfQYNWNrUPI4/37cygX8c8PNUtvgu8wgt&#10;JcyzxT3SETuR9wk6WEvExzrT8v5Xt5uS/PXf4Gzcjn66yUeI2Tdwy2izs3jLyTLiZrmZS4pTEsf4&#10;evQco8p7Lfs7leUJ7kZFNfQOcVXym0v76CZagwa0anRi//OLQNf9ce4fqgFXUqdqLJKdVLs3q1Sr&#10;OZNPqVXlMXPa7E+cbkXjOBdrXH5lVfzsrMi60xQqtSu9tY4RXj6Y6ThQTuVtNMzAKuZ+Iz6x7Mq/&#10;Dj45Y+q+TF73cm0hKiVR59HwHa2gPjEKmG/sRMB7a3E6I7PWwu/AA9wUWGKAN4X90fxIU5rQSg0J&#10;C5ImTjBYjAWunMo2JM6zy/pH5p83wTEnTrCo2r33umbb7qVXDzQpxqKLssR2j1ot+U/LD6uegulO&#10;8a41L+mh3OA7rbGWb/hrCOZJQbgSJvG25FEmr/E7nJOXz97oM476FNhVclvN+Pcw4+LEUwJsQ1of&#10;9qHtKJEbu5qwsQ2ItgjrLSVgHb2Rmw/nWALvO9n41fYiJ281vecSGymbZ2NLpJFNmNQItMaD5DyD&#10;sdsRN46xQIDNuqHt0IA18Myphv/Jx7gsAN4Ep9U5fsXN+qPZRmvQPAfnBtSkKWq4LDEz+dgGQ3P2&#10;3G/8WaIUdlJWrUYLCFMj0NCsv0DzjHAaNuTV3Hw3ye4efNXiwUhWRqv3qaD6HCvD6q1KUIm6yY0J&#10;Vl1pplgamzEZvIL7IZOFTjnjFZ4FmDzlBG+iIO/MsiffGmGOoL6gTXVQJZp697El6b9HRr0fqEQ4&#10;HzQffY52LV1kpmQ09BWN8hSAqX0+T3aOs4iKToRWp9cBzOS8d0cx74wYyXHKi3O62/3q0chq+ioZ&#10;v7yNhs2icLjlZETOzUnNqU4tXyi0AG3Rq0eBW61oa0tChuO7a0DUI6OYwzQlJ+I/b4OgZ05gm4He&#10;h40yKHK2dRtpw/+nwUvFZe8ria1SHKMiUrdPigVJXkvV0CElL6w8E+cnNJr82VNcM2WZ63SOLSgL&#10;m+P+M7e3U6UgYoHfDM/8VaqxM6CcHvxOeuBX8ARx52+uLOiBao4mj/THaBkvCj4GkfVfDVJ+CwR2&#10;VgeVJ291Ak3pbPJ4zsRa67HvkQjSghXSjCmeQNRnGtbzGm0CaRbAgoAyLQcGJH2KWjomukRnNuan&#10;1+c0/zUsGt3gxgrUyrFT1WUInIa8kPzsTqHTBDjNfZnPLkgI79oUaggRPmwQCMoN0Z4Uc7Yohw9l&#10;/2fCaOR2hlVIl3tTigmth6PAn8VGkw6EJP0ZJdUXhBiRTtuZ/frTMqMpcWr4PIudxLvP7ycg0jiJ&#10;2Dl0XrJ6/oeBGaxywMpcMzEOSK0MyWeuUlTjUyOskJejlMKY1rVHGVWNuNy87SPodvI9X1Pnpgio&#10;s6cQJIjd5l0lVqtsNxQ546cO8BjxsIGWNYUEg0VnKl5t8rUZdYnQYmV0vts8ConBysYQPGuX7mX8&#10;1euYJF57psuJTG1LoTvSp6k3fh1zQ3OXUgkCA1F9HV7nr3hnHqBIPSvb0D60Li0JutQCvoJMf5TL&#10;pNEtgeIEh+mciV9R5JOgmB0RGaMdPnJqg8/Tt7SfO8LE1r4pfbXlLNXKavCOK38YbRVoZSPpk00X&#10;aHMgSTGvQqx8MVuUkjFXV8R0ZIvL68D/JD6HybxJMKeP0vlLOpXT0ZeYZ27qVaH2Xzf13FP2upLa&#10;DDPkfFtPTxyN7YE5hz0kkeGhQiGSJdrb/h9o/8D1IkbYmcmUfBGY3HVLZ27kwzu/XmSaDN08xuj8&#10;8q7s7+n2a3n7U9cFKjBgOiYPYXbAg1tO9rppAA8fOSjO5eCbWQpvdukbbFCiYVT73LGI5aeGmElj&#10;n3DvcqfZYoV9Cz+3kQHpZmsU6VAqTwTptmSlCPj3er8C/PKxXF761agvXKtOuvGgF5vZ20jSateu&#10;a7l+KdfPRaIWZUiil7olPVDQg+5X4EukjfhVKnu2zx1gCZUlLdgfMZn4+KTVn7gNDH4bO+xK4VhO&#10;jFx1nio68oFlcLJdrNyWuYeq8FMyLk9SQrSKdU9FWoB0zr5sDUhRoGFiA8+5pF3dA8+CsunS7QrZ&#10;tyKGke3i1sGbwFQo9IjKP5AZiiJ/sIm5ja3siiIld9nXWAa3T+XnX8rP93X1yq9jUV0uEg0z4hop&#10;Xaq+tRwdXX770hHEz7+WL7/2ddKfmr3wHsUb2cEnawmLGR7CAh4s9lRXMzA5SoqX0xt6wOlQw8KB&#10;KDl4eSSHYldIst/zXG5PglEewGH/1ZfxhwY2mML9ysJT1fbtxbNjcepI+yInOIDMdDMC3P1T/NKh&#10;0/DWvqVwQfeAjTVzgJqWoW5B3cdK1jz01Sy7Z1y3W4nEa08FRh3FJ/NgLFb/HLGjEg4br0j0CaCL&#10;KDmrhZESh7ICBf3kht7b3Ljdty+SZeb+YQMWCperfNzLRPM4or8QJZmknYlD9aSkYXMQdS4348D9&#10;cJJDzH71YDVmJ7vwo80RDE49oVyStVHYbC9EUWB4UWHQHVoKs1DGYyhXJRxxUxSzEjQ1YkguJfA4&#10;4LQqQy0pgkKVg8vSjGDTXCtqum09JmSCL3F22ZK3UgBDRzeO7AoQBZKtntj0IRWWJI1d+v6r3j71&#10;X7EN9ad4n973nLrrniyHZr3YNH6crQ7uNg42//2L11t9/45kGVRzUmWZYY5gaUvF4hKjYMjB8YZd&#10;dcPqJwerwiaUjQA9LJ7z5/PrGgVCamjIWZOgu7YMrLO5BAVFLBTlZKvDhpMMp5hIDAUI9PKgoM3/&#10;yNQG3FTnxPtersfI/Ispi0GJgPNVY251K9FtRBhvY+W2PO95wCJ9oDmgbxgH8feoBp+N6x4kI53a&#10;anz/lGr+idPcoIeTxRkaXWjh7hTK1vYzi9c3IyFTiWnOLrXoEDWTaBE2P0bZ6kvRl9MFuumB4N23&#10;YgECWytITp4/aLTbDGA4NzMnUF6UqWDNzyA147qAe1m1Q2XG2bG9ACuW7GhPzGT2GLncx3LAh1qq&#10;prTDwO2wJ2uZtl+ARjSVngzlHRmaoix1gMQlhGDLhhuYiAPUcnPV4KBKHeCPz3PNgSCHRlLvTjSm&#10;IU4YbAUIL+SWgCKnvqqb7MhYpE1rX934WAnpusjsFFM/nD2IG8WGbgQ6MwmjTQ/h6Vag/n329232&#10;PECqd/DL4EHpkCeTq9gbqzgjhP7jGKgEEGaJRmiahFLN4hV1il6oiNNeAJmvTI/lLkmyo8/rJNco&#10;ZQbzsk8yLVajaBGV3YRLQW+ceZAk/f9Qc5JQFDdruEcdNrKvTI1MwZqcjbmORR1Ssg1aCwqV3pop&#10;NBuHFzWtduHmM51jooyhFDyP/r0Z0xnxJINoi12Jnd48ARhbtgxtsn4kJdUY+r3/GZQDkIdpDKcc&#10;r81q7sDSwQI0s4lOAJXHCE1iQE+w4mN3yvSDDHAUfjvh14i+5UCjv4bZ434g3wYQgcjsVJ47eV0u&#10;4ZrzWPA5TJiVK7NE7SFiSjSbfZ9gUebMlTo9WpbBQ00bJyRxqVEYQk4nVvs3AI20XB5KG1O8WkkD&#10;HS4PNMpfNfZ8DCafo1Z0tmxo0STR2c2k8+9hZ1gVRmOJvkPuHQLcLvd/63HfjmHKSCS2NilSKAno&#10;V005xXBxM6Xaduao6ek+lWeriSnNnrO0Gie8SJOHIX4gnZNWj1Y4WstL5Qc2kEzVxc5hjTysZ34G&#10;k/0XPfg2PFkwBw4iZJQXP+jhtAcWOHm5p5+qNmT3kcfNuLgTdxsc2gkGW+JBSkhe2TIJpp7tjTUU&#10;54ku2gC4smKYp9ta8nx8QBQFQ53J09Eou9kAFFbVuOGkhTnbr+grzc93cDj4kZ9olC1sYV/qhtcn&#10;ViUrwNCLicydm1MNz+u+japraShesrB16sA28jCVhDo4nk2scQAaxGHd1P173hG9DMb9NewuUVuj&#10;s0Kc7tUBH76zeDDhsn0eRoIVYIaAn+2qbHPXHE6KLbmuJZZyzbfDHwdPI5Mm7YAUgwbISoVQMcZC&#10;GQajYipYoTgxsoKqnwBg4SsXgsl7zSEoTtv3NLIqABtrYE8FRM3K3WhhhoKNPeWiKcd8DNA5yGeu&#10;dNl8AZidw6ZBgG7wroiaqJdu3DV/Hwt94C4BHGq5Zo9krcumV9BmCLpGMsIlR0R679Uv40F46ytq&#10;WHI5z4MNO7RLR1+rEyYtZl2mLtU0Xi/l8nEMBQRWv1+n6gCwFhbiqMlmja+DYgaiHaVMW8o1E9lc&#10;tQPoP5TtA739ma//bSAQI4CTxSkxFRmOg6J0FViWsgQPTvlb09O9uQIA0rN0Jx/No5Ao2sA2dkpy&#10;9gqYwQbNKeTjdt/mg6P9KanTpGJD29fy8lN5/2P/7PvriOqR9rUVbud1UB1YxnbpcpD348IeR8cC&#10;v/xWvnwqxydVBhNlj3fS57r8Nsg0W0mkM5tfRyFwaHqIQwKMK8v87sJWRwbiF0L60UQLIxSjTw2d&#10;syHhLEjWi3zGJzuLyUwHqEt6Wp66lOTbNIF8ykVQZRjF1iesr8PiRYsBPG2xnxENWRENq1V9h1GL&#10;3RLgfjq8muvMxgnHigvCKZKqRsNLVqSqaSoRhP0Nj9DxGW+/ldsvugB42DNu9tzxIIW3xrcv5Xr/&#10;86dAqjTIZpfsTMGTiM0Ti26xyfN7LZwI6BZp17mZyP4WmT7JSq4ZSAYe6dTyZMBuELU862sx+fAI&#10;OgKOb8ILb9lVC5E/t90qrubvxzFfLJHXgxsriOc8HttP3jf7RaOwLH8p9GOC0pWOQLMXC2GENivf&#10;iFGgjVKHrIknpyY0Rd3keCLQsUVH0EYc4A2UFYYjYqCm+p1KsB9yvjO3e1Lo0pacGEXDJ5QSwuKk&#10;2Qfk+Kl21VWXJvQwNW4tiJHCUUj+h+Nswkgq+e2tQV9WQ2LFaDEqVdwxUy4GDJJA2bpn719cw3Um&#10;yN6Pzn3AXcchMN7AUWrHLNU9jwKpUKIIq+mvcZBYgZpxINVaYk5swOS2jUN4KAU7nnoIjmhdADlC&#10;TAo93lhl2eZpXQxuirpLBXAwNmfrWWR/+MJjNKdzwuK2QzVydvq/LmPfA6eHPlS8f9fRC7A6DE6b&#10;osimGR5/RZZ/dr81h4G7x0G38dwdvXup717sVK39wvYLXtnhK59c+fgj7OM4/GP0SljGUApEZ+Yo&#10;Wfyko7pNbF7micgCgxEnL+E4lijRlXCCwSWZWS6zF8jtSYE/St6XcAoRG7SWeTUOMrWRElZZLVgl&#10;gNZT7m3/7EvRzhRtiKtrgQAMaWaD8WycxN8nBfzWLJ+vY3RPvMPOjLD40Xvg/GqrGGAxyUoj/ycC&#10;H3RawNKlZZPt1jS+sxtCuO1lk8eUosaJN2qWvzhOkSN4TKrVDtTfj7AM7vf9GIHf+ivIyArDfmBU&#10;C6xxmMC7NV+9gdmzMtvGH5r6hXKAf/BvbdN4fyBzwbwxKZhq7tU53zsMAR7e+uTeJzVDF8tESQGh&#10;3YhjFej/FSTzThSS3tgbjGELRubTZb1iQVgrzcLKEk/N4WpCDcRnxreilj2stsR10tHAIT+lhk3C&#10;C1DmQoU5Vwkn67iF+m0mFpcu4qA5vM02yvt3btWsY/OMwWnI2q7XYoRBgsKccMvTjLTCCRHgVHNw&#10;KZPvbthlVG3YSo0tXglBSFlCXfbkjWPJ2+7iSEGXy7xdHMifTDzVI3ja9pjT7sAl+3mSAQZpVBOR&#10;bVSIl8BTRoFtRr0orFqn8RDztCGpyl6sZPuuL1YGLEZAstF0JT+Ll4tyE1pJEcEthT/xpLfwrruk&#10;RzXCJGyOrNQAOunNkoUdW1DENJEEVN4zEUM7X3OuYbGBHTMU33bVfMxtkZ+YPgUSQ4oQbNK0BnHL&#10;KZLrcIQXMcc2mA6ogKUpgT3M50G7mYg9HymUS4MTZeGELqMGMWXGq/MscTaZ5FWhReexhU+P30d/&#10;NUFEz6OG6WmpQE/+k74m93tenDwvaQjD//IHmjwt+aQeIFrEXuVrQOApBHhON/o+zeVSg34NuqNn&#10;Gp9vIlXx88ueVyTMR5hP7J0nE/c5G3XxxX0g7UQIeWgB5Z86QpVlc9vVu48Z9qJ7yfV+lC6fgGq2&#10;IRoEBNdCITzC0Xwc3DZlwRF5XcyQgfxUlnmc9WP2t0IRbbC5TSJp8MUCCIRVej+9h23Bh+gE7AkJ&#10;aV1wHX7gQcoZoSzZwQaOQsJv4GxMSvkWGNJGoYAExHQD0vosxEwmAUk4xTlzqCwHU9XZsfg90PyC&#10;7D+i5+CReSpT7NxYFZFFVwCnnKSurbBbDA++VLuOTCNiOnlol+dxyWgo/HBz5q9ZQ1MuP0KoyXC0&#10;2e9tLXldJs4fUOsYVYaU1Hup8HIA7AWmYHuMINVd00VMDc9QmvWRY6hHEjd1wPjbMY9X6mPELxAB&#10;bveU80Lti+GD9iCqDiHDBVsmIDrI1yKzeOLyJ4v1lXDqKgSIwwk6/GEugv5kbZkNSUkBwCX7QBDY&#10;zS2JUPrRXBcLrOdwCNzBi4+iEBqW/pJQQPFz7rbqyQWelREZKpYYCrTrcMeicKrVlvsi/HWSleD6&#10;DGwKjJpr+ryfurnlvU5uxZj4RVjYBMbsvlzdp8EqVKAZ6oB+nHLVvKwcC+yus5+Jb+AWVTPDCZ4j&#10;eiK8XVmJDB16K9vHsv8g0UTulDXYpRvjmeuhIC4D07drGSElppyURmbAe5Mpxv2X7vcz8H8pl/fl&#10;8x/L8Tm0QZ3bMYxJ3SyH8oEVYhdVQnCaFTTQsNacAuX1cDfxIK52eYYunM3Ciwigd587B8F3XAwX&#10;xikcSgaBq7ebwAwi66w/lPd/KO9/Kq8fhnZw2OIdx7nx/8kNbJhRWPYP5cPH7nf36dfy+Re6/aK6&#10;eULz2Xux8nkIlI1LpBxznUBbq+QNdTUHsxA+qlcIUTjr+vCXtmlqCfU5F2S5acKCEwCqTQAgOC25&#10;dtcYpjIl5YEmIeVNJkEpdWiM3oCuSoALgixDXdFaUL90Pm5WdXzVcVAfOB9ItDNzyzomX0X3MbUD&#10;3dQiRpFd41WTYCNvPEBdM410X9Aixk5jTW7AEHKli3mo2uFu25g5u7E7FmzFeAl9wHc/jK5X+7y3&#10;sXgbRMDs41hsVqhgMFb3kiOdxd3iIHMr1IhjnCgvF3vKasA2dFZNxVDuAgBbWQT0FI4URPD1qtih&#10;quI2OHD5rLy82m/X2Wjn3PQXfD/ewKXwD1bTboA4oujNJA7s7Bx/5wMr7TSgT6V8gHKawSoDhbZu&#10;tmSGpWpcREtHgNm9By4MID9Rih3tS9f330+dCqCWvKlwDbKObC9uje5bKF2tdmo5AqaZpUFJDmee&#10;SO2hQt3W8pY/smnX9OB7M/LQBlYZVu0frShVwk0Li0TEhZeKn/JDw2QbL2sEnQxa/cKS8Ugah1s+&#10;YWL3EcRWoky1NJS0gLh8wG9dOn95LRLG1sxLs9YozGtNox6jjDuULzv3sMS04V+lzMlzeNXyarad&#10;j3tP+mXk+JIIMoau/VJ0Ok3DwKaRZUQNLeAN4Mxk96HD5MIuWyelV147lYHN3uDeEfNhC8bzHQ+Y&#10;bu0eSWjRj7eO9im1azOP1n28q5vCiuOK8L3aoeF4qbH3vTzutcDLhV52BxxjATN2qzXlkLUWZ51q&#10;HNMhFQQVbhQMGAdEyYbDwDCvdSZzMigygt9v0Q5EEQmoSZA0U/dK5rinZcI+NjRdYCQI6ouzFbTD&#10;hI+RXVPsPferXvlLn1KKt0VM1itlF/SBW+vltXJ6qwI7de2X6C/LaeTQ/+T/UXksAaRnAsRZP0En&#10;pnLnhdl3uZ6dZjwxIILcmE0Fq3UZU7PNTbfG0a0xUJ3MBJd5sn65ecFA4JvMfs6q/8IotreXibxL&#10;Zv5JNAER5OnXQWsIVp7JaBmoh+2YruCeGWGTmQnGABzZL5SNrd+AYl/H0XtYast6qWt0tqv1c3B8&#10;yHwYLAmWjpKGdBXsd8J/RkzC/CHNlq/FOGJTlKh9KHYf7Qp+tGV2SF+ENaq565qtl34sDLNsFgZW&#10;3wg8IrF43BT7Jc1svOJh9eLlKpW93kzB/EkyRQc1Fqo6TF5ubIY1cu4Y6iZmIOimbXgfE8/RddAl&#10;Zh1nAScQ9dcQQrSIvgfdxqSmVp2rHLDUgABxiWF80eh8wMhxNVEkJRfTtF8TnANLrFRKVOFnRAXG&#10;ORgHx5o9jZZPxmoJVuQlntTVLphkQDoE7u+3KkpVB6eGs/LAyVO9Urr1UizJaxoGlZ44pmq5ecBc&#10;tUF2EeayVPMJWTYEzD8IwjIvae3V62kzHBYozkMmMAuFYWrFBVN3VDRjgQc8/Qo4KYh1VKSLZxtT&#10;qT5o62fkca8Ix1B+eCCo8pKbsviUwEM0Qy2YFpPQwVPLxcKn+B+fQ0c8DYMCf0wB45o2RSdoE6VJ&#10;Ey+iu5SkS9/F6fnrUKu/riT46hv4q71MZ7mhiQKz8fdk3kVE51nGM6AS07Rv/EhWwC4vvJZuD2eG&#10;vAzAY+uj8kzu+a2mgfxtd3CBpiFD6FtCqokmv9Y1dBPtl7VrMa3VUP1tr9vlI9/20t5auXLbVZwx&#10;d+zyIy/cxwr3TeDKI3mONDjENcTJ+pLR+BGfKj284XwJsQi6CHg2IYEAriylThCQyTjnZujnEaeI&#10;bKGrYSHIJ4GhQ1vMTluGYJ0kRCDjqGd1sON5iziScTBRszOhE7Tv1/l3pXws5R/h+UIP/mb43xbM&#10;32Qc7cNlm96KIIaDzwm+Sfiko2rKu0c33OPBe2v2nTX4VWpi7/5pu5/bwFPZchCvf5YtX9ICmTwc&#10;HEN2UtT9TLz1T7OdkJtKmdxDKVUrQKJ9uEvyYxz/1E96+oMXSN0Q6c1yoa7j+uwzNOvrgeHehQUC&#10;LeZdorezVBuFFuqAcw5NW4kM9ARxcZIWVRgWRykJ4hgvKt5Rf9tfbH02jftyZh4dKrzoMI+bnY4p&#10;rUhhulx1C0ZTaRlpq8mxYHbT4WR5E3LbIxa2zgRvKqcgezUddh+aJiAjG95C2VNKCkpPHr8+/Z9g&#10;+0bF4ltKQc4WiOsr+7xe6X0ujPH0ZerSNAJUplQrTMx8glt412Q/Ei3vVV7OHgtn5EW1bTdbzoI5&#10;8QYPtzFdfVfoD1w+mIrL394GIc3VTCsqkPQCE3MOAhJzB6/MWO2+yEmwwM9jmNvAM6bkCexKwmiZ&#10;AlsW7ESJh2PW97HsH5RgTK4ywgbDOWKBbBrNkMg82fSnqphp66lETk6tUDv62OD+r8uP5fVj+fWX&#10;8uXLeL/3nerGyqi7jsG6xyVWoQ9yMZR3hcx10Hnx3xI9FOMWWoFiGlzb4fbh7/JIG5kjwcGWV3YL&#10;B3tDJC/y7/ub/0T1Q3n/n8qHP5SX1/5t7SjHzfxHUirxWfHMMYwG1viYqhz9Ov/4E/3wYxcFfvoL&#10;Xf8kNqGsFOEvsr+xU6IVh78FTiO0pLrL26aQH1Wo5QW3c2ZvBdVgAfdjk/1xmU07AogtuQyW4dFh&#10;VPPs6OCVQ+RvmRovqgia/Uv19XfzaPWC4dBC3Eb/6mPJKMr3p8NRohYN6/gRGt4D2V5fPLIKh+dN&#10;M8vQ8elYLYlGhsthf2v0i2K76xjujf5cBq7LRwOSylBtmBJd9zEuCvc2YxVI9TLcy5lt15TQzarH&#10;TRQkQGFXCkUjxdFvYGi5xcWJHcaFZRsYQiJhy6jwVLIrZgVFoJ7FE8UKmFWUsSgpBrbwsSB3Cq3g&#10;UXnqPD9uMY9xAX8s9F5EkOOaHMnOAe0EGcwJ/DRkD+gVi8vdlIUXExIYrE4E4rNj8cnfTJNA9v1g&#10;jkrAcovc3wP88DFtscYxrRDgFgCJsqAu6TRX7vKewftRlBKC9JEcNP5rAyTJ6WheGwhfrVgr0fI8&#10;ttgmaTGcbgwu4yPHbI4h+KsQkuf+ci5+YoP0uGVxglg8Dg5N3SBSxCWJtswEMtQ95EgSRrQ5jdet&#10;1rvdl+072l/A8s4Kga0G3U3jx8de4Yigs2qCou15ohDeVquWrrWORzwsJ+my91e7vVnpWOwZxMFQ&#10;yCrcpjKgLeKI8yUPRnfw6Wo6V/VUILroQqVd28la7UjcrarUQbqGaCgN7ghSSBtN5e0La7CY95s3&#10;vVBkl0j3hELvXoR11PObRaW0VVWLiglnGxg5WbctQK8xeY0kRor+6alqHWXLshGHNGQs7LNWSuZH&#10;dF56LboybyCI5/hPgiiNJOPQlYZ2c4wiIrNbIA3/a6jxSjnfJrzp6YDCdZQr0x+oDJSxY5xGgBt4&#10;ahid2pyais31if9GKr6/2f+wqUU3CvZ8RoZ2/4HLH9KM1xHRVwZbfP4T6KLCQWPkswnt4AKN/3W3&#10;voNRAdJBlUO5Dr6qrZ7CECjGNmGskNuQA76EJ7zWReMH2pVpy9gpBSlcN2SJTUCDXdfPmKqnCmBs&#10;ixDNadz0mNXHsi0B721hAN2yNYS8SvV0uNxqQvMze8FxlmswEIIoTa+Ub8smB8Q2Y4vTjihRgGMS&#10;5MdbNreJqBjk/lACOEPE1kxqgFfDaY9E5QY08Js/lfLNZuFlYdQaLSmro+mAyBNBqTm2K8IwCuKB&#10;gCij4t8kdtAdcnji/AoITQz2yJUI6J8QusdauPCJ7VTsYmkD47TEXeBPNUox351TRjSxt6mTIRWj&#10;NSORcX4DAgwbvGroESXuM+6ALlkpD9wCaW7viFZGwZLtQVlWSKu0C2Aq2TYSUsj2lDLmCHoC7mA0&#10;Npokl3IB6zGSAavNqO/lXFVrCzwUGZOfOPadeSBFA6onyFrf8gd3lujUpbfEPjuxAkbfYV3BoKns&#10;eX5xbnW2r9Fa1ceAAR3faAk1ZIuyUDtZ6bsEKR+xMePBGBtfH9bo2TIckxoMVtmAwODSpqOKzs6x&#10;4BNNi4YXtROtwrIZij5DrRZjRQefl2qG+XwdnxOBvqsgoL91CfG9v/1bcCn6Gmq1SpqCWQVTS0Cl&#10;wr/8kZqqnFi8nrz5k5n8FA0Z2HyZjFIf/NrJBfShquCvuMJ/0zv4Dd9IJ0ljtLwvSjCIl91NntyN&#10;tg/1dd/KW6Ev5fOndn3j5IznONBFemlC5Vlnf38hgQRk7pBgszQsgaTS0IPTYJdT2hh3+6mW6IJp&#10;eqJgnqYTjU7aWmXJOiU8OB2PpKh5SuKh8GSERbmKO5T5O+lUVGO0ZZJvg6LoCBf71SIiCGVsVGhe&#10;bN/kqr6V8uc8FvRyi8MkDWt87LkiugysRyeNf8xHLmbMtfig8k6EKlUpyTab+zgSk2QrpLTrl7LQ&#10;Q6EOXHX2xcjg2zjuHRs+cgwSa+zKcaX9NZmVc3l0CqEXOz2X0J4+4pw0VEheAefGVbl0f5+/9FvZ&#10;jRbZ+Pt1Qe7z4MlKSncx0sEWibRuC/zAY6uEJ+SqslRjbbbs1beAU+RwtmsrZpwSq1oe1csQhXzq&#10;SABVeBb8Drp0g4y010KcQbfF/mQxrEkRVgyuDJN5u48dF2yWpqnGFVamUQq4JU8walmgs9pLrorw&#10;CgakJqbUt7C7Osc2PfA+NR9d82iBaWmtlkSu2DDL18m9H2UkTQZr9fSd8fuHNw4PdU53wjiGF6Jk&#10;6MgOUN3vYaD0zUyiRCT0u0K/76/clbWkc38yHBE4hhCdqGaTeW8zLQ9b9rmLBdnj94qrtZjfDbz2&#10;E3UbVTSCPz3dVkvMcuIP4WfE5aeyv8s7THHXkFz+cQTMY3xNGUFNMm5z1V0An/Uc4vJX4KNX3z9+&#10;7P7bn69c39lx5EP/6+g+vgyBwif7T4KoLZ/ceS/f0lSaa+SARO6XXSjHAik2JfYiWXkwLYHopWZu&#10;Cgwuxly7B67c/+/rf6Sf/tfy8q7vAz3Mj7zLYQ8lwiDeoMzmDFcyBEJbebt9bYAZ79+Xdx/408fy&#10;67+U448wFdmUIW2kTPZoKVGlUvO5IQn2r0mPLaB9gsa/WsY5ObaNXBPIpGHcuyo4wRB6WJnd6wQX&#10;tVgz+qDUpTZoy2FV424qfeHApCCakNQIa/TXaaaRVTiBGbRxY/bNLoQiGBAxjHpkFJJ40s26P/GT&#10;f8uiqwrj+EggZKQgi5oHib/KxK2+FCJiqr+LZnpEF4DmyYGGgPpmYIfX+FBjaRwctdNNxo2kvCus&#10;kTaouHaYniLqQ0s+zoLcp/y8aWh2A4lwKVMxoh5dJVj1WjNsmShGi9Lgfsj+MFSAm4qP5TGRVNE0&#10;mqgo8Vl4FVFRw1BIPFHFcuBY1CU1uzRX8xRdM1xq3CwsSh3toLqE/kJWC//aHUpjlbasapEAI+lK&#10;LgBO+3/elAdDQn/Zx7o9IvNP77V9RXgbupHudkAfFpPU4m3g1CJyl33zhFsmz766jLLHMQVC5pNl&#10;DItho3ylKBkg6GtxaJPA5gnHR169qMV0mwRzI5DB6b2ivlxAeeaurVEA3HdQZnQAByNKcbPsn/EI&#10;wqsnAMsZwX4Wi0VX8ai54eDF/Q30hXZVP/Ykmsc5g/hmV5EdkmaGVXubNWaAfAvjWT8+aI9tvF7C&#10;l1WQvPGrSSpY7Tpr0SwJOO4J6lUPYuBW7IPfawCWHdiBwF5WtPpy0evF/rfNjRAHQOhu1fZPtRrX&#10;DCWgDLMYPck9Gq6GlNJGKCCxqdkhNGaDaXIKz57Yt+UkkAV5vy367DgYNakRogFTwe9ivtqRchfL&#10;AiQwueZ0IFCmEGwjgfsPjihk//EBK7IaMXgmS2r6WYogOSafqAD/pwGDPEcipFE6DntyA4smNVQe&#10;dLx8MhHjM4ZroKu5N2IE2s0E0KbgbPa2Frt5HIMGUa1YIL41PmyrOQ7dV00cNeb6YOzUz+6tOGuh&#10;K3rd/5lT+lCvqFu3BhW+hZ4hFa9F1CZKCGkiM/UNk4ItlzLUoWUWdpQ7gtLk6m6EoBDk8aDTvssp&#10;lIDkFmTmMlhh+HF4ZOr6Fropd/xjaKiigcHeCdhSsgkmEiI++ALGaOafHll8OTMoQMUYQwave20d&#10;EVasml+pTxsnEyTnGFiWAgtPkLKSyAiMCog7l62xO4NTJYgCUOZsJckL7YKnWpUZ4TI7R/aMC5dZ&#10;JBh15cxTAikhz0gGR9+MIjfLA9eNR1awKWKbc9xw8iXJESGtQw6Qk4zJ0mQpHHvSuIrwIuJWTqa1&#10;48kLUK9CTuGihNNM5PGzRp18eL1GPWuMyKJZDIFHSe6gflWM2CgwsUOEKSJupAfVNmAs8ea+DYLi&#10;3tMyminkaGRIlJ3pOu5MVSapS/K5QFcsMPAGc6uaU0MngQ4+3dhpYwwDYue46SMQSiaK8m2pegYz&#10;YXmg4x7MHG2R+xjduNgjDFy8lzcvVP2h2PTV6mY0Ky83CzBrUpgjIIELm0ZZwonxSjNaTLMRXNIO&#10;nqozqKyiMkoJLItPtttW0bcev099LP92YB+Vr7sp/W1RQ5p5Ps+80THs88w7gNaB7Fe0fWe34AkP&#10;i7J05wwXhPKHTnxOiWfCQfnKNSd6Kv57fqHOXsdOisWW9sTF4fnN5dUYIpXjUyCHYS1SUm91JL73&#10;drRd3zqnqik1gAqUDbNzqXT7L1R+GIOJ68jn+KITE1Ouu40IOyA0BwoWQokSOB7Y6LPhz43D4Sg+&#10;nJbjUkk/zglFESHIAoKjxjoxTAEYDAu2wnU1qbOZEPgZKtpza5AysUNzpbYgOK8VN5XMAvEy5mog&#10;kF+oa1hPM4QVUb6t3tPQFJGIGGqbBuULCjborhq85POvQ4GH1DP5BaywJNxAQxDQ3UY8h/CulJcV&#10;5cEBg5Ka7GIi/2bj2RYy8Wb4vmpvb+X1HVZYC6ckQwThVVQeP2u5o5rykAsDHMi5qaYTU5V77Xr7&#10;bdCOWj79y5LVXUOAEnpWIz/qNOdFKfnsxz0zhHaPJb6NmUWmwIMNCq9cQ0KGAeUlNKzeiju1vx+F&#10;0FWKWL2z6XLKbz3s3NzUt42m+M8Ck9A6MxiCJUw59i+DOryZDHFS9Fp8ABPqW6yEywIyboBG8BL/&#10;icOOrUAMNrsUMkIB/KHe1HBPeidyYM/HK56CadR4ZbQc6AnLTuVDz0CDAEcjY2MvHpaMbHTPkDI2&#10;C1Zn/72a+ddf5t+V+geZY7LEa2ErQISX3Mc3mF6DCmJICCQYbsdk04YB3iTed4mPXH4t/JlzY+VO&#10;OcsTnZtNwthipeqX/Xdlf9EJQqKAUf7BFEdM1tWzFMDg2UpnRIZ4vxW0v1JhDx3hAH+5fHzp3/bp&#10;au2eDV5pD1/HNrIS269D6/Y2/tkiLEsVhGRDlDqF9SZ7yeIALcSf9yt0eHtrcFVlDBhjhueRk5hY&#10;Rswd8HvPv/9P5cPv+qsdXwqBrW0m0MaTS2eSAioweSHwKi6wOw+46+PH8u5D+culfPqvvdLohsPo&#10;NFjn6TbRyYY8QvL0+aItgOb+9it5Pogr/DxtEc0hQ9oo/eANZv1574t7lEal7IBWIvTf38SRJ3wN&#10;XjkGk4ZekBkAcOCIJGI+53C4Jg+mMRLxMBBW2XlEPagupTC+iH2J0Y+xwKXWrbXrUzsacHAIxWjM&#10;X29moIeuA76X1CxxICBEjzUpQJ+CA+MwagcbcjCe6Fv6aBq+VQAK2lR+nULgmowITEPAc2ZYMMBu&#10;wGxjmJhN9Z5Q268A75VkhhnKwnFietPkRkFk82tquSrjYEoJ+cO1gMwRrKt7wptspN20k1+g3RjV&#10;V0/2vb/I5+HDvOmV4Wz6pyf+YVoizh5C1TwtfhsMpA/jI79lsNnRNXzSm3mMoaHODeDMrGYOk1UD&#10;KdHiu6+o34Y3Kc7WKpS4R0hgqYCN0Gb7Z43aNZyoj0IQQ66P3m6GFiUbVxB4j7eCZxmX8O6imsob&#10;16PEjnQMVarR96vBgb5jBFzEmYZYIqpJtSwN834Y2/N2LCx2xfyy54R9D48lur+WbddftIUFdjHf&#10;SCsPfLuzPsuB4zoUWuIxO7ok2rZhMcAQpUkRjNE4hOGKD42H6OWV3po674Umu5jPakTCmkSvr2HS&#10;Ms/o60YisJxg03BrLHQZtgTG8yDPM76J7EPc45R+ER3cTk5lIMujlQ2TNptuS020cYSGFtCebnR5&#10;KZctXV65uJt7m1RbR25rGSvfK65B0B/wHqIxAgROZq3wQ5lhNflp8SwShMWlc5su3mqJT4+lGk56&#10;HylIaOHzg6WCAd82w5ZzLXnHgIamDWx+E4GH2eraidNdQ9VXm3BubiqIfgHbcdDlkgQq//+wA10b&#10;tBQYs5LYH134U31SlvGVRVJ2Tpmf+vipaTOCUYzhxojeJ9a9XbyvoftNOZoyehqHbU3DKbeOI1g1&#10;bBGqxW7vxMIZ+kIaADzVwxKYfmMVjlNYeRuiNCU6FItUjoOxQTa364IS7UN3xT0BrwlIrXmAQnb2&#10;7+DaUWPgEo9yyzEwDLWpMcrJEr+UsW47UaGF5lMyX4az9XmioZGHFqS3VyxoBC9dyx8T3Soo88Qb&#10;nNZKpWTO2ql0rVrAh2z2x+r8SL5jQiQba5RCP9QP92fBkeZom6tCgFV8NcPUUI8WK1LJTXhSJiLW&#10;+uIvIZ+i5UwKfVme6Go06WgryDTBW9K6qLRvEyEVFVK1cQ9tOanxdKac/Zonfn0+H4RC6Z4RKXct&#10;yMEcCc9s+sFFmgKKW5rT4NiR3LLaPkpXbYzFEoIPd7JlfwT0RMQ5+UiQab3ubfXeAvWth3a+r4Jj&#10;cAMOtwNWfJp443KD/MidzNOAJfXKfcPb2IzCmBsz4XkxxC9SVfgBfZZaxNkA8xRV5ZwBPg0QD+xY&#10;YJZ5QO+9ETWja299/FR3lQBue8f87FmW+sZ9Zb3eVaGAKGvJgGUEOYhOSPqaGVaXwmKCRWueuMYk&#10;KIOdJS/d57quZAp5gg0t3/8/+vynCchJMaLfhO7xGWXo2Td/rcqhE8PWjLbyY4BqNtRFxGsFbL92&#10;41ZpDz8tWh5q9c4gwCef/GuvmewFn7iw0rdc38Uj9OSiPcWtM2Vvoa7b5KkpZYZGJHvnxw3gf8z6&#10;qZibE1hLMT4O2lEf6hfUhwLvBwr4q01DplCdbZR4TDNzGXc/rNtaJLiknLQGzHAKyA2GShR8Mdwz&#10;zQYz+URVQGIssCKqOjQtSQGkMteQbgwyfrZwIeY8LIjA60lI1NJ5IVRobrORQynIgbGu1fI8/ByJ&#10;2C0Yumk9cECBV0/zAoDHip/U+dfTT3EGAvFqS8FQRyHUAOTbAKZKihmY/jbzQkQbxsMUVjKwRpWp&#10;XdXb1W2woTpeTAUtpfl0XykPW6FzJkLOpF1QQnQqvl/V2+dy/Dwwcsr1bYtMqWSJia2720V2D4Du&#10;2ej4lk1zmIDbR5N3bUa7k46tJLnGeDoCuhlzRm4cTv4syqGRUD7MSImv3kiDsuQ2po0HOGrSiGA5&#10;hmjVASWCKE2ZX6C01H9vC5I+I4nHHck4h4VP5hMNkpAsbKlgWkFJSlY6ltcRT4VbZvqzeoFgGAHV&#10;NEcO8w/nalck8FExWHdc6ol748ppYoJEojgWRlG2CbweDz5XC6qxT025hlQzwCGJuHeg9T9w+dHU&#10;RdnAv5Ojt7ToCRoVn6dMfDXDpScQ3ixGmabiUOVZI7mqizzIOnNnDDL40yjvHQzeOW9jYwvYfyqX&#10;V5jZTVYQ+Rn3zyQdpcZD5GaIy0ymnF6T57KNRBXXacpjWPXDS//6r1+U2B4aOJdEvDC/Fvo4cNxP&#10;HQvkz2PmfpPgmnF9ECqb8oO37JU6LEO4gj1JGS5JlSKVYTQwRhvxV2Nu+XwU2tCV2xtf/n353f/W&#10;B5fd33gtkf2lliCAZ1VuWQdRLjQd5Mxrf9e//z/o5Uf+838hvm+kP9msQ5FRCqEzivDs/SdSZs4r&#10;IGuWe5cH8rXVpCdlBq+VnnUxwTHnGPETZxo3bBFUcAobFzD6uJLelQTv6ZGzAVzkUkW7Mjwz+1mt&#10;MknT9WRcKn6bfGQVacke1J5/gfiNNZV9i7ovts/mD98rE01IccnXcDkihpoBexwCy9bi9pWbhLKA&#10;eRKD5m9wLMTIJ0wjKYATJVSNKbwm1KB255Puvey415tpTGseoSROUvZ1Z/tFJQ9bvNB6syL5ZpWn&#10;9b8qb9pSop7mFx7GnRLfQscXN/UfSrJCMqPO349SnM34mvTKCE8u0Zc5Vb/khhYtPiPVTB+UZSw6&#10;VAmn/GGwkT7Zh1rneBQqhWKweggo8VNXeDZbdoNI/hOF/8L8y5i1gnGre7vpC+62JMBqNdIlrVz3&#10;esm9Uvuns0OTcbRV44ZyS3ihXBMs6QM+91iDalCl2eqKZDaUEuOBbWYHKtzrhvHJ/p8lEc0LmjGa&#10;5Es2Q8nEBf2DQWiWRCiIr5YKEs85/AzuX78fnd0INPFiTT/ewkWMgjYzHjLjjWmjacAMGSKoe1DV&#10;6c3k4DO2IhpmmDZDtUn464deP9//6VfvJcqPdnBoIza1Ike2hwo0G0UqqqCSDhBZclZHl69mHisD&#10;xs1ciIm89KJKyLYx2aWguCH4Ft1ZVxRtHNZ0Jilsw/Kax4rdqnyvOo2PPMVxcXAfq+FlU5yGpaM5&#10;Kzxrsfxo27Gq9zoaRujV0TSao2moguR4PoOVRBtjGgDmTLinsEU5CX4CXSAXl78UxrKhOYrd69t2&#10;5IgHi5fD91NHLuReIVUK3o9CFp30rOJa5FxXua1V8271Ma9ZNPdwjvM/AifkJXQLwYR2xnqlE8ba&#10;+dSTzz9XKr1PlYVLi5xcfjgf8LJTmH8h3Q5XUA+p8UjndHmJTuOJjA8teXklBlOyWsSzujG5metn&#10;6m3pHj/OwyBdXcreuqu8yp0PYSawRxHr+MCvcBgqaPAoQVar9pKcZRv9be9gQWiNcRkcHKX1gXuM&#10;mIFoGK8s21vfu3kDl5jZ60Yf/ijZsR8me+sFhEc+y2uzrRZzHN7UMv9oK5ahSHyDiQzq0jA4zb0I&#10;nOLBU8QIHJN59JZqJuNqCUWRWxSI3LIAjSL6OzA54cOaT7xuMVsCqOQ0ksOGKAJRTdJkiGBNsiQ9&#10;Z2vJGBilkY8HU/tCxrXDy8tZejY5wEbJu1wyt8Fbz+09i6s1kuYG4fgl9DPZBj/bu/J4nLyPS4D5&#10;3HkbKEMIBDqkuUb0lBnjmcZydq4wamWI4YHLPioiL0uO9mFOoEYEMq+lAfXRMdbUxvUYfJYhELwv&#10;9TIC2PuUpGp+jOJfxhW1YBCjC41ogSNfDUL+Pk5LKSeiuRi0QHghn99QNNpNVyVhhzqPC9mHa0St&#10;ikXHV/OnEt+AAQNcqoABo2w19jarGlvOSKFp3PfsStmogGAFFJj9TSqDLbW1sS3gJ22wj1LJFMHz&#10;1cvrWGENojvjwXwFUDkVlPx/fe7nmL2Td0FnRcKpWu7kmzM2vt6gkxfLSR78AIF7Ito7udQAd2Wj&#10;+VIeJNs9Ab0eA4oa1EoLBMiPYcuSBkac9yh6ZEi7DLyeq/pOy7R0ZbAWhwp++ezmw8pPAdQah6B3&#10;v7VZCLwaNpj813A45VjZj4e0/QCerJ3mLDZEv/UuvQ8vyBoqYYWgW2bMXtmBKxLqRpam6XZ/eLM9&#10;LlsVZ4DIn0RdXeRIF4+hsJCBivHmZaoogugF7gX9Pe3BS0U8cljewKCQ3CPc/CEJJO9YfdUTU0Sh&#10;XTOQdsmVTP4bXTFpM3YhmTJjDizYJxL4FJXFcvM0+KGW+LAFiCZ0Vq2V2Zo+TAnqDPD0GviSqF1s&#10;XHUWjqB6+KRqMwQ4NavBm0Fv4//cPtHtVi41HRlUIOCbpgfy8ZOyeBFz3p9OQkXBqxvfZGwae7n+&#10;c6HfCr+ORXjkl8gesPFOK5irtAHP1/GISWASZyC5glAMeVWUp/mTZy/NqTZaKkogN5t3aNz0LLV8&#10;7T0VfwaMWV7/s00M3czqquNCSiJdWDO4VR6ABCfyfDK+0Rl0zRQoThop9yxNlVgJuYCywjOF0UeT&#10;zu6S4Xtx2LIyYxT0KZGL0tjXLHnscS1hzM5Y6sfzLY8FM8J4ldx+UP9h62BshDq4mz4BNOxcZDQm&#10;ve33ZZS79B8LfRyeOVaFMtgLmfGIkj993hSvQjFCmsgwPh6SBJ3ZyiLY6CamvH/h/fiUv0IV11Kk&#10;pSqNiQgdm/Wl7NxsZfupSxm6OAnl5SUmRDOUL64wlVGvXnhG83nZEDi1dDmfGIcrw+X1/uY+vPYv&#10;/3b1iwlTNQbdydaxwPJTn8m238rxC5dfyv0fdj1QhS255UOzRpyYklQsHYP8ieNcCbE1TVUZtHok&#10;XT2UoTOp7z/44X8vP/6HvqqP6zo14lWvSdn/k3kqn9ClrJTUJdtIyB6E/lef+eMfyv5/8b/9P+X4&#10;1y5HDkyOLM+pqoWyX3YduwOxhmwMrb9HppkbNPYuI5tCFkv2Zd1si6igqVpr+SnLoMV6GgWPR4gw&#10;NE6cyJ0wVy2LPDELAwpqi72EILeUkrn2EcMl9hzBEJ9xuIAWm7V5/Jv+9qH/RuBQLsuXQu8skgb2&#10;Z65WMrE1nk33j7LBBlLTEMBJSIPAq29Vr/whfA6jhd4SP56dC3uYstAlaMVmYtfFHO0wyK1m1tTE&#10;C0FTDffJrHC8XsHzE6Do+tL9Bu+rtF4sk7Imphcz8PiH99XxZbAB3sZrfjFz/i0mTiSjxdeByb1G&#10;yA7yxmhP5qVkUXmWCScsvYx32vlFu4nwbDao61nAP4keHG+PPfMPz4OjBPergnpyzD+LacUmRSCN&#10;zSemGZtJXX/r3tHqb/kSR7ZGDVCIDsPPczOg/VCIGuVcSURI5sYMAzR9NgWH2LXfQSEMZQ6c46me&#10;C0gu/D0ghNWy7lyrTVvqGVtTSkors+MOIhwKYhyCWtlGV2EIXBS45UPfv7njxjeHUn/cu9cPCkHh&#10;3F/3A8cpzZSsJuaPk0UHKAXER4Nh1HhZMa1u2ziOu2q7U7XSgYAHOOqW7bW/4G2YZktcn7OyWLaU&#10;m7xt9SlQbG8bet+j1NdRxjZLC5T+dw/B5SiHIkbv/oTev6Hd9Nv4AIUoq82pUUaIshK0qgC6I1h8&#10;qDt6f+T72WqMre7fwLerIh0ySxNEsJBff1V4eNQitP/qcPeQXpPqFUL6mgwz59j7StOMbaK2TKXP&#10;TOLPtkyM2nFKcOM8d8lToDhnYebm0HX8PjdCZ+1U9DKqjwW5ZLwidbkqgrhXlVSyTUcNIOfjqPv2&#10;1Qk5fRsn/28oASQ+4cnHheFcgFAuKlcW3NPp2nNsgJ5pCHGswkGIUr9bKeYaHZZCXwP5U4Snpxsf&#10;yRiZJIGYpt6cgiz4/zL3LkySJMl5WHhkVlXPzD5ujzgQoGgiafr/f0eSSWYwkmaSDNABd7fP6a7K&#10;cFWEvz6PzOruuV0QWts7m+3p7qrKjIxw9+/VjPNRxxb2XPVo1md2JNlvWgPwzRJMFxOShiOEbj5a&#10;ktlBfF9eTQhNk0sbAWUn2D/L+dv/PLIAXmAsImfVC3ShlPz3xbdRF3vNkTxJP7yjG1cwHJgQoP35&#10;VFKTzD41KOCiTrmyzGkKkUZA+T3gGQ+W1xpKt+3WVeYJpiqWlEceMAmFH40jw2N7HUVUxbBQUSiT&#10;xn0LvaWqZJDkMi+ieKiDEaAQIBkEKKJA4oRqhOHh7p+SDD8J1LC72W4eoKMplkduZPq2I61G+JV/&#10;F00xqNXfVSEwP9NrLh9FL4eCQ0TJx9Tl1odhaHQ0yaeS3hNyF+OX+3ETyrA8uKacwVkwnb6g+DsY&#10;qTgK148DeSUUTuVSmohREmYiwruySyE+0UtcWM1ifLFv3cZ7koS8k660nkO73g8JWqp5ZpaocfUA&#10;q8FiozpRu930DHjGeIkIRhu17Jtqe9YyT0cckJQ1Dpu9YcmIF1JyNx4/1T9LXU4dAlzX+wc0W6oA&#10;pMmR8jCdY3Wjkk5Gr7b76hwuLTY7ddQHwAKOJw4eiUcoHdzUw5WaUMWH+NHei5Je01cR/ese/Q8/&#10;7EG43Zt1wxd886NzfqLDA9v/rdemnT15dnWNe0glQTCv3DV+8IHyGphFqGlz5UfeFDsVxhffo/fc&#10;jC//cSI6+IxH+PqRsSrK8Wu+LBS2wa2129Zeru3lmW83KZHgNyzal1C4BrFaEcqFq37kjx85d6hj&#10;NO2EKnNCkGTMbjweiRCHa1ausXawxQ39xvxOPYobTAsrkIjrzmCZzEQbRfxYYlVKHwGJbhU4DWg8&#10;UHfq+WprfMnr3y/7UqjmxT2J/BpGsmlJEVTKOkU8Wn+46YGY3AvZj0I7HNd8vjzOeEiaCcqGpZwk&#10;m/ifXK0fYKKysxv1+0WppCXPJ9aRBIWhqPUJ6q8ojgt7jawyUomvfcR2/gDSCgPUtarLimTePUCE&#10;DxU97MTAh4VwU+GEVc24Plf6+b8NeONigBPZbLRg2BgVDyn3pKJN/9y/+mEQhluKx/NxkugYlBZd&#10;ABpkAHRr5ObSkmHpafNtMeNAS9KkeOAwOgvAuMIAVLQFz+PfAnYgFFh1VNG2zNSjL9ty0CR7gror&#10;7LAaLFGyp6+mZ9Y/I6dkkZIQaHCZivVxut8+kpxyRm5SzUwLC+aJZ78CpN3IbxlvbtYCzU4pZjBF&#10;tnFRmvpZbVs8pNypabVYwSt74/itY8F0jV2zubmnSPzdUOBdsfIES0v5rX5KZ7MHf2hqxVkQQUcm&#10;F4fwoahUkpEDpMepTeB5vNgNEhxyQbDrKYiwbG5l+USnTxZ0Dd9b6fg0V2+YRUvKA2Y0zVUBlUlY&#10;lmpP6zWY0nvWLehUy631f1URuCsMOFvUlku/R/T1IBBsw3m7Wa9a8kgOSf01bURUNfPJI4v0oV5z&#10;o9qC5OHBLzpEpvLV/1y+/dsOGLfmtjS7co1QqRqnaur4XMdKcwWO3xyFWdjT9tnraS1Pf1tertT+&#10;PNbwEhsI5acploqq583pPLWBIx1wGf9v3RPVVEjw5FiQR5ap6y82yFZiAeHWircpDkFYvYQK00z9&#10;RG6KklABkgxvZIb5vh2yBFt6bJK5ZtaICYhx4UjvtPfG2UvAEGsrDkk5Yeu4weYlzvlkYdCBxayG&#10;fXwzSros4ZX5LBP43Mgb28wOsUYcWuTMoVmokfeVmta6/3DZCOs0hfQk9bZZk0v5puPsruaQWi4T&#10;G0KXwbnUT2X9VM5fl9PHsjyVdS2yKS6Q8elcLtnO5VPfN6XlXJb7T301BonruClXlT8S21nzlFNv&#10;h0Mptd2Rh0+rlBZncLPfoh8PKWSz9UZZdUrGAnzWPaq/4s3eT5kdm734JAeM2wHbtUAZnEw4y8hM&#10;/aG/HPkjX+BtQBavbndLEgIGZFtmN9coACirEWpxVbGTgVSxuiRTepHQxQ7mbPgalsLJGg3csAjJ&#10;65ztryu8KOdRie0Y/clrYqoATZvP0zbLimqjevF3lWWUnu3SbiML8GwfKpb0GIl7TmGBmCFKb1jO&#10;Uwah2DQRcksa5mwH6YUEcltZzNuMibqEG1ls9VIw38z2oIQ214eEYtterHnsW80qf2DXjlOl5GVV&#10;IOEPPqlYJhjfbsB7qz3CS/SbtULwbVWhnkzbBH0S7we+7w2X+vFJIMDduVnLFD/lHyhsUY/oxanB&#10;LCp3MTFoTFhh46IKA+J9mk8aquysnnAeRBm9e4MmXsJb1tcbYb1UgiqG0rIqdKVG6F+6NSfhkphY&#10;jHGCyBXG5FUxJ/UC9NxrJ+uIO74Y4c5g59tTwn+Dfyjv3K8MLL/kYyThBR2HCCbmfhb27CDSoeO7&#10;bfLo1vsd2Vi1Jf2ubSNcWCiRXCIx3IygtCbwjd3rh2UgwIN9Qs7ZkgfjNsoPdXYJ256+ylfJUe86&#10;sH6jBVUZ/5YhPJU1UStF/1VSRFcw1CdPXfGg5uX87X/q/3W7wvD0lgOEp6NxDHFGLU4yxqIKIaBh&#10;EZ0HGQQjv3akyWgp5zYBt20HRmIeIe38SxfjBNWc1taOKowKsEErB052LclKyVgz2qUQFULSd9IX&#10;KePDBiUC4wlRkay1qSLbEn//Ewi5RuDZ0m/8QHEWXQl6cQUL4l1bNc1d87TaXBBDKar5hZSihpTB&#10;VykJHIIlyJikyNETGzrsKItktiEMSeECRDAFJjBxDPQ0gvsgEeN9GAHNWC1045Ww16VJ0UPTqUDT&#10;EGAyhPHEQkoxTbtRePWhXdwD7SKgQCFIxKRoAPXGOXRF9sBLJpOJY8a6GLvDMnRyAnrdv7Ce5D+l&#10;VVYVOTP442+heSUrAYmyC0edOS/zasPIpSntBmVV6JNZKYnwKJMcCarSYAaMz9jBvyrTkCjsdGXH&#10;OmFTlhRP1hz4aAkoPb2xg6VVS0ZlcbAY2CDREQ4020LSDDTuUUAYx+//DZCFHshijvAo+tU1AD2Y&#10;RkG2J80Zd0hJOHT2TvBpofLKN08X8QBXKvslBJKXAwbR/rfME6IdZLsH4Wj+PVQefv1RLZPASpog&#10;wFcvwzxWfPh23wnjRReUh6f7mderyCcRPQD/jq9AZqkA1wfSYSmxMISHtfF2az2cuduYuMk22fgs&#10;TG9kcs2ef453nI2Xev/KR+pjixchvcoRLJN9td02Y7pxOq1+NrHTz/uvX5f1NPbbkw6JYu7vPAGz&#10;dNBSrdl603dIyq7kvAs5skhEsyqOjFRsO7BjM+jkphlCClfMpCjfMNFwm72KsBLTAb82r4EU+sLh&#10;LKTJMcY0522nIZNFsJAnJLpJl4KCNWuaazRX8ldzoCBlGKnk6pEgEI5MPUn526QuqhNdjHQJmXuI&#10;+E+yXyOG/hvO+7LzRtFCmElZzCk3VGnFuJUcpsGioulBJMJMXZv/DpiR4CTb4cnnv9DLf4uJVcj4&#10;YIXoit0nNbrNxleWNOkQV1Vat6sAY6ZsQJpOXVdwq8O8IpOH9osk0/CWBtOpVXcvTYy6NHMzvLnF&#10;/KZEXUGPPNYmEZ7rD+SZQrV0Cti2wdmSi5nNfltMQygCx3KgV3E+u+UdBm8AuxWcaTYdxSaSfIWo&#10;1JKJAjyLaClKJVD5sOKCzM7YUw5zeLr4DsZuvh7sK0CbCQuB2Mye+xS1ifTQs0v/9r6iBs2WbfBc&#10;EK5DFFCNqvDM8jgvAjJE7C1z9ia4HoJEjHkK1xu/8KyDPLV7wWC5HcUn0RtvpV7K6euhYlXjsYya&#10;AkBVx6huxF0nNSrt5mm0L0fIuRhpEDJBgw4z+xYuQfPrUl5u1v9BJvoRxZx1RFB7GF79tit++hMq&#10;NrwrVM0t9+YYhiQ9iG2LcgSnIs2FOIJcroqu9Q66JzndW2n++j+Wb35X2tXusjdSdDAgeqPam2eQ&#10;j5ugCXy17KX7J/j4h34Ntz9rLaHn2kISfFgXwVEs42MspFr9HBT0muIJ0tmBiWMgJywZdCPm58Ia&#10;SoLsGCCw2fy0o0EazxfjoBScmDRGfCE7L1K/03LwfMbaiXV+XSaXGgLGwwYrwff5LdOASsYRZfxy&#10;I4XZzYuSnijo5gWk5MWoS+Nm6Q7sNGV8M6wWhZEX2IAS4E53gCRpLqwhlDpN8XqpUVyoq7Ii+peM&#10;yC9AAl9YnISEZKEfkDKYtAE0i8PPZmWARPFdui/x5dsO/q0rNDEUPC15EUfOKgVN38VVwurpcOBX&#10;pX7VzQCYjVhzViPluEeLReI5xceV6DW7E5XMAaJsCF9zzCHB7/fMPNlY5Hxf4SRNYG1Mb1WQxwZr&#10;QTRyZHlTckHUCepfhjFysbqlWp2Qhzwl/1m/X2oPr39801sCDqRll2HkD9RapoRa1YjsEPrgBGyA&#10;7nOISt3BmDitBA9yuv9gXcosyVKqSmB18JjboFW+wXWW3g2J86eznZqd61uuhYzJVNeOAtK+OXXm&#10;oer8mEqa+6mgArj4EsxWd17QPNFxCCRiUD8Yw2/I6canaGOnPZ1p26JyHlUiFbsjdQH/VZF3j6vQ&#10;G8yiPJgRcuiAaNjjeEiqQZIOEGp5puCQKAhL8pATwH6qjqS6UG7TSTo1+/WKF9LpVL96osuKgYtS&#10;8Ij9WLCvAsyzXgkEKokEnEYN8ntU/mTud1kvaOStmAowx8I49PSeBalTDbfT/D3im5uNLU/VI1us&#10;NBRXLJaeoYmHrGuhMr/c9PPWCsYD42Iuizbd43EYJw+Z2LICGX30C8sCQCk9KGD+jfICd49O8rx/&#10;9G2HY9G37g69YqH2SAyANltgIcnb1sdKC1Wxx2/m6XpvSW48oiWt2WmcoRAzFoohiZ5lrFG4chNX&#10;cA3pf9Wdz/XpFih9reVE3fJ9CHt6jHGBisgI4YaYVCEFLja5qs5b3bIIZ5/Y1bWA/6W/ie1q+/4C&#10;vthT1Dy0mlCqZopW4WTgWTCsi4ONu+SjnbIElB6U1xi0s5iCfnLUmfyTaJIqjgrJx53V/rMYKlt5&#10;JubvJr+kjToF7QzNvnFKZYpABfwWGHYaRbYKwieN63BO0PJ+qV0CqPifcAEoaY8y03uuR3GCRKlH&#10;E+quy1r3uAX7UEbgazihmXMTWNwLGRid5L29ejAScjlBf2lGPc4jholDwRnwF6OAeQJOU98CECk9&#10;AFQIzY52vwxGNtnJkAj/BiifZf7PQkjCooSD5mBIPy8pd6Idz3sZwchNd6IhWB4Q4CrKv6oQ4Inc&#10;veG+n42gdcgFPOpms5YxXRwuYbWhDjZJDL+Tx89KWSDCE1E5emyldlkIxk9mSjAw8pEIWFCk6TNN&#10;QegJh+zyo0uVZ80u+wEKmA5LGD5OsC4RlckR533nIR1ITQ/kgDOsRTlU8+hofeWpoF999h+jgDOB&#10;6pFU7d3VAv1VtcVRViU9wmL3cqI9sLdHsx6AmKnw4C+8/vRKqTRxyymBjgeAAIKA9EjM9+hJf3Od&#10;fPn6OZIDvgKQ48/VoyKe4qrgEGMUZ6M+a1bu1OLiCPKzrIbfv07/CUK22OOaugVK/dCZBMtGy1M9&#10;XahLjc99OyVlUQQDQ+neGiR2/57ldKnny3L5uJw/3H+2LkplZfaMaIv44uSbHV7QxEDxxg4/zkG/&#10;tt4H2qVZBiXcowp454hbQT+G+VXWQUV2SBBXgT5ZA74SOzJjsaD7X26Vax71BpXKuDgEbwAZVzWp&#10;zDmznokTDJ9GIQ5v1PxmGnz93ok1g3iDbJO3WQZR2mYnnSK13QlWMVFL9rWe0AiiYdxBXJLYEZhn&#10;vSesl3K+gAMqPtsEc/Dj/Yge7j0HmWAlx4XtsFj0IFzpp/9a+M/UlWTGWCplNpNUzQofNdD3r3zs&#10;bO7QMhIAGgSA4gKPwCK+E4T0fNqRealGv5GYYtgpiIjfoXHexYov6mCPNQ95dVqPOoiC8h1YKpsO&#10;dzRMZcoLnw6LOh/cFPAzRYw0CPLmpIu90+uUfeAXbRu34JLEDSkHnYGyXe3eLsHBUkVjTZGWKkES&#10;C6ma6ihy20z23x8ABlibGumg+X1Mi58/F/5lGCk3G5f/odTfscwruSbho7ZyoJcSnmSKhfaMvrLj&#10;F9Ie5AhnDkxkaTzBQmCHuoL+NcTHlPRhXgmD2nj9ehS6NmrkqBMTbigB2HVOqMufhRDlAxgwubdQ&#10;mbhU5RGljB0THWkU5bqFzReyI3GCRpM3D3W7xfot0cfxap/BYa8kHxE5Jg1NITP2NPFDdSW1/f86&#10;Sv21yB98w++GZoW//jv66pthj5Y9epCoG3Y5u04v10jCLqQ3+VJpFYXEdTwtrX/iD/+uvHwm/mHs&#10;q7bGxPhHKMVd8GEGM5XQxcRotdVEJ6u6tBBEllDdeUgTEk92qfea+qlJMuSEmppOkClWIAdeHKVQ&#10;ExAmlJqZwT93zlRvAD8iPSkUmIIsDpyUjfEtAcuwumG/SbwBa7yBrJ8zeZMMApQDfRvz95plVVPi&#10;DKMdKwVDAmBsh6AYpYdg6tC/8TbGwxslQaRc/EYBZBabKXV7QOZnswb13yfr46Zoli8Vt62e2+oK&#10;LHnsWwXjuZT1u3L5XcdUqtG/1HWixhiJTfETzg2UbL0XUBSx4bjLudSvO8TIpFpeDX5epk9kDDBK&#10;2oADkyEklkGG3wxFt51uGPec57xiAWV02KzjhR5fPSkQsOhdDX1/GUHjv4xPdymp9hgfjap5z1Yz&#10;QoDEAYg3ynpcmJQqDWhiWDrktuAxbROMkrA9f7pRBB+SCY7MQkdYRXUnokbMdRLGP4YClF0PChQf&#10;kpSWuiaG02AwMFKU2NWxrQTeUaN6UZNPKqcPit4VY/hLWEzVQGCFYWpq7MdlMP9Sj9ddarARFgqI&#10;VwZNzUqUhZLvmaNQHKAji963DsNM4Qi2q4k3SKevOtmSbOM29vZFa6RxQcxbYhluoo38ftkVs+Sc&#10;1f2EiIwx48gZY98hipUadXXQiWoqa/1tuKPymKrROjTTH860Lg7xIkGHUEwJ5x/MdBkKlWkkOxs3&#10;OqkrFipsRIKQcUnMnjfGDlEN5rzVcuCz8ghLA3UTmZ7bECRK6nlyOpUT0g2902Jn2yJ50Qf7Y8Ag&#10;zGYVYUqWdhFHUDWWiwRDlQMuljDvuMCvnePwrxER8hH8WpIQ8GCS917I7+DlcGLN7545sfNzEkJI&#10;bevDpfuDV1vzpIx+2bd2L4PdRlGf9taEsEgxbWjhs2LxeZanJtXsDdoE+f5t3P9TpQ9Uz+E6rrpm&#10;FiBmyOmtnkla5BJ+zkLPFXS5kbl0ONV7c2KcbKfiCMq8XcE04AbMGt5NWAqcJfXgKsfAoWZ2atnN&#10;a1rIj1y6Hqm2NRH2dXOpIDDnnPVSwDqAsj0U2GXQyITVDQo4Hlx3xV/JXlJLyTzSEjJn4qRqcrst&#10;NhojqL5wYmvWjur3OKqEQRAUAGdRaHeQQAmdP6OZRWss2s2pUYLkTWNLJQeDyxmHfCbhIxKG5KtQ&#10;6k0uqVzHa6WncQljxjSk5gSqOWSYIEAu4DkVZ8wrYMGhBRBNhPrcO2unwof5Oxhki1rPXZWT+aRJ&#10;JDbBErthP4EtTEzAEw05CeL9GOv7zr03uCoK2BOSmw8LulvmIqDX2iFApWuNH7kXc+JinCjnFKNY&#10;3UTarANmggC2tjPvJY2PTtCIoezF3B8oDSjTsA9Fhyq6WCIX1+1YOsB5Ujck23NhsdWsdGCbvpJd&#10;jTW76R71/26PY04jtEdwsc19eFTSMQo4c3Z2OrrHwFemLNND8V8SZz/GCIlew34oV7oHP+X7Hb8f&#10;0uPXzBborbOeYe6FwsFj1hBzeVOLNm2Y8Ple9bSkx78qKQJf+Ux0cPceCAHdM202Y47RKb0bx6U8&#10;zn5lIYEGgr7AI3SKBny7Oke4KwsDd88OU2ZDxdhUfTTct12+fzirmMWNdV8MVrHavdW1Dtn9hdav&#10;6npezsty/nj/t54v9/+sa/+rzqjouOBQIEX4+rqsl+XyYXn6uF6+Wi6flvOH5fzUN2EpyvtGvU0k&#10;AxElgwEKpeepcJplUAWREGyJPlX3sgR13oTBb/lwcWGWUVCxLwqHc818pxzjyrD+sqtnysQC/iRV&#10;tPmPM9lzOMhCd1IKyNEqikpjl++VMBuep5NsioQ0sFNR0c4vq0C5WMimUTCcr5mBOHBNyyOkmOhz&#10;Yrbpnzd1a+x/bEMOmBxsYBuK2xVnLx0WE1lfzFipMKJ/OdsRoL0Y3Z7L5z/Ryz8MYU3sDOxDqPTC&#10;tjkkeSWNEZjZNEk/owD8HoGM5p7DfHsxi9EFMGaKPE7ykYqPwFqu+Sb+625qphULaAuSI9DRxkWc&#10;tSnYChXTvKKRF8eDhibA0c6stkJqnqoXU28o6gzENVeclIPeh9BFuJrG4umo+PRXZDBPww2YVfnq&#10;Rk8BA1TCorxWQh+tJDcD5qLow6CFtC2vWRvPllpx//cHNZETyQt9W+rfC+7IiKz5DJrAEyK896PA&#10;Zsg993xojtOK0emTAv3xTdU9Bdi/CQzayRwFr5AyxbC2fR+oAARu3J33PpifKqJO4a/SfaJc/8el&#10;PDIBpslOnI45WrTTJc+PIx1XXuvSrZBuLR0IO0uGmWdgiRV0X4T09dgWXrrQU4m8mNg6V0LmB7OY&#10;k6y6YTOduviSJPJzobKA0e54Hj/9LX39O4UAd+xGKhkOtH+57DI1ItcDePrZ9h/NzVNtrOYtJfzD&#10;O6O/0uW78vmnruuqTyMUUETwQ9QiOoyofwKk1xmx21CLojoU47xrXsjEzbbuGSD5Qrh324YJCpt8&#10;65M/fSbCUgmP6xLRTQyEEydgCerWwEWAd72JYWyUCA0Rlmzq8L4JBCEA7G24gg5vWtsYELPEuxWE&#10;NeA0LZ928pAW+J8WkxbiSBOevQ0Leouj7hvGYtvaVfOhxRc9Nu8trhX5c7Eazf2lR2ymyKsJ97oA&#10;Trmar/IKVxh9vKFIo5F8vHzb8b/zxaWPAQH6mpdbXLP6jXgmGk4zfU2FHEDj8lRO35X6YeCgP4Cp&#10;KcXH4ZoHxvUBTaGlJGak/swjCCu34miueVQozmefM/nM8D9dkMhOa0D0X+z3i1Lz53GnMFh3A/xv&#10;gaElgsQrTI0LyAfB9qCU0DygMYaSBpC4Zp5qySLY8jJj3lJnkQNBBcJZdRflaM0+sjUyAl1DRjUz&#10;m9UrjkIsWDPaxDrgdrd8zOaiihFxdlLfxssNiZtoUdS0so2Ba1V8v/DBeScwmEefivjPPT8VtFWC&#10;U9RppWSn0KKgYE/q2jR6cGdCZG4ELNOq+3cSyIjHI3WLtoI84sfsBPqn0yDM8VsWNGNTu7hCFjLF&#10;MT+Ul9MHdpwUDE2Qa/gSdsvWcxW1nZMyr6ojd39Hp7M8/vR06ijgZGCBQsOBvEZ5buQVWzOgWWE4&#10;UIJdxGmQUCuWUXiSE0H9lrq/eqQCA5VR46QfRYPuAqym3ZDHemOCs5b3/EwD/KrEiFCtCRIft+/e&#10;+vF1uy9XSY0uAEeMsT95vrxKgBTyrJjGzS7/GHfNjXXeqc17k2n/68WDjBCdc34ocyD33Qk9nNK9&#10;8qmm13pT3OnwXkKIBwTbtq1DgJtBxBIH06G6JnnlunydGmju5HAoWyh7N3tlG2tsaQAlPIVBiLlX&#10;yLV8VMITpYw6pknJ1HQUFsTG/eDOoZiF4gHknD8iNcbLmqw5yMNmFzWr4cX81pGYs6mZiar4I9nI&#10;A95N8r8l0h97o34Dtk7J/UTL4yTaAYz+RN1M7L+JgDjqpID3N0Ac+2cWpa7OI3p4r87XOPLSIBKG&#10;sYpqODYULxJN5GZnQ1f1Wg1TV1ijA28jTXs10GLYlyhbLiR0i6W4KVhpQm9U7zFwpTnlxieHDSQ8&#10;5XTM0FMH45jDK1KGMrisZeFx8NemdzL3lhQJemm+loF4Js1Kvl8arvlTsZ0pvLOanNtYOp56p3DO&#10;ePuHFGCc1vEOm2D0RIL/5JJZVEeoOEN9zORBMnlyTqqjZQ+BBxJmXynCDClgGTx0/QrQarL00Mkt&#10;9XSW+kCDQ7topkOAXUCDstpgQAyNP/lQrNLk8oDWLmHhhUfvBpqbNubviRbA5GOgehTtg54VnrjQ&#10;rwkF0apHHnZzZJKFSrbDaCbEoFgmnup4+kclVPcxV8HDzAd4SYj6jPumnMQg+zAfHTuzENvSY7Gj&#10;hkfp15+6k3HRv5ZAkB8o6v6K90u/9vPy7mLPVcArV4MSavz2m6H3ydrK4R71BtfqLS9QKuE+z7MF&#10;31svyfzgqr1v5eWg799i8bxRcOrGxeDagYO5ZYQS8KXXxae1Xa/tdus2Dr2pb6O/amLkHiaTw6HD&#10;xMHwBN+3h3Vdzqd6OvUesu88X9flZZgxnNxCuRO+7v+73V/ouV2f2+2l+7eXe0d0rieRAD71jFLz&#10;6eJ1sxT3NkokDkmz0Pr638rMqCSvxfDqbslab/ZEKh4EknXikyUmKIqIYM4yCpHKpmbzuo5Qyubz&#10;+nF0NhXVcOX5watWYqYDAgzcHKrxkSHYK0UMZA6GLGipsYerOT9HNcv+Qo+lvKZixmjUYIMPLnm3&#10;5MNRprQEo6ijchvF+gl+yq5huOdtWTovRE2Y+yiwUQcEOEqC9rn8/AN/9Y3GtJDlHFIJ3QtRok44&#10;HkFzv5NyuBlTLQtPBAyKjF8mgDd6d8rll/8+SpETpXzHsquNa85IJrie5wL+ODufrulhl1Vxyq+C&#10;+cBVo2L05RbGA3z02RCbV3XFFrPj07fER55yJ69vdbqj/U4DbZw/R9t8oEuIOBPgoBwuZ8G75128&#10;JcOUv8LEs4IWhOABQfPemor5NOrFwI1mbdpmMP+SGy7OTkqhSB5+NWzdXE2Fn+lWPckPjUNTWePD&#10;xM5RM6BFCGEEzUNTH0KfnBe+dn6bz3C7mOzvktUhZ+t+LMu9k5d6s7gLKKD6heIxEsCBPXnSKvo2&#10;uvdqBlzDwYmTWjFz+/rHuO8eHwr/aNtL+FTPuixJiKFzWT/a3Nabg2CGZLZ+Iio9qDZ3BQCVBMYQ&#10;70qA3Pg4hsSceG6it/hwLi+/pPphNC2MPqLulURpW+AyPBjpm+4S3L4v/C9di8NufLftSpFqd7F3&#10;heN+SLN/0c47Id5Fjw/+XM7flW++czczPmrM4IOjtw2XQ6UlEJsYFZ7HICpnIpRPl4bNUE+xOpXv&#10;/pfyz//bAIwvZCN7UoMlbEJB1lMsx6XQPPRhSkyCXc4rI94m4TaQboVSBZi9bSYGwslGQIq2CVTG&#10;af7c87LRjAw+0a21mriq7Q4XmDYEKrCoXyX7sm8oFxN/9fE34vQolk6O9APdfubmgm04DSGXgoij&#10;64zvqEDsLjDv4rTD65XZrDMtYBVw3VEZ+5q/l6k9BSa5IDAc4jf72Z/ALtLFgj49uA6J7SfC2zT0&#10;nRzPoJtsjxH4fXuXQd/9eTx/U7prBaujLOXgWDbKr+aEEaqrDViyGYgTw8lSD4WwwuNn1/Grlqfe&#10;iX++v5/vx0d7smvSsmaAc9zvBN0tgT+FmefJvvmUfFbTwKHk0Epkg/3LKFqkHriYF/qSdPPsAo5n&#10;+7DPliK8jR+Xt7HZhrYcCRPrzqK85ElRA0cQsDrrh/LEbJAB5gaapEkLUUAaWDNLrxZE5vzV2TR/&#10;PMQr9RSFa3x8cCuRlx7ZqwZgO2WcMelNP0XVHxk3sBlIjPsqB/nbbSEGjZJF+0sDe+teoGddNm1Y&#10;0BGlNrFx+JwLxHJriQJb0Sec+sllPpahoivD2BM3yr7fbApN6ZbC09Ch4zHLgHm2NjrK+z+XobRh&#10;y6zdgItQwsSVgoVg13As1yqx2aYZZQUeSTbY3qMsqbxUScCiM/lQ8S4zxtZfunJrwKpXK4UIqrBU&#10;stGwDL2yGqM4PQYiJ2jOYmMpz5O9f8Exsvc3ftbGmBsqukIHRy6lsn9if062XrJN1YEBcrxtlE3v&#10;ox/jfULeru1+epI2d9ZtNpkclVHbdI9qSu5hGUFYIpuMGwkV4X0x9+/pYXDBpRD2GydJpefLjyvc&#10;rtfl/ARxnn89+PdbDXiwQGZwF967y+0QdJuX83uGazmrYR/fue+R81vg1FaPhNDW6tbISqcx+RlD&#10;7dvGV4PxxIDK72I4kyzs/tvm+D1u27nLAZGTSsrqqOVM97ODPZa4qR2ujNBpT+A1UubYmrphaR9u&#10;yzvAcOgWgt1uL3/uK3W7hmaxHzQ/OwoI/FOdEw1SFSM7tVlJhwfJ1dwjIQ8zND1bXH/pi7RVpuCn&#10;RDtdbXNEhsKSEX4fMVAK+ZNdw7/icqUk6VODETAUkmGW0DwJ/MFraqKCg4ZzAffiaGorzxznn/Wl&#10;ZHaC+sba2A8qWCOqVRhHkDUp7E9G9QClhzWkXCZZUp4FTAy7NEYtUa8pMVkbYHkzOqmUPYeJwY6J&#10;SQv32OZZf4Tm3FZUWlDCIXfWVBYDn9c6TCAZ/U5p7tZmr6QdEMI0fwkaY1dhMNj15M0hy43Ef18W&#10;Njkmytkv5ohIHs4Bj2xvA1RjFExCry6E5r422lqWzWZcK3eDs2UEYLQuaemyFcmmWseH3AY853V2&#10;hTagAOjuYkQd64wZ0Ar9RpuUFoZihgELjFDrSDKP2YNZ1U2D45avWNsJOGyVKFHrJGansutqBaHE&#10;WLLAVkB0xLmuqwBPAo6aHXyhx0IuYmBN08y5p+MTL56czC7xPQGlCcaA2gsJY8sNIIReIWjvZxkH&#10;04kDznhao29Ku2JAeIzefRGS92tgv6OEPd0QJ5BsF1X1HviTiF4tmeidaOQXo4QPIMCHv5Nnc6RC&#10;Zco/fAUC3OHBfFgp/UogkN66VvTOK+tiRzFB6EWMhDiUpUsCloXPt3Y7t+utXduAA6/ciVyW8qs2&#10;fSRHramgm/EoS9dOX56WD0/Luev8dL5dP9HiG7JyVPs/t+v28rmtv7Tr53uV3/kW66Wen+rp6b7l&#10;wthriJVOl7793iv67UmhRGWs+ynbvWIGOQPg3XIYtzON++VW1MSgYpmwV+zzOA0XBG5x9ZvGKNrM&#10;q2LOMIdGzMBY7WCRN9ay8mM9tOEaK+eGflkcMzK3hZQDrsKYDA7OGNZYscQ1RxgugY8yxMpyyYnR&#10;WviVSIwrAI0crDqbpwhn+AoEdpuxsrBebjCK2vL7N2ipjGOXTka4GVGIn/+lnC7l8jROcHXPPKrg&#10;dvs8cxYcER8+5jRNaBMyGKbu2i1c+Kd/KPz/9iwfD7tIm8ORnVTaYHn0M9UcemsJnWC1F215hS9O&#10;V+cypb+2GGD5PEiM5qLUZA1TkdvN8gcus7f/9GTd7Fbe/71GKClKRSkuHNjjb+EW4IUT59qPKCPr&#10;gNl39VIzMnn2bWNfOQsAgT79KZHU4OB6qMbKLpRLlu5LD9jrMqyWEtmZd7nsNdRtagVKNkgWCET9&#10;iQBaG3heTcAEGT/ZMC1gBKr6weytZMjFTYMkut3JMnbFX8YI0gWa/47oQ4eRkMR33+WSGxWBNYvj&#10;zww1rQQRMSHMZlF/TDSx+G14HlMVhnal0J68Qmqs15fHL2DRpnw4Ax6btd/My4cxTGw59Hb8mOb/&#10;0cPz8XDOsa8l2O2h8/fTQbPCzNAlEvSzY1NtQw74dCqfr+pRfZC8owMYpgMBN4sWqk8VvyP+qvA/&#10;F/6TrXMkBaKKS6zPxPnzBIhLfyhYEEjzC+0YW/1Yfvc3HvzDsyOye3nxpDHiQFhnstTOiJzDqqYY&#10;UhlWm5TLJB9MW1e7vfSt/pv/XH74P6mfJudkykKSxmQ0ZaU4l8wGOOk2FTzdAug4cyoVKMaLThHg&#10;NFBQpTstPnC0vQWwEzw1/Hu4JWUP7rSsCnm7oRuwkUrssTEXJKA3kZFQ5aNcdVePW+n4qECAMXLJ&#10;bTdnkgqcArTBX2km3xCEtW5kradDCfqU+aay3pQFfMJxHmIGelLbDBcr1qe+KZBDLzYHkHN+K0lm&#10;LVFSblN/XyE/jNdad09sA8rL50IfwBhW2a9BsbZpmzEitr5rr9+V01eGjwLboI77Umty8HPTctnd&#10;q/MbfK/dMPQL7Aedfyb3ufW3dvlD2T6V25/GNT8ZhE+W0l13PQgqhlc9eQkewzSWPAX2raje5PHg&#10;HB2/mE92qQXCXOHlFo/IgQ3qpvl/zGpKHKF9V3tIi4Vxkq2HkmeYLk5Y7Ly4jhKxANCO05Iyp3gy&#10;InyAv+q9QNVEdjQ1PWtEOHMOatUgTH/YlzSt1WdtU9GhhpKOr288o2vcElXfIGrbtHnHPnHyUIs/&#10;07DSLaJsE/XhapGHA5br2Umkv7BxkqX6IHcxD9tFkSD9Iht55aDlYlMWyu01LV0lo0RQ5GoTgVfN&#10;vZbpuwQ3AQLvj9tTuX3WldBv7kpjCgcDyf5Ffa3lop/3/jHbphWm3XRyME8grQLBftKj3X/5avqc&#10;bQANIiFpzQwo7XP1C7WS8xcVgYCjfa3qWO7jO8nta5IAWv0IohhtifqcCbT0gZP59XEUD0Y7oQFP&#10;lAt7daLQb4EQ3sIm98MKhlOJTHrFSS5HeezGvO9rdiQuOGKyUbg3MBzPr8prGDrrEfG2BVOTNWzE&#10;NGWmv2eU0wwMsc8rFqhkRGVL99/W2q0uKzNnQdxvwNemdxg6Tdhs8gJgYGtM4/1DPjwAFQc35JDB&#10;zjE9Te778IO0gx4AJvAolaHdvG1abwjEq8uZYRziS3FT1q5BIRzSGid33m/nZjUGGRH5KsSRWj4o&#10;t7JsypfVWVOzzaRq/oK+6BBWdyTPKDv9199Qnz2aqepKa2+l+0PVN5b7pvQ8zA+kCqqrFQdeZDlR&#10;C6vlljFz/M+XUbnWoC1ovXIrkEDDwQ49pnWTM6ATRw0HFh6Z0+Bcb2bohOa+DSY1+LPe3jfp5CUN&#10;loO244Fn1SxWK5Bzl0h0oBL5iOWURVMwqiP0V2yTYJntkKPi7sZtHKkKBKbRD/POy4XmKxkSEd/v&#10;1JMfhm6wzY5BpSi0mL370g3H+a1YAJnFIsHwyPkgHNSw4nsRcRBAQsTCdsQOnMMrljrhadOpDKI7&#10;fjBzzt0dH+xROt+MjYMPpIXMadRFqNG435vNrpAH1LPREPQzmt0szYYtoPyDdp6RU4O1EDOM+4VO&#10;MoD/EZ4zMoS5cr3XGdsA+Ie9zLrUtTt3kyQPb4PYPDwxtbcYjB6hIxtPuVpVB6Bv2F+0/CTW3KvX&#10;PB/khAuKA7LirXkM5xPkxGtmuHtNL29kDVvAJAPpPmHcnFSb7v1bLV9T7V9SImOC+Djnfh/QiA8P&#10;oljTGW06kKm+UymWQSveKQvLAZHw3baQbyJT9Pigp9+UWjRrMX/9P6HTPUKzHkJZr3oNvMav4qPa&#10;p7zbCfP9UkfE/8q7pADvVeN9uaZzN4Wkh9b8r1/tt2xCKcoA3QWqzaZ779zr3sIn3rqHQ7vd2vXc&#10;UcCuCxS7jFtM4jp36v51UfWNWLvuArrU82l5uqxPT8v51O3X7GAaZ3dLqrj7bxwGy209tdMHMXvR&#10;4FWxGlbHf+kVS9+H68KnW6/fhw8zqy1z/0/hZ7RWy60zvrlhm12IcPBRYDIFroZgnq28Wqc69Xl6&#10;i5m3TsN7j64zd2rkgGJUXQd4WKRDKbTmQ40prLQWR064zboEFmZczalpCHDeL92iHkoMuis0Z3M1&#10;0vEqoh2L3MkcSUh6UM2qD0/bDYgbnIM4pF4sw2aaMV1B9s0Bs5NgP/cVczb01AdSn8vP/1jW/6nP&#10;I5rILk14QrBHlpLnrXNPxPwaCyFbHKR0Zx+Qd5O6n/9It/9ayhPrzAM7KpSmFTHi45RdJoXfuXuK&#10;Jrv+unvS627cTzH+C+/WAPmsiW+2SonD3Q4ZgQ1SJFEy603+Zs+Cl4hnbboiSXSDomtRw0Zk6/uJ&#10;r+ncuIo45SRpq+bVRbXouKVwedxi26yTC8x/y04nQTa8G01Nt5WLTAdSmIRGTNEnMzoroaiz5eOm&#10;FGz2/uijbzSshRwk8FxGcbKqETogbhbjmpg4ODJQmyl7Ghvr0MYjg5rRxdujCu2JgHKFr4W+JvrG&#10;tvEKvG8gWiXBXD5iYnQlW1SNT6T6oUYHnsP21HlDoqMoSh5Ws6pO3sxl4BY3HSw5dTLtNh3voeWs&#10;jxhni6lltff5MHaaYM79Gl1ohsEesHEIhi4UHQdSrHQ7uqzleiM3o2Tec6w56e04dBURBHvlXpn/&#10;feGPpf1xKGlW/XVUzeHDKRfiLbwYvlKs5m8WD1lMrVLK13/TT/DtmqmoSYS1r0+Sqc2Oqc5IHD26&#10;pOFIRiEq5eRUBnK73pG9lE+/L8//np//79Gjje67HxAMVkwxxGd3zZXh7xjy+uhfdC4yReJEpN9n&#10;qln9SA3wyQbTg8mHSWTWKpSn6cDhqbfFJUnJFCtF9JVMROCElZYaT0oCbgvMYWxvp8WFbpyyyooZ&#10;fbO7bnJwMQFcMcGuowTD0fH+zU/aeOtqbMF70LW3USI6A03ZCShu7tddBLzhbX3g0VfcBsHJ1TR/&#10;i9ZyfZ52HQv+x6JQcbG6i/JBMLYvETL2eeIWhRM7Zumi5NtYafcfeaLT35T1zO79Q7STzviwaont&#10;jbDRtlyi1kz5J5jE+ES1anyRbCyLbWgioeir/lOpl3L9Y9fvauHaMnCF1pq3OOYKmbpdjLgaUF7k&#10;mnzWJ0gPO/+1vhpv8UU5cfpp+3EwtH65dxO6+bAT3TCmGslDZKZqKFHgWVmhjh1rBjUXeJrGLQ68&#10;thpF25V5YHVQXCiWtbNRqjW4brvRChZLszaRgUzQjHtnv80P8WKGkwlvCLO00fu4QxXtAg6LdUk3&#10;oO4VMHsQLteLej4PpqQMY23w07pCsQsBNyuizcRSjtM2UMZKaRkbwzBWZvNNoug3u4xo9IasSKEt&#10;fgE4V1JvQL+o1dDxOqy5LEhM3CxFSNQfumXhtg5sTwZ3rLx24a/47bhXBRqhYwGZg82vVYcKLru/&#10;qK3DmwTe2N/KVL9EXl01w7DO9FiDzxDa0Soi/g5YOuAnZqcjlCrgxmYsH+emm1FbVMjMYMlvrsLc&#10;oBlqlHL+0mSGdpOm5MkHaLGBg5xY0Cnnjw9pPQndKPzaxIX1MCVkXGIzhj1XmGAoZtN7f9lzDGNS&#10;Md8mKnrmjelUFSCpI3OuOhrK5gfHInvwulwrUMdqxTLtfvdeXuipkvoPcXKYeMeIh99B3H7l22g3&#10;JJ0K0Xa9jVajPhQvHM3q/GjlN2eXYHXBr3zGWR3A8Dfjzt5uKo1l/UctZNkbYpbgRkAxOm+PWgNs&#10;Y+z8bFNubvG06l/df+oDyZE9BlVEZeck1DU8Vle1YBaacSApy3Yg9xpbvCnoIltBkI3siRAtb994&#10;n/Wg5E2mGJWxwnPqENdMGuWZ6qXYksui+xgFpBjuuNzEDiNZxuvpKOOejfkEM5qab9Q+FphhEDOM&#10;v8yTMBm+dxrdykJ9Yu9yriWAMY6fdQF4WvVbyKKDR1YNkoHfESXsBoVaJQJYWLOLqkrgI0mlqu0n&#10;WQpgsppJY8g8fKY0dAZ0i2x9o/TNhKuE3Bw1bwCkLpwlgseAhGXmaYon1vwm7cYdVggRkKHtoikr&#10;eSoQu6dpl/upoqGiTche24sY/4eMEzqIpJm3DNrL+IBu2SYrSz9Kxs7PmC8yiIDEnPWJ9IqihiYa&#10;jmcxJoqvWFz2U/lG7X483Aug+wlwf5jXcQsWRbxsFNWXaf9Kp8Xd19YoSnqcabdw0CPqxkk+iyOt&#10;ltF6sbrWaZ35rKEikCfUPPRaSc5Sd9LVicZeEtNNJnRqgs9Zmyg/3VIdgLYPZRl8JTPUtriYg6ML&#10;nOiRmx2WcXHn9iBKO0KOUip8wUjBNN+hLzya6f0Ktce/mN+jAvxVQNG/vjTw8W9gP0zS3vUq6PmG&#10;EPCvUAH+ulv06q/l970eT5bQqck/mBXS6+DxW6+Vv3JA5dr/TjquxeO7yHdBSGBiztBj1+21pZ5W&#10;PjfeLm0baN+2WQ9mnYMihZvQomt3AT0vl9NyPtf7v+sC73lqbn0Cufa97/7/5zF/qRLhHgGK491t&#10;HfPriYEnxxh04x080A4Bbre2XbtLzK2qYahmxigARgUGecrTXyFoJJ1emosjxQ8D7MF2LutIS/6+&#10;SXU3/qrtqrtHIjKFGKGDZHMi4oStsc/XXHop++oSvPJ4cGHukM8dZp+jNnM8A4UB1SQZwQMlcs7Q&#10;FhXdXXgn+uddVkoFPdaaXSL8ojVKAdUNhnrupl5gRLXqoDjYbEPTv/3IP/xT+eY/DJCUaSpVWIWs&#10;JbxH0Sn3UJ6Oc/2j8avVruF5sVzo8w/l8/8KA1ZwmMwW/c49BsetYjaeH9zwAI0UxDGVS80hPdNk&#10;iq20AP9I7SCMZ615YHgcZ6I65DQDGbWCwAWQM/2w62iKyIBGgmP6llHMqWgBBWpMG3GF4EYX1SLM&#10;KIuN9bF0YIyRTC89e3g6krdyAlZZAVG1EfulOzHCOzDJSEJSx1bWggWVgoXcd0EvLEGSok9vhFjA&#10;Og/eNNdLl6H0gJuZ3m1kVjrao4ltYvu5z4WdB0DfdavYMTEMwRZjlmrOgFGum3RDVa9drXFi+Ftn&#10;s6jAYRMjT5yCozftFeHYuXdkWToKPhxNSZ0G0T3Pms11OOPpZyzm1khj5Lf3k6B3FBb8it3Ra0UE&#10;78rCGWyksCk8rXRay/OttzYHZJFcWzLIVuycjlF1v+3fdg1TG6JAh8YJY8w+FDqNJWKs366WQCdJ&#10;z5S9lqe/KR8+dQhwctfImN1BmchUkkULZSBzNriC16UZUIWr4nou/CWWrn6jr/9Def4Lt8/31UKS&#10;8KMhUuuRd8ViuyLEkbZm73aZwUvfJbiFREzvS7MBY6OZ72JmKgUdz5pJHDnFdJGZZHLLST4oL85V&#10;qKeNpL/dDZf85EVTwRTG4RvsNvYNixQ1mth4346FcHfi4oSbAxW4FoLIz37FfiEBAsOrAM4yV4dT&#10;mDmzihrvV+aWuDJBoG8FSQSpjV3thU6mGhxM+r4B/kVJ9rpFDVdN2oDjiJf3Z1Wk6TTGbgFvUbyp&#10;2uwjn/7QnWlFnVApGM+uI602ShaEQD29edonE9NJFkBnMhWQSQk0YqfGtkH30fVbZf378vmPpf0A&#10;242L4ZY4xRKbZ7MMsy37hAHTggp4tOJskNQoIql1zY2qH5EvHCpPEB6QZgqo1flESqOo+nYO3jWL&#10;CIvBkC5pAMNbXZhgA0DOScIt1pUlue5l4wowP+gWKWN+EFecxJRLDGljJ/F5/L1PORdEffRej/vS&#10;MbZbCNQ0FdVGWy6Q0olNY6T1OL/Qd3t57BoFg6RXArWsZz3IXayvoFrl2xYOkqpeHb9Ncm0LWDie&#10;lpD7E7wQW/JoMT+AZQm0rxSVEoq/aDVWfYUgTFSY1xpPzX1v357Nq7h5jHHePMW0wCpVdtjbTAj0&#10;wy1DokcdSnduVoWgu2Z6oGoJiF68LxSqrKIYxnA8dAODoYi6lyLnBeRQJDzFvuOmBHOmqEu9SqeD&#10;oiI5jYN3bDlwMVEbuQrwWsxytSDh0Jsy7EtlduY4ZMnzvgrig5mgHd2S1RBWaVPl5JY7jLqBnv/H&#10;Q1jWMeDepgfOV7i4jLJ/2E2knLJRkYLKkh8pB31zlW2T+ldrVbFpHbjU9vy8Pj1NFO3D5Bj+kjFi&#10;zlF4a0A4IXbyVm+3+3UYz0I9FgG8Uufya5Okg1EcPxzN7aBhRlZ7v4a3rd+v0b7o7IiBDTtQtBjp&#10;a0IKKILGQIA5pjT4ZzVw7kXCfaP5RN0I1IZGZYqu5OF9sgz7GU8PxTKJaBqYU0hHLb7SzPnlBCFx&#10;IO845/jZe8N478j+dP+25fztf+k/fLsm/K/U3XQPQbhqxYG8E2MlqIWlAGsD7iJvJjHnjCgmOGx2&#10;BznkNpYVumlPCA2+w3oYLGQRZRnbSAgcYgY1zPe9gSGvvMkNjkrEd0uB3FzfFVmp2jJXj9Uly3sc&#10;D7BYwQySeBXwT/5wjqB7bAMihT5x3AMmcf0dWORS0WKOS0v1NOHslSwLhCxz1RLL58jOsiMEzP6Z&#10;MVWcdHhq2tSKx0ioY5vHyJoQztRb8n+YOJL4IXs/Qno0J+fywAASczr27AVfHam3IzoSablWJAjV&#10;2TMHM+n3O2qd99FyzFIhdWFypzseyPFgQtWRCDgMMwnJ0QSKxtrFL+PSVgtsL5Y2X0lZ4XSkNkNA&#10;lGHeIdYATES7HG+YDCbCWs38Mi+10YlXPkI1w5PxzV0iu4rXudHQ/NnkUEsumqk5llAdF2TVoM1l&#10;qbSAbwnN6R0BW9YQZk5yk3mbadEdpa0njSMNf4QUYqIDWDo/dERvSqboIJrk0cn+3rM0wdbGJyH6&#10;jeKC3/nCR/v8X4GdEdEOxqJjJPWB8+qhmpOO/pN/BdBJR7sTvfuKcdK00qHkDitaeu0q0zvw43w2&#10;weMzfaWkPxw/bu9BNEMOaEeBLcjQrnSiWb0/4uu6rN0Rpev8+h/W5bR2nO/U3ZI7gLd2vHC5PK0f&#10;ntany/L0tJxOAQEWjyVFM2pYJn1Xuf/yk+0tVb+b4g/6SxbbkGtVyLDiz6JdwaaDJEEF4jqb4bZu&#10;6ZMts5/iw0GukPjMiGickgd9ocSgco8UotmANPAlQtawJ8An4BacIZhszMcgXrSQ1779ruR26CSe&#10;B6uHS3AsTHNyVssE9f8kJGRgHPL8/nc2SgcDSlxyy1F5iQDe9DzUdNdmtiVllRvaMYlzFFt5tJFa&#10;pVGHDdpz1wycvxryG0YPcZ73A6JkV40fnqPsYJSpZK18RqMGt/pcnm/lp/+d+AfuaVVMhFsSgb2J&#10;zrnG0mFwrBdk8dT/jSqiGF0RoUuvB2ZfPgP2qhJqywKdfzVLIO8mernisgVPobOkOsrroU6rhciB&#10;5M2MyKYkoSx9VydSzynYUsparAqC+OHFfsk++Szb6+ELqf64BIgQkSo7nlOiBMoIoY0xj6d7Khrd&#10;9R/xQ6ybCREg9NDF7FspqYiGT0mtpE5Qkl+A2kpyX072e2QfqqAl1AjQYrUvc6p452j+xVI2WhcC&#10;1j8UZ1K6RbF3Ulbf2t1MBK6xM8MWJz9RKQNUZT/Vsao47gv+lxbPNs2xIho6sv7/1ygLZ51i5+p1&#10;L76w5BI8oirrP9ebD09lynse7ek+D1PusN7gN2helv4obHTVw2xwElMuVYkIghtpqnUVOdb7JdPz&#10;+lWfrbefujGv7pCyk3zUQQHmeUsulM05/CHicqFv/sAeS0TEs4CPUhtInkJJ+79/UH89LMJpf20P&#10;ik2OnIL7pzidu4rj+iefuWs0YOhT/OcreQc34g+SNHkun1pKW+D9t02EsJLUXTJxjjKDPMcC05Jo&#10;NkOj2HKJd/JxCg8Lyk1TlBA1iZl0NIbxLj5c5ky28A1+GdXXCkdALeTl0759ixBZpGiMzfGliH03&#10;FD+kIhueNpxMYGr65hl875gt+xlJSDVkyux8nBvQj34ePtUr6a1cIGp00a3SHKdII4iErqTDJfuG&#10;E9CXW1e8nf99R0SEiU4V9sAaYWmhMpnOGS5I9Y7LSPn/YUy0VEUBfZxKBkuoxO7D8GN8KWqT4G7t&#10;VNzsl3zbHzyAIN+wEWggFzNCcDeoBKoqO2mS5RUDQjfz2n2x6UQN2wBa4DmryfSeWjYeqxAoKHI3&#10;+/j6ukvODpSPc7UPvgTdLcakNY8raU7UDjaJdTGRADfNVD3ZFwJZNIlpgSKEQHC/QFIMUOEZBXwl&#10;I5EE4lEqMf1gEHKMtBp3deKNxHqNOHBokx4SlQBH74/h6RT6ctmgqlUFoqtZaqlgp4FgmxaY5ikl&#10;67DxwWpvgD9UChRwYvQLTqaumwLe1ISTKXYjEXE3PcL8Cg930NG+jRRGyhZiTnXyJ6L/3yotldlq&#10;kgJI5mQz3ow9OPJmap0vRRD7R0ZQv8+Laf7uz+LSUVIyFOReSp2q1k5rradT9IPyh1ptIkd5IAap&#10;UpRrCnCwpuhVsOTymXyaYXB4hBDtu6CCrgNZu+9o4t7RgejVcRLBfqiI0a40YANfOI1KVIEU6Jfo&#10;4fjlKj60YhMTSNhC3u/nmaIjylbcVlP01KrQz1hj1cvIh1lCD8V49Oo3l6NQPy57x7QkvuuE7Ost&#10;PkedJTkHFodHpodEj19lEgG9+pEmjwjt0qXXvl6HknhMtZsFG3f6eOsA4Wbg4c02ruZphKp3YnCy&#10;YW0qwVOz/9VK/GGwNm/YOXKatwwGofrTUCJ/OCmzTwqadImSD8qgDx3LXKhU2ziGmgwcjFx+HYzk&#10;yzh6npfzt/9pdGTXHQIBdroK5FQrm/ZjI0aYYvz/gs7UjOQOOTgxhMz76iDI0E4dSRkOhJ6DSr5Y&#10;S5Eo+l4R9lMEbNoqCPkZcOkGJ2s1KIwp4ByHAFsqfSANUc4hkg5ZuhQvFiXlj+bpJ9mjTooFFpJg&#10;XnIXoQrzHoKitJKZsiRt8j40PhjHSBpiDvAZR+Uyw6wUoCOVZKFIaZYUbVgOTphBVi2C2KMEPUDb&#10;EVOgFGvKLHTeoWY4lJQQvTaqTt/wADLhx0lgPrbkww4Zz/nMQ6CDgQrO6pkPvoi+qQVZyDQFh42y&#10;yYc2RKjCN+SyUEwCG9k0NiirfuX1wkqZtVFy0Ao+lxbvhG1b8y10P5aAq912OD2CZDaWCm71Igj6&#10;eG4WR+VJnR/UXI4QBR8E8G7Qt5yrD9+7WXw1ceQiWlsELciHdDglIShbUgO/H60wkB5SrZlQwAQi&#10;0tFIYj+myRDgw+OcHiDbj1HA94Jx+J7+h0YL/3oN3Ru/hA5gA3rtCr/u6XqUS0r5vn4JCoj0gcMc&#10;RJisTbvDWy9BEDS7O1YfQ66PgdgDiPXxSiPazcbe1MJSOdw+Zyg9jX4VjKv9H0XdVvFJHvjf2neD&#10;5XxaLud6Od//0KHBukzeNTsAPuKSZPBNPoyjmErr3FneqDB7pAbgaI9V7l+VewG1v/OB1oKJ6Rau&#10;Q1EXuYO3BAnfN721LvcPcr73Z4MO0oHG4kBmYKgVGHEEix6ruLrbuinrYOA/tfSK0B4du4/3Q/W+&#10;Fdf+h/Wpv7dhpmrtTQdru2Nq/6IWSONOneupb+C1nqm3xIwgVkx+CYo9NDRNMjqPrqkhPqMSw46C&#10;zMTJINRRnJp8/GI9gI28Vudup+a1roWEKw+9Wi7jEBGGU2KfCvXCb/u5j9fPX6m6MvR89KCCsEl2&#10;RLLRxEaO+4sJf5xrtnopzy/lh/9jOIQ8FbqSu0cSPSAIkBFZlWlnHcgTR/GgJGRfJXC1K2R+o92W&#10;ef3p77dAJv2gFVazvoFgaNmAmHQg5L3mXHiTZm579eaUnRsQCg8b5GoQGiYm7GdteIBO6T7oomEr&#10;Np7K6prdHRsyg/J7/iJ5lcVR01uHSgPpZLpA7lcBeIxRHEWTC3+heK7FMMoqW4r9wRczRz0dHRGG&#10;CbG43ADyByaE7ftuBeZCXvpDH1sjHi9yzYq3zmsqszlJJTFM1YSKAVNs4GaB/IltbFkJoBdKPlfm&#10;BOOlImGuuRidiWohXxbdDeoTrR90Givlt7uAHs6z3hFU/Fp09QGsZc5sE9WbjgV0Zvlspe4Gakgg&#10;GkrFDnhwCTOhifpYa1w1HuBEj658Fklu3w/LSrpRV/ShMRbyYiFnwhS5lY+/L5++6jNWACQO4qAT&#10;nZSxpIKSBiq5YxSW9oUfYSNJO04flQOWyekT/fJT4Z+G3su7RVZKbjH2cGlwhVnnA0yZfwYRX0H6&#10;KZBq7G+Cs+sJgOI2kY8sLIwkFPtcZzpT3p2mUjAJOhk6ZU6TluRVhoes2guVlKNcYHSDRrtNt3Ql&#10;WzvLgQCtabZD7gz8A1ARR2VSdg5Zuo0UY5WgZUwcX4ug5gHh6PSNSoNYWYaqYPx+tnhjLwn4Zj6T&#10;91P4p+4IShJY4+WNTZ9iejbFUW7jDfgAbcsDuq3rbs9/N6ACF5oQAE4TjwGrayN4UTS7qZ8l+CLF&#10;tL5/0ZEJjMwgkPL37/kwfBQ/m/6JIEgSWqJOxDmP23RLbJt4zip4sTIkxYIzLZUEgAVa5n4bzwMI&#10;pKycQ9uDLdvL18lh236wgqo1APV4VCNvCOofHEiKqu+YCuyvuMB/ukrBnNLUOrXExMbF1pRdEwjn&#10;OdOLNnAfLRH1p/KGOrdjMf4lKN1LRHo7+uUFT4EqKMboJWHAfposi52VwZYjQQ3v9XPNQznMUar2&#10;SSeeStvt9ni6xcbD8bNbU9ivqJ3jkARTLGlyr1HlCkhJ0X9DA4dweT/VRutamtqGmXbUquRIORYr&#10;hUBzXSPjUFwYBCJqYMTtklwjyw1mHSQTQU1FpwEBBkupY/lA+Ls/hasPtCmfqqpyyYBEwbl1JEtD&#10;TpOtj5TWEM4TFD5zCAvZ++fpjN3ZcOTshBaYEtHDUQeyYcPshnKWFCFf0zZ79ggvUY85xkyuPbi1&#10;9nyV68+KYZsdgKdvuwRmsefFyu+CFqwuNhXQYttEC1Hesraix5MsfgfJHoMODl7GbmE3ZHq5hZRW&#10;rH0n6PaV2qrMyq+5IOYHAoC8WhiZflyAcWyGIfcb9XLlW6Q/+IhkQICmDVNpLDK0m3OgOZTo2o2T&#10;t5Nd7NmGofATdV8T1lVtBzSlcmgUEiO9GJrxkh2qNo0h1AmDTMWlVLuxDh9uAwKkSJ1LUpw2gMDT&#10;mlO4a+azMDS3beeGx3BS+kG7QhKAU8DQKCnIyaYDXoC/xuDuDeQxvViSE7CIY+s43jbbsId/fSR2&#10;kOC5qZVlhjgW/AgMgR8YSVLDe0fqEmY42nG6JB9wVWPPfuMacyXiufn3t+TeRARlMYtXwCmqc89V&#10;9EOF4KYQQ0Dag4eXWxDxGAiJbB4FIcZHsIwZ8g1Sy5RSecLNQ3LSd3Fc7pCJriDyWLaeaYcS2DAH&#10;RZylBGS1y7eHRF5+ZPF5cDLEnv5YXrWjNMAco00UBbONDsIUmcCBSsos8SR5ToQUJI+wEWQYiKru&#10;x42qX7U8KkpdIM2d0o7dZiLyxaQT9SpwKNY7N0GcGapZnIlIH9s5dFgvk6x7BwHu/fR2fLTENiBr&#10;6WNs12fiyzA9uD9L5ZnbC/BASQgzUoiwaLf1kizifq6SQa0UzFJv5+SpxmOEmZOviMYYen1KLCej&#10;H8eeRY+mMNPc7fioRmIUCG5ptuyj453s4B1QORK8PsL/GINifiMcjl/7yusIJb8/4g6/fORh8LD+&#10;+KKPiREzfERhYhRTvrKzpE/BaEtK5a1hHiPBfNrAZt3nq7/v1ev18M3Tr1CacilY1hc68qKMBpJ5&#10;x+7AAACObiQ0ZVTVq51Bo3LfH1auZ/PkqzUCXHGnJzR5ANI37eknBydvf2mQt3MbRprLEjJxY1NV&#10;ldksdb32cvleg7Vt2Jne2u2Zb9cRH6iPgKJHDpNoYsFQFq7njqjRKrHjNkHY2u3artdy/4VK+5G2&#10;oloeDK7amk2BdN5BmTXIXsAEDlAdZVKMcxFg1RXVLPiBsM26I+utb+YDtly70d/9Am03cbAR0baa&#10;f2+1Xfs333/KQhOLMa/lGVzALoKzCKZqEcyOEzWlsskQjUsW7XGe+5SwO0sBEpTNlEo2nERIw2ey&#10;rBUdJzWYxT7oJEgr4ev35Xvu6Vb3K7PdQuS2txHnaVifHqcZ8kMWC4NJPA0Z4i8/lh//oUcQ0Qdp&#10;ITQChbDonHIBCoQZMABiC/gX+TC3UNJKYkPDllvAGvMTjiZsZPB1VE2VkyO8t2o8a5o81DNsNWuO&#10;z8HgKwHpr5AY5OhdhXAEL8YsVtzTvtktgqoNtooGOFGLtuIBeDA6ps1S322IENizp0xVONM5f4rJ&#10;SaKy1am2tMQl6afhZnaaN2ICh1i/gKkn2szRq0R2I8SE29Vr2aqk6q81401hQshk32ahYZk4bvVP&#10;hX8OfKG/2w8RhRV426Q7oYAtWGciI/K6KlO/30kLNqgVNA3qS6blso65s60sHJ2hZgBdOnAikfVF&#10;HdehzwcFgM5PV3bNHNUYz/F7JjFmt8tT/ALU6HxUaGFBMtnhJGo8l3zoRjnhxPOllq2JjWWa+NuW&#10;JkOH4tkkUG7rODUDhNyufSOq/7Fs/1j4x4GKmSvaWEUcSrU+QpNgRdNQDRHPh0/RmcaWkp84qapd&#10;H00EkYFJLZ15LrzzOnfwX4KRclvKnCmdDNAbLIb7xTnd3/bvy09/Tto7+6m9qIJKbgF4A4slO18U&#10;gY48v5g8qH3oYEwiwMCe2Snnu1E2CcNfzEe0seDk4TxEPsNKDSPy1oP3LEmTPHU0YDftOXxBq20w&#10;WdoKsqNiTOZpLFP16OTjfYb3NWen+QGtI6bCvxR64fKhT8rMlUhWPIf2fPFufYwEN+N73S+xRH/d&#10;wny4iOPOgAvqxsqEZhidlREE+JnSknKL1Kbgt2SUuTzIhwb9E/0QvChVnr1IldifkfPfDkxuM5JJ&#10;BT+9ID2bht99DkEVWjDvuIbBo4NAyu0wzE/VRWbuSllIR2YQdf+ep9939LP9bB8ZyfquUVthMTRr&#10;l1pwaPS5XCJTkH0d3tSlgK8QcUcIkI+DbO2HDpshbXIsW4rXJBpot2aJvy/RM0w17Q6Sr+dNfzba&#10;vVsyF2WGGN2SDGCpZJ3uCgCtA5lyRrg6sGWo2zNuzdHNt1mvfonmh0iGw7Q4QysLauWjraGFLRsI&#10;uBkm6tVcTyhQWFO52by4AUe1Bvwsv1Z4hGwDTfdU3JqPmxU1wcalUkQIy13wpq+xyUGhDyYOCG3x&#10;7xwmzNW0dx406Hm6t00XvLy9aiiAZKp24LD0mWddLFi9xk7OA7kpEptHGpxUT31tAGqosWpeZ4rC&#10;T1SGYltKw/vUH0l7D4NT56doNfGzlTIV+AT3iviyjiqeC3zdx5D9g8jOwAh5DkIqk4Zs4eiIp70l&#10;mn+fHLLZ8ZcpKpY9nJgOpgfs6V6URWnJvi17pcORGhw+t0Y1z9U8z1ETeUoT7RzHyQF5SLWsf/CR&#10;v2yCNvy9bcWNS2zmRkuNOX/xQ7Vr6e5/1Uvatg0ZNw/fe6W/lKazCqUJ3XeQ6+iv1/Wtodzs1/fa&#10;EGyfrriT1TAMGnUgemsdAkyv1mNZikZW8cMXOnwvXPDeEkAEE8F1BhFxcmONiwwwLEKR2q2HyBR/&#10;9Gye3i/vUP7ZCIXdl1frJVb3WmazPIm6xbL27ODuEKAzNWkvTHKCguQp1CPyWTnK0ioQY+NZpouI&#10;8XsezQClLOFC/kqOyBcPIL2v/y2IgVwyW4ctc34v0eM81n+G0Yxb0jcdtPPkITkZdU4fr+TGsmEI&#10;h5eBsOQWOM51RsZazrp1wJJXWclvIHR+gzm7Jj/S4cY+OmGL1uMmuaxAq5em3VBWWqLc8W1Ln58t&#10;uJGsN77PCstgsnTb1mXX85fHqlxmexXvrqxzbtZF8y5JyBw2eGKAVmwayaN+5JDu852ZFj+WFFOK&#10;GY+6G01CQv3vkRwGB/oeBjTzMgMhewIsah34sHvOTKK4/5wFgnm6TtghT2Y7fDAZD5dZSjKXQG1x&#10;FyxRGLE3VATVM04NOEV9M+PGRjbNZIaVFlu6sCJvY5TMWivoiMp42d2goOrovJ5CzcCyfXjI5bYf&#10;PJHXnbN57z6AGlMZfD6ok/uxECorSUTkembpOVJS7ocJj6pLt2DD/4wRvCkAra1ZCzUPLeBHkSdH&#10;j9AOQsfBQ5iKH+YxUagxvgRbej30hY6QpL8CnntHfN1vr8Mrryn89//5zrRCegvqe8fHJfrNBY6H&#10;n4vLv94/Ex1rj+wF14Hp0R76TpUBv47XfvnqYj7a1vnwHeLA7uCRJKh/kMpZBhPZ057eDn6E2HIN&#10;Pve/stn64XuYTPhDA668otG8Uei8xe9wAGOCAjJf1Na7tQGV3f99btcr357vW/QgOgjHfBDGheOk&#10;sS69sFlOH+v5qev/dJCnh8u9H9jqL9sL98hraRs0ly5RfSNJvLiXBe+7N0gmk8111QBaDVapY1Cw&#10;1uU87FjXTPob2/d2pdtL3c5jXHka6kCZF49UMHW5qeJt0nrzc6Vrbfd/txHZ3bZd0dgCmppI00xh&#10;Ok3A0VHyExnp6n5xF0WDkiCyFeAoHblTcIYAwek6jI9KjhsUjs7CCZTCQ3Mtt+/L99fy8W/K5akD&#10;cq0hcZbKTFjhZIB3sKUm0gsDbncv/u81589/LL/895FV8MkwnguXXybfl5F2cBQeGQSskVoUln0M&#10;q4j40LaOKJ+abEakNSiCphTkyIIq6FVgA5g2S6G47RgOxQQfBDGTDgOvYArq19CdQvGfLcokMpys&#10;LID71l3JWqO5NHhP4PzRFtlkioGwH7dvsfq5HPnwC0i5xGp0kIPj+pse4vtCv7eneYoXNZcqRw5s&#10;fqrEMmvfOrVCyra2KSVOQwdIXWHlqWeGCak9DjEUMdNTlcwuI23oL6wR9yKR/KbUJ/M6I6FCGyxE&#10;iRviCA58UU0MdThSvYo29gIZeRGees9coDk6mlyJytAaRyxN9MrWrq4dyhpRryUgO1Nv3Ctt2dM7&#10;ora4hSbPy68QH7GspwKQDpqeI+IURcROptQwZdUaUxLJcabd1O4JNtQydZyKHGMZ59D01rNT3GOm&#10;RkajtiEKu+GxoLOi71n+voeEtb8YanOzqDMf8jmRkoar0lhal+/Kei7txsYuns02kN6GlAmaJg/x&#10;MhGzQu7LfGC1ekAddCpSAc1DATNbZ5Hem6+P35ZfvuryLzoFOzOHnIMUyTQBHBjkgA3G1QuDvsE6&#10;0rRRaBj1YRD/u9GwMymbwb2BfLBKTDHqsx1jMBuMMOrnUB2Qg2bsiZwOKC/AvSBPVipz0htjPLDs&#10;OdV8wpV8wFGJbfF+Sik0eYqOwCQ3WeMbXDGfGjXwv1mmCECr00Z51hNVu4quQ3fKaJeSSej/m+3b&#10;ktgnP72M0dA19FihfSxWvNn60hDo+4V57rijwid0ZFhEFL+nQjiiP6KrbvLlG/B7GH5z93/vT9Zy&#10;HvChlSGOo1jMTSiZFJyrYFRWw89bEJHCCURsLX6nJwK6SaxX+9W/3wqJalv6/Sn+5TakkDSANJcz&#10;IrDn/zkAkojQ22DTbLb3uv5ysaqswkNRA/JUTF2O+0uhF/MF9ZOdwAJ0dUzdsNsGtQEC282eaAfP&#10;MlVIj9oKzOzlyChFZjue8ui1x1lrLQxrdkQ8dd+rhfydElMtRk8Ek0zzRuIaDAPaySf4FtdTI5XN&#10;EoCNABfkg/EEKsnAEeVrlNNqqXdfNosVe0BvYiBy9c4id2MkEeRDA4cjQQJJaDrzKJk+qJl6C33n&#10;fU1umfTpyX+Ng8a2ceLvovTXn8otP75C+und0qnv/6NlItcP1VWTkohHgXC1cEG7yMtIN3QjX6Jk&#10;fBrd6jDrXwAUIAoX7WW8E8c8XBEo33lawmRVSAvJJ0DMAFo5n0JawJy5h4SzVntZnnm0HPqKTKRB&#10;ih6UI3OLP957oYMqaUotYU5HOh73PoZVyx4uGGqYKjA71achVTOaR5ons4NBilnfWtdTLhI4x90h&#10;U2MNq3BLKKRyJUp0OVKtohBQimw2wUoclC/YnH+8xPb8mdt5OZ/LDmkKLeNukM/HdO0jwCdBCbv6&#10;ST7BbRiBWo64mqb2Vm6sn4X8LAj4lh689Fz/8myetjf723M+43fqkeRvfMQB3sYOxNqUyH0fKsAh&#10;BLR11dgRKA01lzBlarHrCt28mzwPpdMAYnoKIH+AoxBoFkQhr1II0ESEEekxUtUTRN33Z9KK674s&#10;NmJ3XlwsG6KWcNvbxvshqEv16VvDk1MblRpaEP3Dagm9lLGiSRPWjGBl3GedWMkptVgsDRlxiqwG&#10;KmDz7UdC2cFdnEhA4EKVKdh+573IQ9H9linJ+bNYxi+rX1PaLIbZet+bBfxgy70QptUYyQ1FVrna&#10;Org50UyNHVSeKLekaq61xsJLzS2KzJvUFv2LTC4fw0NGo3ZDg9zA4QkIjpN1J0BRluNSEUKz0/co&#10;XhUmNsrPCDsqMzAxsomDfNBV+ttnbfzYOkM1XtV4EfU7rmjIQw/EUpmdeYi+EAjFZ914SfshYThn&#10;Il0ypykzgY41vRzNekWQz5I3h7uoBnavaj6MBmTmstPCEKDawsgTvjyp4HU8aY1jBGZpzKqe25ST&#10;fd/+2rNGTbjfphEfiDuPoHfXMrgGxBPOPOWiUJyXS3DGSXq8UzDgbKw2zG9ZoiRlwigD8TFcPkVA&#10;lCt72OpgNVVfxH1ITbe1AG0d8myjTlL5/OC9eoANVcI8mCQ15pJCQkq2NtorCMuBOIP25ft75Wt0&#10;PNThHdOGjunh/Ga2mz1xu/OWviAq+Ev/4QdUhp3gkrGGoxkJLQ9SvaZ9bS5Y9sASl4eBi3uzdH5N&#10;CEj7culABv2Az/EAK2WfV7zt8WksuTdgZE5d5WurkV8BAQ+kqMe8jIcre6bU08QlKQcfJcmW+BEG&#10;x3QM7YY/HGbrHksWd6pQnlWjdNxlTPv8/tIS1cBBnH4hY7hqPnWBj8gOdhtA4HUoAm+8dVVfl8Rx&#10;taC1ItrBHhFRe8pgPd2L/ifpOVSxx+3+xUEbHEHX23Xs/0uY8MQanRTeDBzqkkXYtjiX+8tdunvn&#10;epZp0RAZdvCP1lUC/9KUejS1vJ3r6dLJgHJFh1FzdmvTwfHIS9+GS+rwc76+tF6pX5lRpTRJ4Iam&#10;qqwGNlAyaKIGpmcu/6jAaLGQJMapIoGDQgPoaJ/NtpWgneEKX22Q5C99o9mkxouo8f3t5/Lj/1Vu&#10;vy8fvu2nGN9g+k9TtWOcWSRtUZmZXwVDKsYpf6LrL+Xnfyq3P46vX+zbt1GsnqhT+sB2TMa3oR3x&#10;okJecKDLfNrp4wt4/qMiZAmnBKPo2TDAppwdOWtD8eA9wmTfelBqcQEUYD4Imv2wtEYN6Ahyyar1&#10;bDwqfLIVIktLjs4XkB5XK87dF2jZZzwThoGV4jqD0UpU5Q0f9OP1KIPjUadbEkBlfmJaAep3LYP4&#10;+ROXbzwQwe3mbL5Mw6ymiuTFxqBVDV3EVD4A141VJynV4o0l0oSs5yJ7HDSxzyWrLggw0KKXo3/u&#10;2fXd8I0UC6Sn9HiF8RGwvolCFqBVcTW0w68scfLtb5rBI1Om5qAShyOK7V0UA9yg+PlpxAXcXpDY&#10;y+bqw89ZDCFYyEUFEBoESMyw/2Rp64FJRV7Yj47sqWo8ykznI3CRcpWYusnQza2L0PKInGGh/ats&#10;CZ263ptojgVGZmLWB1bOQcz1gHq9ftd/UfuTZrPhcC0SlWQrEwR6LU8flQlAMLebAoEgVYMnXuLB&#10;UU4cBx+VbF+Wa47i8y1nKhGOUEA3GHdMoahWTk/l/G15/lmXWV1gJsphUKxLQsR/y5i/N5a/QumV&#10;qXD6RCLMkOwHJRWGfJAmyTJX2SuMpeCgte+iDeI8NyV2+5I1sFAG3vaU3VRgNJWdPCn1WSlJ7Eik&#10;oa06ZGNnTBlIw5mW6lznReML+00YzH0ynIxvetTokE+G0sbKcjFZYvDUPNe6/4bvBznmQwjWWcFL&#10;m/+2aAl16N2YKGfN3hQiHc2yBgj1Oe9z4c9Urlq9KDjkzjLVdmYO2gQv8J7PqiHT9y8S5N9ZfK8o&#10;qP59OX01FLeD0LPApGNQrlwjYZvtmP7rTfSdAXgsFWw/fROWrVX5N1UTAUVBxTiH4UwbtodlXcvl&#10;d+X5H2253HTiRw0SE0PQYBACShIpNPoOaGn5ZOiai8+CxdUM9K12eH00gKruvHYlavFl7JAbaBZr&#10;3A4dfp7MfB7hTMNcdT0P1WAdidF1LVGclyN/C1btQUePrgbbvIwrYLBiRAzUzHzilPwn77bJtl3V&#10;6ReF4IFsNeR1ja8Imij0ytvYsZdSJsOWfRYGp3clIehUlRYgwc9UEjApm4+sKDb+X5/qiIliNcGc&#10;YdIBvLEK1hWqN01bSzIHf59SaRZMHWpcJuhp7DHxOZgTw2Mdz8tabS2M12gce371OLqeJcFCD1L/&#10;2zFqritwpEAM2qdWa0R4bpuG/AUYCfYZOvOznEKzMnaKh95qdWepeimaJWOWDgHSWn3L0a1A3rxs&#10;ElK7ba0SBFH56LNS0psWcwcNXTm662XyLmftOxPRfv7PRFkVwezpVbO2bVfscJmM3MLtk9FOIaoh&#10;NjXRxOpGOz1LfIxa1JhAQ3rBKDaV19qagK96SReL/7CCVjMNRhwdLb4DS/UtOF/jupBJIyx8Kh7b&#10;4W/yci/Ql8tlf2nKW+qid0wrH86AyFSA7brFrJUY1CNwCjwkfr/r1eYPdhhPGNdvcsvRhdu2rV1v&#10;gLAoA2aMx1u/BeM01LumEvzwKrAauAFHdjPqyU2guOEFehm91TU99QyKc31/gwzBBHopeYikMWdw&#10;gy/FGZNpw2eTiTctojQqfoHAUenBZW23FcodSvF4DNOfoI7WNHSe590EdJglgmo1Jncofswtnblm&#10;8RnNi5BoFktG3VN2+hh0mTfTnhgcUCYT4YvK36/jmFn8s/Oc91ZCtq9tTzZbc+tTLW1FVjBWA69M&#10;0Qw5Zmm814aW3IYODhTXyLw+lYznB8ZZHFU4g6XGhpPl1KMSZU53TYZXrrSk5OCv+2xdpLtLOWe+&#10;VkZByc1+C+/yFxklgk1xrAiEq+baXacAKHjzJVLoaPdMPwQy+LHQijPYQA/otOCTAw6dBwRcPn4f&#10;zA/eTDQ8XOYwuQZELfs2XQtBfjcTvIFM1w2SeGITGXBBU35Jb587VMbbkAn2eqINF00dyw515pgc&#10;90qx00v6erTSOdaxKRGJwE2eHQhksNTYrM27FXeE6SPsJUc+sMVcLUK4G7Mn7fyHRvBi5Ds/r5lG&#10;/SRaBeocwKXPu0lQZZY58vi1UzZnSawfeen3HEfHWvWjad3edTYFwscNPMZFCvJw39Tq0SGV54Ba&#10;M4NS/4aZf/zXlBtfDEC+U7VGCJp9eWFCby+Sd66qL7kt9A4RHv1V9+bA3OpwSzx+HX733aF36Anp&#10;FSBwBhkR6MsT1D0ESPTKpaLyGL0lOiSqVUzI2/NRzLO0ubqR2OHJipK5+95YT637gm7DKXS7tutL&#10;u34e0m1N9NGtu/Sods3YW0/qhKy7970J2Pqp0C1GN+pkDqPbWxAIsRkGzho7ynmTZOk1o2pZTvV0&#10;WS4fl/MTnc5k4eRFsv1611pzgIB8ro2X+36+otuqRSNX4PmxjQn6JGlYjEqc7Usvw7cXEbWru1xg&#10;Xk0npIIkEafDmHzECRkP3ngRSLi0aLxaT4hsdN4BUfuGw08T5C/v/1CAad4Ab5B/Tvc3wL/8P/Ty&#10;PX/4PV2+0tS6sJ3xtRIjY5r5ndlDR4cRHf8rt2t5/qfy+R8tCFAgMVkHsipO3BGjMMIah3YlU8Ra&#10;/ypMNbmwC6hYNi4L0PAxCKpS9AjNfBGrTQ0Yvr8MaJBLyBCX2cxdpiooWqWhUSsEkA0FwTHxkCuE&#10;YDXjRL7I5IM1mN1+cx1iNXK7vAXO3GY3WgUHWf+qw9xegZHHeWIaOjZWBZBmN8FruUWatIkw9Az6&#10;sbz0ZrrJZqrK+xv4cVyZr61426Zp3fipitbm/ss7ltAQqVpGq6K3cvzVZp3BZjPHEa/FDa3fbSjZ&#10;1Eas//2/UHnuxZt+2BuXM/UJaYPwqqohK5Q1eSXM6Nx1idxoTu9BKPVkVBZqQpMLDLmmojuU2HhO&#10;HqHMI89Kr1J2sQWLfdnDwIqFjUlXvoaFFNaHEykraKC7V4HB0/vO/9w1Z69jJL5T0BzRGtMRovH+&#10;b+iryVpNLzaZGlPa/neL00JNuFDDGoaCkiLWRPfHceP1m3Kr1P65qCuPn9nVOKOypw20af22nJ+S&#10;OWFYzbKnZKYr4qpj6UYIU76m+AjaAalc9tRaZlCbJV4XEW7ZasFTUHl3+bpvxXKleFOIutgkQbcX&#10;A71YwL8akyAdx2PagufSAAODwZ/Tb3MbNAuFyqg4Z5xlbEkwvgc5V3/TbfDQ5TYMXzImj7xNQGlc&#10;lbrL9iN7OopTCUr4bm06imE4Wxl48bE3Dug0Em2AbCFi6yZHEg/Poa5ZD1EdQyBrTJCcPl6ddF66&#10;KHDws/lkC8O9l0u4Ovcty2yl1bL1CjXhNk76kz19n4eB1uexIleFJGPGV8HIkQEHYhiyWVRt5N1I&#10;st2fS/lqCL9euHws6+/AIhKSMBm0xZ1KO77H+RacjMTngIhk+scRjy1DrXsLv1SFH5RbbJJ4shtd&#10;jcLuq+LysbTvyvXPtuBPhTbABqrBdRs+EeOCn4xhPFy4+MZRza5JRxgaSreFX+C5wIFhyRkbFdhm&#10;q8ndxER0tTWzihX/+EMFRSDlu7aWeu4eyCMQ1CSDMMz0/Dm5PkqhkKdsVWdBAeE6KHjNH3AzNhJH&#10;DRYHyIsxVFROEO6png0kwmIHLJNWvpRkkNDTtLqsTfSRupamPKkwzGBzq9LIt3kmVvUcUQS9P0Gk&#10;LHNlB9IABckw/yLtVGONT/Op9b1OEBVGNVi0kasGpxOBN8NpWDCYUad138IaNZXHTC81kt7m4D27&#10;k30j1x/pxsCCgg/UbSS3kcU52QevC9BumnL1pOys5j46CRn7sl3ENEWATI/KC/+zhQqmgUm5XW0I&#10;XPUHeuSOjrSbaWdYwT9ymYo5vsn+fN34ttG6ZNDMYqiZk3JDErqm9IxawKVZ1DVgxa4O7kyUsXCg&#10;1Ij76LC+plwrEXAXdoIW5l0BSUdDG0cAjC8zUa5EtjFFVJG5T5tcpEEJqQDtsvDtNmBaJU5FvrXB&#10;Sfd7KjdUvW1xEij0pGVhSIY6yDMSAcTtfp+4Xi7vNL7i8gb7/dHIKperQwV42wqWdmnOwyEORhnq&#10;JE84mtCXbAITlJtXXbcSaZQZl0afrtw2bREFXJcD634Xrk3xXTbP78Zg7Dz4NCLRRrMbT53T8FoB&#10;8C5mwlmzcwaRnh1sLv+1sCdiyOZSOSeXBkRIwiceVkbJHz5YFxQ9m082WkiG+1Ld1hwygUREMeK4&#10;Jlq0q+6YUnhv0KlESngd+9iJlC9TPDimRJ7fpsF7nMMf48jnZKQwG6ztR+ecJaBLSWEknBncHg5s&#10;ExB1tdIyhSQpOu6ubGL37zyN39iYfSa6ceT9hpaZo8cejtWdLr0wOImTnLtkmKLsBypWbRz+D6Ly&#10;dSOaius6Ke7gUsCr+/MSYbyKCrHpji3gl5iDDx+zugoMXFXmcZLUVBuNSmXXGBxAidGdHG3cSWx2&#10;lFMoyF/11Fa8zQxhHb6h8Q4dzAOvmYtEByKkyVGQ8+88xA6Twxgwg42ST7Rj4IL99HyQRFwj5zef&#10;Cb+RaqssIW4bUQ7hU6JIdWMjp7+M1ExhMWw2TLQTZRCLek1WyXAy3XfUxU6z1oWVX0aRnXVyEd65&#10;OAQOBbdT5AK8JvLQTVldbcDBJxv4jDJK16bIFrm7lfYH5InEeoI2iFBGYP7j+PPPWqMPTHEk5VZK&#10;3c/U2BPIOd/CrA51P/QOLd2xCynthIC/IeL1kKxzRDb8Hwn7vaarevhZZphpb5Lm5lQ8keQpaXcf&#10;CDSZHoJbr9qUH9wCmnDZd/Cd/q3Q2LRF8l4rwPPnim3v8eI5QgSd1sP0EOp8qJn0x4T5kZIWKI8P&#10;VYnxN/QFt4AOUJUHHzO/Dcwr5+guHFtwwil2TeOc771jWc9V6BpNgMAPbbtaqJJ68fU9bmBydUCA&#10;JE1vjGyorlv/29tAE9uzWfRUKzQbKA8AWtBK1cPKajhe9yDCy3L5sDwNFHDMssnsnvp7QOlPoKaj&#10;E+wFwhqcpVk6xnbxhkm49qunKsqeTqu8UVtERSKUDiIdgzIvsFpr5opVT+sxOnlRRr9QtZLWH3hL&#10;PNHFqMy0UMqjIqg2E3OOoQCrO3I0QzPscGCHlHj7vvz45/L8XTfLOn8aE/YtXJUQYiiczvxpdk/m&#10;RnV9KS//VJ7/XPiH8dIf0rxmfF6WI75b1F4NCWv2cZQIyV5FK+w6knqHfo6FYR4YFVnAZOWoGRob&#10;4GeUWzOl1BlfLEWOK7+pOyhyjRVoYy0D5hKu5CtjOEa4g7QCoc6GmbUAScin1dWkCSNugDXpwIa2&#10;687/2VFVbT1CxkqSFaOrEQTNW/hq9Cr6NBdUwWafwIqdkwo18GKt8A1lWMbd/+trgw+XkHrqVW3W&#10;PdkqZWGz9n1JTYXNY11MCDVqVP3xzLtP3sMwEzPvelZHh/D4un/Mv/QJu4c/6To8FQEF2RGaFrTe&#10;WhMSZjoV1QfotmVGEWKGXyu7k1LBlpHT42gMd9i5yb14YfSZyygCW6vIDhxGOHyj1DsMi6R15YWK&#10;zUFmFwcqh4UlxK4w1N4PasE5NYWOOx8dcu3oTzPViMLC09+YqwEyNZObm6aopRibiyD7D8rclkAT&#10;UL3ZGeX9+lVnCW7/LLPL8SLVW1aAQrmczmMyeyvaG3DSQNJxDY9ZDoHyejwRP8jRdqYnYTaOr0Da&#10;8QEj0ioPOuw3tBufP1F96vrvkRc1VqiP40s3eipmfiY0Fw3oOmUnm7VE3kZhdbMstm0WeQzVaYqd&#10;3ULmT8hBZLYnDtSNgJDxltg2rJwJoslXaUlNdOhm+Ti6h8MRi00oYLmPDeZLa0FrZe+eVZ9nnpym&#10;GLO/v7mRpYjDWKfm7tDYIjCsv/kbiKv8OTqNz751q8/+t6uO1dyS2yTM+Q2PQVBAsOMW3/vTLiZ7&#10;IfrMrvZzRj9Jqk6cbxDJzHCgNEOwXtSm0vjB90diSNl+oO7yvZblD4qL6CNXYqZSLZ3VKRG+SbpN&#10;2RTgJPI+RfA700KP8KVqCtYyFthSFVYcg4WC3l06o2dzWfRf2J3hy+nrcvvc8VHytUTpPAqBvhN9&#10;TmEcrdrZFdSxLgQUicYJ7JtLWLGRr96B4XUOymerRsZPBZK32goXkaKdsGQVhS7+DeSzrjy5FPqo&#10;CYUE8DwlmnsI+zy3rxh7Tyt2Od9O/RfWrQOBjgWqR5QpIDWkmczvzSKTB8VtEGJWDJjs/+kuwepb&#10;UME01UPNixHdyth7txHUWikef+SWKQYC2aV++Pqj17IGkWLWBIIM8MNogClQ2HST5mbqrrKNBVns&#10;ExEUDNNJylm6vVY9p3zuLmdmM6mr3LKlUjU9mR5qCiUKs4HZzR7tSFpXEjLTMHLUSAV204URzaN2&#10;VqTKP7UiHD8lYCc4WJIAkFwTQu90IsEC6iSOB/7wshQDqPS8XEC2Uc3Azk0CFsl7u3ZLgIjNYMEJ&#10;Mehu4p2PW9qUJ9CNXqp7D5A/I+xpy6JcX5BGSjiNoTxeaAx+PZwLPPu5zf0nKLcDdOCPENZtfhbQ&#10;ZI2AUzt2jia3eXQ7Pu/Yeyttja/NzTBBwyctEdHiL04eX2dyVTmBN5kYdLAQx8zuTwDJR91G6Pm5&#10;s4SXtdD7KOb8PrZ6nuHph9iGfs7FkVPKHyEWW7GUI3pDbsE72QXtB4FH9hbzj7lYs2evNPMlmq9M&#10;e7kNI9CexejuleLf0G/NJuMXSWopOXVVJhI9iks2QCqXWs6uKGWxPraMm1CaMnlQPbv0WUW4qSsw&#10;3uJoV4mhEmhjBTRdQwM24iiwtkRn4c3Nn9esKOL4GKXAEL9BugkOPqjs2ZFBOZHjGX+qwfZdja9d&#10;zDcJX6gB66TtMjyct96Clht4YYHcFzbWCEKAztGTgYUzy1wjXLRMTEWwcBpvJInQ6oa02SVYyONN&#10;XcaH2ddsBuIaFDkEWHodlmg2lTF665ImZRvdj5lhG8zmOkIEKkCGKauEL96SZVYaSE5OSZPa2ogf&#10;YEHi+uQ0xyYIAy/eQTIDc8+eQXu7PKlWVMJs/2/kxWFNSSDGJ3ocgXbgbZiflxRswY/EUYXer0zi&#10;KRMCeJ45N2g6pfhwzOyhf20Xt8o5jLDJmMze001rO1NoqhuAkZ8hwltoiU99sdHPCubZAHS4jVdh&#10;Rg+xRaQo2VIO1UjkebBruikcfWnL0KnUfCNl3eaqIrkYcO869roaA0SSlKxKYcEtYZkjS1YOQ3PM&#10;F1q9WsATWTCVDCXF82TtLyF/pdBmTSMVmpWsO4AMOd0z1EHl9ew6evULwTDaQYCPkDN6hyyR/iot&#10;Hf0rKPBeuSZ0ZBD66uH/2wkBid6MHeTf7uXoi50U/n/xzxe+baa/ahn8qncYwgl+7717VfP3+lt7&#10;AF1P5Lcdyo4BVWlgwQRDSJpK9jiN1LTKSH9D21dPV1FvG2JkydPdQ3sdYu5KiUQ8jtRl7QDhskQW&#10;/WjyuSV7RoxvsvBqN4YGW7d6qveO4nxZLk/L+ameLuSxLtEbJ6VJdJBiWM1Z3ZxZrpxIOONe12qf&#10;cfTbI4ZkUIaGyLuaSVQT21OblPkxpwZl6E52M9lWA9SwAG+aILul5FgmBAILcL1LOqxju9PgbdPz&#10;cCKrEYfTkc3Zx1zAsp1Gvne5/Uu5/aV8/lRO35bzx7Kcx+cf0JdgYEbpJ6S9qUpg3NztVq4/lZcf&#10;y/WHwj+O5XUG7TOKM4WJXIcl5otlY7oYqel/pHCh/4+8d+GRJEnOxNzcI6u6p+fBpfg4nHiQIIiA&#10;/v8fEiBAOgjCkrfcnenuygw3pbu9PvOIrK7unX2QHMzO9tRUZWVGeLib2fdyDaUsqY0T/c6MXl07&#10;4OE0Mr91/6gIanKy5FTsWPra9L+9sE+jONYqo5ISMiA9EQHdVAiTW5hhTteT/kmKcq12iNz5Ljhu&#10;DDoSBHqxGpQXb8xgGsb4pFBeMNHSzy7ABnZaLewJ245Coma+RTnYg9dI+xs/8j/mxvF9Ul4KAV+J&#10;z7sNCjEVZZq3SxNEMxAoypgOqhAb34iaR7v+3SP0RN7Egkbwvw7OlkkijF53K/Q83Y8hXCqGDcgw&#10;84eJkaRFGBnPprhmtF4wRjA0EbI0WZFCDWSgZcJy5IUQzMEW8oGWuDXd6Pvz22o5A0OCOF/eUKMk&#10;LJBPDiw+Je+A/SZ7Jmc+q3gJACG3FWfHwMizKmB4Has4zLuUTOu8VvcXkIOjTtWFRDF1yF+5Nwvt&#10;w3w6/0X4AWybjGxQskoHWeTyHgdMYHW4dFpms5Tay8g2ctwtgafnV5/ymZ4bT3bJH5X4wDhHZTg9&#10;eCQabt+Xl9+PEZq6+JKi5mNL3DhES5Q8QleLJg7uxSQBm1llS9rW5O/Amde1BFt1EBfKLGzXWOKJ&#10;k7FtizLOBm6vjPn4QIspWRrlhQqHItB0ARzQYOfwJ+9QPOzKY2WjL6h7WwsvLD1eawBsMTqpNoHB&#10;bLZuITgl0goTA0PmM/tQ+JVizpzyK7ZxTUIrYBMq9kTnG+mJv9txI5PZ3fbnZrluIs10EQCSP/ZI&#10;p9P3sxvHX87QSxFnIH5h/rnQP5ftgxpIVgqO9eKMwZABJHKhMLvOU3LfhL1QnQ+vjXxbcG76PgHN&#10;KmtBQz2CJFGTON9X49bK04/l8zVkmmMj6bBcGtArbyoZVJhnn2/e0QJyNoz9s8Gw0Q5TMXljZ/w0&#10;O1J3oDF1EOgTlIXP+lJj3T+xk/V1wbTgk9H7Ut/Pk64qF2QIf2sciw62qR3rfD9jV6zx2Mod7D3S&#10;tgRFq89DXDiwwJepwQBTcUUraxSEDE5pBJo/43mb8E6mTE86oaKaaIICdVckH1xJCQo9Ob1zzxg2&#10;mW2aVGMibtom/2A3sepEE7Vkkh2lq3Vqy5uJAMlSTXXbWIZrYtWoPwWtJ6oX3iGcPKJZP5DWGw56&#10;7V2NQKuruoqPe3Wo1aw2G09khRC+OY13fb06Bfa5pkxi2Nocj3Wd82tu99j0Zr9Gqjh0EdKA6wJc&#10;4WBYDhcGhQyRVOT7GZsU0jF4JKNYIUGbroRh6D2gjm7PBwW8J07g92/YWeCoUHV7kiiDqsH497Kx&#10;E8HMDdPV1ywXUj0AJsARLQNeqUH6vg/zsKgPEVYwywd2yT4nw/PI+TuRhVhl1K3l4ZCtVZO/9yWc&#10;tcSxqLbnnbo9ufdr9vFlFDyTGzFP1HljXO7Zu3r+BbbkvaFsEqRHR83Jl5yCVQLs1PzNa+9jUU1f&#10;tFwi0mmFww/ycegcDRRQ7dahwDuLtnUPXipApSLGFKY3jOF5eaevcNGP40aduPPQs3pIuW4mUohS&#10;/3SdWkaESlgg5MjV6LvtaVyizaQk75nLpo4t1ImwTjRLC1lbZpnMMC0oG0GiTIY3qlYjsZoJDKUn&#10;15amBUK6EM0tjkScvaX7Pfz0+qIoBMMZgjKUwSpBfS/NQMn70glH8QVcNMus5nddtKFXq/mQPob6&#10;EgT7HXueCpFju74lZ7TpzwLVlLiszoA1GnvfXYKSPIdr4ZTMKQFWvEUo+Kc+zhqMPL4Z43FVsmoX&#10;XZyDTAn4VMR5Vq6dJTVXCllGlpMadZjZCmkSg81K+8G6E+ZQju6gRZo+oZ07JXkUr0F4BgTKNKSr&#10;kF3CHtzfQ5O3KVGhFQKcokTDcuLLleJtJAjwTLq09MuUtnUCiLLkpL8z509a0yUJucl58YQoGEQq&#10;vvmfJhSeb2UdQhNt6Eo594USydSoixATig7/BeIiRxn3rta/o/Z+HC/77/fy30mNEuSzbJJPIIqK&#10;cMQMUeqCx8smNo4geyIYWiNpYwg+COD94rglyX9jZn2JG0qzABFa4pxxTx5QAfsssl+3jwaJxvBX&#10;hC9ETYsqeNvzv17mmVfjyTKb8jhwaJWLJr+1GOTTslAyqvDAKeicqY07OH9BmfRasuA3QFb8iiDx&#10;T/8Xn0X80WuG5F/1vpYn/MGVhxgffuyU9cbr9kWUi86FgHQiOD0jnX+rGemvgdfSiULzIXLG5XVT&#10;ssMDQl+CD7+ARYLA7ADUpbSCspSjh2qR3nx5KaH38P45z1NiFAiqEj65iuBUhq6lKVqIio4kpuNx&#10;adsw1XTedMAY8+AUCDAU82ZL0rT6n9aawGLu1/neqp0aPTqKAvFvbN6MTZw5B6Y4hIACASrBkFPo&#10;YuxrechaiDLrwsEeKMnkIoq8wDxhpE6oI26w1s6DpbtZfKyZo+73A25SESX9p+xxzPFEBBlnN9D2&#10;EQrITNmm2gLQTKR9YHE5O12vPUW7ER0y6hgcpcI2c2pn5hyw3Kw0FSTv92X/Q/n0XNr31J7L9szj&#10;gky9UfVu0FNMxrUY4N/+ueyfyu2X8c/BzGsy1oGYFCNtznmGPTlup3GdfkmNfEJKRIVO2J0nB1O1&#10;hxSMGSIixKfgWrCidzqZkE6Gy7amNxOjQHsixrbebkjL5BlvYDxU3Mk9RIo+FBa+fCvwOqwA+a5g&#10;gzau7oNiszmagsjwbWOLUMSIhM1WXYUV5beAMK2E/ZFJQTtIf4T+3F33GYA3JthhqlWEk2+u0Pj9&#10;i78bGRXlJ3tXDNW2Wzsgh73qrtal36BpRwPWI2zOXTqVuOXnhaGa2ma1+1L6VAHShRa2HLlB2Q7z&#10;GjNhqSVgPZdzECXWYPGoG1IvL/YocsjnJt8/4QklYtinIrYxykUydzI6qcWYU0hVCrvdh03f9p05&#10;+NGxAs21EoVgmh9TIb+lLOT4FOBtYgT0k6qMs4yNq3FGVVkSDo/e5MH75vBtPhLSt81ukEOMVXPX&#10;Lh8mi+NfLFFJZhzq9j9X/UaXp6KUFmLi5MNyUujRkb+JDWZS3tIBD1wy5k946FHYJ0WpcXLiyHMN&#10;5pCZvacXj8UShzsxwd6gpu32I93eIjnneIlKYb7JqUcTZ3J0X9jiRAdhoq0xcJgVYcoeAxZ2mrLg&#10;fz0sMTUxhKcTo1A5V+E7p4Q8tOuoWWHvYTY18DnZ0yT33aerpbiQkcPyVF78vmnfwjkrsmmEg+9K&#10;l86RSWaTKF1aN9uIEAhDfP0GJHWpMapsUODh3O2I342bW0j3VbO55sV7gMI2OTHXJQquTbfPHt4M&#10;sbh9aOYH9D41Zz8OcGgrIKez64ZPAe5adiSH8i96Z6uXtFwyBljNFEt/BmfurU/ndbutGVwkyG+T&#10;q/30vlzflf4RSoKqI8toq9Gf7BY22qzBOoq0pXFqywaV9q9mjxEQNcnc0l0Z9ryN9EM49DSrEHoZ&#10;I9g2F9KQ630YEGA8cNWVr3DqghyzlpD1u3+AIyuVEnrhg7X2VNqljPzv2xSDLpHMDJGK5Hm9ofCT&#10;KkgxwmpSEH9ge27lulYIjqFFtHDVdRIb3J6ts9UhkyHYyjtJogIaRLvadVOn0/vffTcYhmHPnCK5&#10;YhApAwIk39BJMSoc0tTgZlJV5Xqa9WxVQBdxZCPXiwfZM0pdLHsHhKY+rtBGyfMiiF03RZQWsBV0&#10;435ykm0pRVnvrYQFaDGNJTuyiGHohigjlRHxuQJggXqEzrfiV6mFPHpyPYExMCxPd77u9bvn+UmL&#10;BUz0QsZdqA0swMzYVrtiq9OScw8mD5P1cTVRVaJQ5GgnRuXJqsh0rTnYveuGNlVcFG+IoP7zeEEG&#10;QwK7jImcBIarBP63PTLUopqYV2bC/X024NSve//5hS5NYtCVaDiAP4Bjg95LOcDS6WwTcB0vaba6&#10;nFUxPUwp1FdgpNz1aTS6y1z0hAu/sJZTv8sRn5SEmPOtTLBcIkjUFJaWgxP+TJkYRCcTsleKWXpk&#10;W/pAs5OgXp+LTwlgaGpEJKrh5n2oAFUz6jUC61MmbUBX8wDSjOs9+2b14DmN9fZUIgCQ3eoWba5V&#10;hBZuBHjpK/KzOdR6FGo3bUk4JPKA/yenCh0v3RQsZLFCrRuN0OMX6548QIIBcvO76CkmFaguSxVc&#10;MSZxnov3X34Bs0r8cdQX9sy89q6pwSGEorflUGeNclEt/5O19FLPXWfx5Lyhshjop6Nx7cYqtuum&#10;0KSk4/GjRPcICotCavpcc5djRIcCFWNm2CNc1fdG1hb7Cd0k3drUfm5qDyV74CVFklRsR0JjXcft&#10;yCNVORwdIwRI99SevKoALDzwYYUx0T3sIKhwIQfHMlEhwLlH1bDUkXmWd8dJd0dvcuUDUgSV0yZv&#10;xQ4XH61lYMsl2LJ0EH/wujkR0Unu3xd1Y3w2ZAxsI9SU4yC4RcBJjIIrpUNQHaVa/afalF3V6KfC&#10;bef/i6zEHOdP7ZTm1JAWqdI95fopQ5MWK2CQUGjBuq+0HRL1norzxiG0PdV2AYlhncfSXPZD7NLN&#10;hMhShSKU9apeyUMzev+ppzkZAIt5qebqlMXU5bTLaERaZG9Bbb9GAvjYrOkcEfx2dd2/o78W5+fy&#10;IKj4V5QDvoIv0a/zMr/STVscjekvf3MfZfD9ilDjq2Dx173K65GEfA6oU3nrj9ObnUtXMTEdMH5U&#10;qawkAKjw3GrFrSOmLyZPYwCOFtSy+gizXiJ5/b4N9pm0uj21p1vdmtLWhr+oyqzDbnqUkZWU86TU&#10;RH3x7b5hv6tPz2P3bptBgE0dEwqwqnjFvF8p1sN8jQlBWw5LUhud3d/YttUuJfWT+Dybl04Zjcht&#10;L/Sp825OgwuVra5YFPdwsCd0TXTTJ7Sj3yMmkJE4uhiBroYTgOssDjZ7cNUncsM6lZMB6w15Y5BF&#10;N2/f/oeBCL7cD9wLiySrkRlR7KKLmoOSlzkJUseq6Xj/9KBkcssdRy5v9ht3a9h7Uoq4XVh+HY7g&#10;jWwKGuaZapNFOqrbjYru0XoyX14u5lKZq/OHjBhVCzYTta1jdUY3o59tkXwYVeqII88253Tu+uW6&#10;Rpn9zGJmKDw66ft3qagHZpNppLw43NWYgXyAcYNGployuig2ep4q7il3cH1+Wpq1hdc6qXiFcExJ&#10;GfTocK8k+e8Ps934mzmyLECQ0nFv3F9vFfTSVWtjPTSh5xuEp+Qxx6EOszX+7YS6Gy5y22jNDlSz&#10;oOLH2aZI1iNTsO8R1/GpdPWkMTV/ZEy9CONHuMidC1D61For2eAvVDDoDRgwHhcSkcc1fV/KD9EK&#10;nR14jCShGGV+0xH5OKQ8B97n7+YFuco2JUGKySk+nPcDu++c7DdU5chUsgMb2fPNi3p8eM1tH+bk&#10;9F9trwa6yf00bO9Ka3CcEOe7hG8gQcdEh4uEPp+u81v8zIOnw3jQrzfITX19eMSAMS4HYqftWWZA&#10;kze5qd5IRvbAWQS35IosGpi9yK+6OQ9gGorO6yMcTQuhiU0sWklLh5I5e2SYoUmS2xJWc3ImQ90I&#10;nPUK4bQ0Zct5c2RbmanJmPeVQ5kwV7PeEpjHdH4soxsbnVN4LzU7UG46Rxpvp/G6EbkckCWFDnCA&#10;mnOFnQJiPoeMusZu0melcegWukLoZK06Zwn11Qgodb5z+YHP8wLUySZvWpPc9xBFmERf9TI/3S0/&#10;xeJW9bGU/7XU70YZcJu2X7XBr3Z3vjiNgPdM5i1p0hmBGfpcSApvuBTQA9IkWXAWk9sGSJVvy02V&#10;NF4noAmF2i3Ol3r6sXyacZW6BxuUxRWKNLKi6KqCSAL/A6ZcPuF0sWdo7WXerksEFemQ9Fk1lKWA&#10;pNsngTJI/KTvga0AU1GplZ3tp+kCCo8PWzmqWweHwbVeQ8GcauCdVJLfBgADdkBoCO64gO1p/Mbb&#10;x7J/nCUBoJsopo+N/6LHE5ur6nQPNhoQCAnYAgv1jjQwYKhFDCo8MUo5WzbmVfpCD0ZIlwxUMiNx&#10;MwudNtqgTSyQCdqncBxPrWr/NFf5Wj1yejpF2xU2ZZtu7010uR4eXILTIzdqZ30pd/oVD0YnnRPA&#10;ihEYRpHeLWyrXuBXK6N9VOPVT9iqFqyaL2i1auhuSKaf47e3mrmuEO5LlESqPtZrqh6DMsk2WClm&#10;ZcnVtLgsrA5bOTIEuqpPy8uVB6AVia3KfUuvAgUGS4isy8WZKHFC3MZBkxQZQ1UOLX3YN8yVyQ3f&#10;OSPY6VGRcbRT9NoOEVVsw8+gqSgyq9U6RC67kF54AH41zEu7hi7JSuNPV+2tu7QpdS7/GTPZ1J5R&#10;N49W82kolnyz+ti7otcdwhQZqrLiISNs8jDNvBx/Xa9zRkqzg15oheEhlKvNJfzIFPxDxtrZe8QZ&#10;6KmyqXQeoTFQjfk52t1zBhYI0GokPb6d6paTNHX6vw+6MHdOI65ugMX9s1x3e1rr2GpSTAoNgSAY&#10;7ckPW27fLccf7haT8aQwDdGhAuczIURLQe9GoFQ2NBSUZnqifGVVq0ZcLqCDKrh0Z1GCnXlsDds8&#10;LTskzy/izQ5crQKDgGaM6WqLpkcCIfVAJMa6/Tz9MJsrIZQs4JAMMs7iirgb7xQaYu6FOh74+5Ea&#10;6N5f/TiDwS6at6FbgMC8n2cexh9mZhjpyZfmRDvr/kWmAtygua12m+a+TucjyOlZZA6H6qklYY9+&#10;GUc0oOySiv8r2W1Xks9kXosj6JjyiChKvZ6yS7uZdbFFG0K6GakIlBfuJ51M4iiaO/cyU05mdY+O&#10;kk5Q9g9bjejBwRNRHkVPax35rerjKB5fM4iuUgFFYDlAaY9mqY7TnQVr8HG8S4nRmScUlGhC9GX1&#10;FScQkYxHhADi+XYFEYsu8yNMjLLzJdLVDWMebe7CQevmLpLZNOVa6e9qSwruun3f+0D9p4ZAQoYq&#10;BHSjMxCFTxd1pSwFw6ZnRAdndhXw5lkzidHrRObux2Ftz7RdhoQ/HD6rxFmNI6peue9gurVNI+Yu&#10;X5wAodt3VM2bURGMbS5VZe/TQbSe0IgSof6ofeIzKdSboaMYhdMXBzePVYDfoEJ7IzrIRyTsT4w4&#10;PRKL0Ml1+zoc7rFX8GsoHf06qN43gFW03Ak+RQHprwbfpT+ByvCV6L83IeNvA9eJ+Mt3/GRBnkVC&#10;Ep1S5U6WN+UKbz1t80OHzn+EE8XFTB/YJcKnQEIMFcJei0xXB81QEQjwWShEyv8dseEvG33+3Per&#10;hpZ77Sh9/gwiGCWu6P8uT+3dCAKc8juibUrxPJA1+fobQ51K7uH4HFY2/TYEfNtZKGw7UamVbeZ6&#10;3d/LRfQ9c3u34mgMFF4KvbufDp2uc55QI1MNA5VRPS+ADbewAqOJ/7nFBRrju5kYlUMvwhBcV8G4&#10;YstmFQ7m3WC+rlNUM4eX29opqT3Qz2qDXz3HZPxC7PZWL+aK4cf3s/YM3PmQBwJC/5n2FmMXH6H6&#10;Yltl8ZHjkixSsRhTv30Qr/T8MIhzFNqNdBteW9KLO/nYTSRKraE9Y809m3wqz/r6BbR9SGpzXnIF&#10;muMSvFQno87pY04831WY6NxvQq8Lzy/knBrXjTvsEkD/EEdt5YJew6UmWlukGIw6qLYZp9DR9uX7&#10;L4MAOrrLj/OCP8UDVRYVr/0s0YGw4h6+jUP42GfbgmrLjszWwr+jAUAWS44/LK05CqRYD8oVY0Yl&#10;CrxDr2Ap0QbjYroZrcvWjAUPYAbKfSxzp4Sz5VKugMbFxnuQe6ZeN7Hi+pwFf297I62R5IGdZdIJ&#10;PnALUfAthd4r1RPmJAcZ9MRldEVyC5jKCCDBQe63oX3l3le6h04VmY5mpaJm6Dt0qSA+e/qhvDD1&#10;f4PIE7nsL0MjQjW5AUPurnV1xGG7bUghtLMUZG0HCxlCTHk92vigCU8nPCxRHVDyA7yX9QTfnqZE&#10;ezf6svhtavRTQaGqsi17DGE0L8h77A52LN219SCsKTqjp101avr2hEVBOR6b1nqQTbbOt/nSG7kz&#10;oQapoKMAL/oUeM2Ol9PB8nl3OrlFoZnZsbMQBuSzWYJwh65V3sCWsup9Jxzfs7ESXDwXzXeGZqe/&#10;eU7q5onwqlzY3VysjhkHpLM2JpvS+TXfbH/eocsm25MZ5m9eG3wo9cfh9Nje0Yh/exqBypKjIeu5&#10;T9yxT9XXsIL8WPpn6r9M8O/jfJH7ovoHw4dYo8gcohbVjs+1mwu/3B8Sd341SVZbQkqDW44kGde3&#10;VdPQUA5eQb2AqQxx51FHwfsj/1Renua5cV/wn02aWcLKMs0Mq2XyAZ4w+D1XK8NQLUAGuhjGqd/T&#10;4U6VefUuoGhfxQBW7G1RvajW2SCH+l2pP1B9Hqi860V8CK5+yNWuQ020A4vRXR3tmCP5T8s3Ew5q&#10;0mXTwMXtfamXYQIhkJ5ek1rcmlvvlG2ntEF4XjNXYYf0ipkldEB2d4yAsQ6lGYOth7GEwocbwNVs&#10;IgevKZzZAAHAcpuGrcVMmKrPLppIKAGZRifMRKoWWBUqX6GKqTejMprEBx1+kOYk2MdarCBKxNfZ&#10;aJk4mhefbcqvaKRYgph5blRuHBF6tSgq6c+R3EGxgm4QoikgpYRBDUTTxrLVDjNXhVYT0LtK0mHm&#10;3WN3rXK59Wlzak98Mf22l3nBoCLY3mwDEQjqOs/9zy/03Tvdq1NgkJex1gwSrVyjspiXm4MYwXIH&#10;czRw+g2etO5TfdbkAtCaw0EBegzfdu57sfaZzThi3n3z25Q8P4vcs/A2YI1Vxx2Lfn9UpNaWiKW3&#10;Uirnt+0KjPWfX/jTVdD9+y0Y/rFzJegMnK3fohQUEkW3A9XkEb172Rq5KJaqyzYY2a7e1slvmVjS&#10;eJN9btBVXAeKCQeXsC8QnLN5+3fRxjEAC/NCdcxZoGTxwsBFPI8BhD4PLgAvfTa/OsnhR3z2WSZJ&#10;YKE6NFAUqBPO5+utX3clPcuo2bEUkAZGsGh4MkHDtaBUwy+6gX2gZ6M4rhK5Cxz2RZ5zV1CaGQmC&#10;RRS3SkuSSBfQg7kKi0J0R1Pto0t3M3qZOhFuWhUpSa0Bk7Tn6o3OLM7szGCnqjlGeLUyrhhQ12fn&#10;uQT4FSOJ1FwvqhyYg/6z3HXfnO6v/IHo7wcKyOjDcHPC4Pyh+1b1YRLH/kcp/98oLMZ8BNdXA79l&#10;ArZRj0OR9ihZ1hzECLOWnJL5SbdpoGPWqffK3rISyPX4QcSuGsysFhPXaYNAGseh64zyOtO82mBn&#10;u5EmodQ+C+GZMvk1W6axrU8tGZslvdtsT2WvllUqUSHlcDV0GRQo1i0FcAb8qB1oJdDXQwtWsrD9&#10;xMHvMKkOif6x8Shnq5cfoArL4PZRSimto2SUV6bMQp/C0KoeCG8j9LM+6yzVCbbbg+Yp64gK84rv&#10;1ANkqawQ6akMUbO+0XktRoBuFl9sEQzBpgZBMBwz2H8rC2Uwn9oYH098rm7TyU1AQUFPJySp0v5K&#10;ZnlnM5UBAd54v84IToIMZDYfvFYgIFAAZjCVrQfMnr4EPvEJqYTKA1emwxffoKGirwDg+M3f9sa/&#10;OPHO/7T43/Iwli8lHX4NBnriHoCsbPrK6/NGJPBVEOsc4Dypdr4d5P1zgoC/yvdy/qiEnIuvvyn0&#10;xvtJX/im00SmEwjw9LnmPCnLo9mUmMgPFIfxggsVgNb4KUI9Q3Gi5QGJMq99H22Zad2917hcJgVk&#10;U8DvviP3vV6ebu2X8ukXvr3MfmazF/I0jiYp8bW1enk3/34eEYNCvKgtaWKITiy7hbVCOXNwpceT&#10;2U9xdlWrGhsi/zrOi50lryLxmUR+VlUUrtVkna79rHGAiKip1WePI4wQursAGFBT5JWHMBEmAgae&#10;YIUW0nHdXrJmytV+hqsV8M2rZ0FfF4AAPfSFLH67GUy4w7Cvg8sQ0dEygdMWrVoaz+3WA8JhxZ6N&#10;Okp29WCXMVPAKcIrZwjPqwWjERbJYEmREtrss6E0tMgKwY9k6Pka0/PU+V0X6waoztmeIO/BOKYC&#10;3CYOerN7NSM5abd1JZ3YDT5vw7gFHyZMXJk1ySY+9YIhgJU6WiayeDDI7eYwvYygHVYpXsj+nJ/b&#10;IM2ooMbKOMsuJLp/59OkG/Ik8/2O+H2hSaD0kCQUwXh8NVXgA3fy8j7sNDezFNuTjErf0qfp8/ap&#10;+CwNcUeHoMT6ak6nIkSKczwV+mTK41xRNZWlEr5BAaKqXZBLYcriFqYhgTbySycCLVid01kZQkEi&#10;g2s+QfVHNWVdDqFFL8T42wg39MC46QuFG6Qc0AkZNB7/Y6kGJ50PbpgXo0uIMlVvNwMCXUg3+jtD&#10;absrHFmZ/jYwoiDrsiQFdtY42hCTiTXoD2WMHX8x60VT17Xqms10W1OsQ9LbY9hEOFOHHyatBYR/&#10;Ox+pfg+KjeQ1qrN1OpEX2GUfh+n7wp9ZGSHqgWnuQa6G6RCuWcxRme3B7A5Qzfsi1ojyoeYMiMDC&#10;Wv+rhOay6flcw8pmxSy7XPdQuCGnYyboasGDdQ9YBS1P48TpSYkVU8LdmtVplqdD2NRR2m1V4Ec/&#10;dSQjavLj3L2bKfP8nc4HRlXXDvhZrAlRTr2pB7ydUdesKAWrdBLg89vBurkDVuFtZIdyAidpn+cf&#10;PpTtx7L9VNr3pb0ft7VVd63UokdiqgZud5n3vCmoMDrlF+qfy+3fyvX/Lf2Hwu8mRnjflTcRN0we&#10;e9OBvheOFayeEpsrbpM+U62CEyOTD8EXjpd58HjQmQfamVe3uEfXVCRLRpp6EhJfnkY64Bi+vZ8X&#10;h5NtaXLYNtvYqPGqZljG96RSAYKKO/vhIpwGtyOe6chzguf6FVSum/XCQO59zmb1Q/1h/D1WwT6v&#10;UlPnA9/WBJBz21WyNDUxCWMOODbJ/grsA4s+SVgFVcEwmVtuPwxF4PjIMQAylNF9DvcYRMc0qRtU&#10;KZiTff8QCt8gktCxpWaQxU5zZsj9FraoE3pip5UraHERuwWiWpK9yc10hLdgUVANRlFE2VVlPXaO&#10;SMUSCktFJqTYvC/d6z53jjo1cMa7Y0rjW+Mjqk5LbDa6p+6xB7xlsxM2/RaYcJYocyTUQFWe7Md6&#10;k+plkmZ4GHZs1QKpKYS2Tewc9blw/U+oRb1E8Tqh0jppqiBNa+SrZro+TyHaZlLyufeOjWqXgwnz&#10;LIBwOm0s+ucbbTd6vkRW5XJEij2scV1BHM4pHoOcQiEwI0kdsHhy8yIrCT3f3ME6g6s31FD3fe+2&#10;+zk+P6AHuDqLBjdA8vQ43Pi94NXEK+4BCorZHziJqrJ56Pz6yDq97vvvfqEB2s3F0FSrJ0oYtirL&#10;SZd+CDK7TscYv5OxQQsRiUJrquox3RUqYai2n4dqkzsP+imP0+ZoLNSmYFit0Z5oyNdBIEFWLaTY&#10;EzpMuNimzydDV0LRuCWiMp1x4N4y+KQkBBwfbd4IDrkka0KtIKkT1ByhzNZu6VoqWQQlraLrepM/&#10;ZZ8NS53t4W3uS36PunuzRoGPo3u7T9OoQDLdkHwcPjOc2iWOHDE1Ejj6nPXw9WTNa5ekFdMeCS6z&#10;b/B8AZXmoUXeVfXvqvZrSpiKjpSzkxIb/c88sjUEpYcGhz2tl8GIidRilWt+QWPtqcP1/ev/QOUf&#10;lUBHHTwwl3khqx1q+Xu+V1rlv3P5NxKLJKrx8ambd8eWqkZ3cJoJLaSlJEMZ6hyWyWWTQYBGapew&#10;mZJCp7p3QSAaNjioEkzBcqn5Av0n8KniHu0o2yL0405AILyKjN06lu9k6J6A/P0wg10gri5Vo93F&#10;2bHEtuhu/vD2NDdOpPhuB0rGskHZgFUEweI/6AweNMFAPOMV71nR07NCP+UllBTh8HDwzWcD62Wj&#10;hN8FiCmghHQeaHbCF2YQmx3HXCUCaYYw4vMYn5rX7Ljnt4+l3qvSi7Cnh6JcPdmq9cA7/tK5V7KZ&#10;0e08mo1itW9PF1Ph1z158WsKIBnyVxULFB2JwnUG48kgZxpYz3wnBl5G7e6GYbQXtYMLm6BpT6df&#10;h0cgTQEoY7v0NtwubHdocTg5+d5X8u1+XcCHvxEu/HMjScvDyH/se30Ini2xpcujRCeDsLcDXH+s&#10;gWi2gkp7jPbTfzIF3l/DEqAvff3UG4FeA/bO4wsfPHuniPC6Buk4nH28UE4f82ggQm/Ar/zsgWi/&#10;rNXXuAJUwoLldMXpjJ0FH7u3PW0T+pucNn2bG/J9Nx/ekjuzHdxCMaXiLqN1u9TLU92a5wtqRNPJ&#10;gqXjMehUF6hGzi895/zEaU9qcvGBJlau7vQilaO7hCkEqEXIrOoLl5xGpqy/+UZaoFOL/4kNJQHm&#10;WTLkYE8jpN3twL8rhtjZMpWjarzAZ0mS49CxcTKoJ0w04TPeEkP6Wk3Be+LDgfQ7OoynGXSfESaU&#10;nfjc9MUsjVa0z/xCoRFqdqtr+C4gEYqXJ4XyIbzgi06AZCYItiFP+LYYJzYSk9qQjEZNjFu5eM25&#10;1FfyI1W76kEvEl54M5aTE3E9FqHA+KkeMB5kd/Uku9GRdLN6hJlP82JrSaYxbuHlGN4OGHOxAfct&#10;AczOfZTZWdLszdCOMbnZANPdlZkncVP9NrOLnieS5zqACkgbdr/28RkJqpOSOFbkZVIYX4JHSJ8L&#10;fxx/e9x72OtZHpAOKSq5WxYf/fUxZXNB0jHMjSBaj1PqUmxZPk2yVFRp+WvksdiDHnHrD8u/E10f&#10;+NHVH+dV3U+r+qQUW72rIQUnB3d9U5VIZZ27lzWsOjJmKGCwNCjLVbTtePrcEGJlctXMVw1DsFoJ&#10;E9rJgDW7Et9Rcj1w//rlx/JyG8NlTfueUFDdgqCN9piB/mQ9+um5Q7FNp8aMDwRCDhPU7JnOOC9b&#10;Dm3ySehC/+pyhPOcoW/z6RCe+EahVMMcYmuy5uWwmSkb7RQuF0eYqO5U7CpUa2zVKuoy4auX2Kwi&#10;AtBg+OC4SFKgQHLKaLFVWfX2D1Rln/p9yY/3prq5tISpq58wFutzwDmvahd7VLPxauOXut81NxXV&#10;cW72Y0/YwTfVuaTsHgBKShAjGflDKMILfFhMMNptZgcA3mB1X4uTvKMjnmMu8TksB3NsXoy1Ps3v&#10;3Mr2j2X723L5qbR3ymUaV+kKQaSGuDeBwFlHzioxl8fqacLJvym3f5yPxqV8vJbrCDoaIhUzj8jG&#10;USUc0rzwiMCzelI/+Jvx3Qm3MHB1Al490BcY4r46PFkGbmkVd3kqLx/NplKUsldbojvsUU2vFUT0&#10;2Ya5QcodAX422CqU7vXNDDB9znCbV32feMRTGT78PQdFQ96TesibYS/9WOoHCitq0kBdquG8Ot64&#10;qVRrjXONwXFdNIJia4lnAy6oAjs2c6QGiv9hnYOg/aX0T+HShJBnlDecx+eUlCqyJ1RDSdHXYSys&#10;PUhH7nkwqHhXrSXGAXqzNEqDbO0xHFu6LpFq3qQ9ajwxCNUFkI5JWSdUQNfrEj218JxOjB6WJkF3&#10;clU3UuZDzZSGYjPJ6e1F2DewCWHdAVKus8fyuS+oIlleexSM97NSaiKQTcCD+UTPt+eKwbEX3i+4&#10;tGzNOH+3XaWEoSM0nZ+uNFp4+I5lhBywwdpk9eMgszA1/wh7/3UJd1cSyXhL467u/dNLvTSC0VxE&#10;KQ8D1WIo3VyfrZ6MRESUKaQ/JxyEyTMOT8Dok93h0I6BfR/vqmYngwE73AQCsbacIIjUeqWITGXX&#10;gKaWSyek7IsPStCEU7FnwA2pDNNluy/C/XefZmdQ7++QLtUjlgRdI3CqpwK3zACB3NmDGbtVg2Qi&#10;Y9G2ooO9vecl6q/PXXAssKENrfM6DzhwWHyOf7nvTntyCTzWkxpVVSBvUnENFY06LKqc5IMKMC7c&#10;IcGLOVk8cHl98hqNLRtniSWj1+5d4nFNBos7zPHeXapYTDNpekdcp/gnYAwMAG9XUfZgMAiI+SQ+&#10;5AXMe80+1KmoVppJQ0pQXrsFvf/BfjZKbssUtOh6BMsQCNuB9lonEMia7H2/x/KOPdMLPG060E82&#10;8yvHqghthXZo4KsiXpQ0Q+rSM770MvXSvrSrknfCFJ5hrMCZZC2NsTjtTIV4+Z9L+XtRzgXPpZSy&#10;aKBSz3Wj8o7pfynl/+Hy2yKmNM7aJvwIhkcradR3nEW2uOu34cCFMcBP8qjNoCMifNQcMyTGPvjQ&#10;W3BVw3EhkzKBVQsnm1ai/JSb4TolnV08bpJm7Ua9sSnHiC1ZhEIcqvVK3TWDfqLMBbmbgVKHC99d&#10;XVYQSqnqP2ZuZ8cumsuJA8tDDQo0TKeSI3rtz6chcXw26mV+rHc513wV70WwcSScUgMbdY0JY098&#10;DOA1nMHZ6AXKJVHXrHFh77v4b3nY5D5NfPcX5t/OhrPK/fG4QXR9DX08c3Jwrm3ObToYWDHkZ5Sw&#10;j7B3Ilafc3x8qdvTAP8m/ieOnajeS3nOQ6pSyq41nwj71N9tuIPuc6baJE1Q1fQ6kjIIEDP/YiWf&#10;uQ2e3MoHOB/zq66V/KoC7K8A1+Gzo/xP+L7o8W8tD6nTx3f8NUrIReJ8oiDnBy/H/Db87+1BdMdd&#10;g5j5NQT3r2al/InXIacUz8C9+A0bdXntKeOvX5uPn1A6mRVS6pAzgEfrQnF6zxH9RZngq1sKjlxp&#10;sckAVhCcPmGHFr5oGucwoTQb5Q9RtppO1MtTeJiwHyX2u4eH89P9e8bWbZQLuDCUtTMJgOcTHSfl&#10;kp1zS+GfRvCkHqeP9DnDowmi2jtBVtC9i97qNgv6ezdYhc+0K2BCVUQkVtLVeZCBgq24rX3JgSvo&#10;YwmcIR2ERR5zds4vaQoZpU23qrIf1rE5Z8akDK9zz8W9THPEf76mFIFQs/ChMmGoHsH/P5az2N1z&#10;OM0Xaem7zchAuxAfHGnPfn1qNAju753kVFjjVJCJ1MOIfjFR8A7F8yPF0ZSBhigcbxYng8gIcScf&#10;xSd2HUCYxym4jc6pBC0+KD0mfaMN2YFlrfxd9jEQmftcSlh3twsb2Yj5P16ucJdt/oiZTqlrtaax&#10;XjVHt7FP0+ZHkyLcQJVBvX+KTocbaJVsEfSfR2LCIJA9mwOY/JcdBsScy2zExc2VSHNm7i9yHeaf&#10;Y9J9M9d6sS26GV+zhnWS+IjqOdnhttuAuBLEnyCGXMNRpVEu/ZnqSoVe1YcassVlkXzZM+B+VExa&#10;hR8kX5RqdRhAzVv3PYnuAZ02KU+TKEWw8AnImb92ZlBCr3OxzgqvNL0KmjLDRrxQdmzD7HkwZ20D&#10;+Wcktaej4FMz4GdkmY6WzWiz7zGdmCz1tW64l/rbT+X6W7p3AbId8UZmRJYuTimIRtCBD8SJMArk&#10;CxAD8qO6dL18YesCo3zvF3wPqX5OAaehxDKu00RurJMx651Leg6qlYiwhxwwXq1kz8BmuXTFZuEz&#10;Dm7ON7jP+W61EOGYtIqF7zanv/3sk3JsEeEiBQw2W0Wy085NsBIfs2PZdAC7Pbl+YlazuiH1ph7w&#10;YQ+Bmo+kSDJTdnvk84vLVIsPiDr3CMuiiUwYicE6xWazQ4zFOar6kPkqF9q14xUihCnZBqwgv0nT&#10;JOf+vidv/1gu/1CefpojcsG6bN/ZGtgr1JANqDZLsIceE6/xQL3M8e7G330Yk7YPEwj8uI9R7/0q&#10;e0TIMBscShTeIUtVRsnVFnAzzyFyoZWNcyAIF4Iw8yOEZTFRaqJJTLLguPQL6xOIdhmg5u2lSKlG&#10;5jTmpprkrXrLhELwNQ0+Rz3Yksrd3KYFZNOBOm0sj9tYaYrGKBNaTtWwa2Mj4XV7Y/NQo/t9/FFO&#10;cLEToElfU/tTB/yGU2tL+io3mvOLWeH+EtTMtQKkhNg/xP5ViA/c3o8Z9f6L+UyUUKnyg7QqlSpy&#10;mntIGCe19HXuSt9gsvGUPybqLceOYvIeIsI+L2a9RLXMVw2x1iNyJtoNTeHGfCMqEQ8p50itBiej&#10;l7V7lrHhZ1LxCWBmc8/OyRg8nWakWXqeotVqXHwvZp3UqDpXM/YsByN/Bwg30ey6eo8CGTecT+gT&#10;CjFWOUOL2g82CkliCXPOREJt5FZkfiITUaqdrVa17a2qi2mxfG3G2SOB6YIf1vbiW+N97798bh/e&#10;61ViR1MpMhRVkUnGQ60JCFR7Q6NiCBXPNXYUd4qgzJBfkszIeaCSdUvUwgEBClQcpRdln21/e8Xg&#10;c7hBE+VVsSZ3c4LnXEDZ2eHqQNVQzIzAvfd/+3j/FfW7J91CB2pz02yOfZ53jageHMVqRemviRwI&#10;IgyZXNWj3VuIkdZhS2W4e4pzD9hvituk/Rof814oFNIJ7bH8TNS1qoUdZk3Qwrx2BMLepuuYiUp2&#10;NFqn/LwYxhpCdYjljv9HDzkToruYJ7g6DGg9ZAd0r95dQMypcDUlLkd0upW7pC2nne/jz5t1+m71&#10;V1T6jBRdBpUg/ErKhkAcjXCBfr+YdpbBraesFWahRNCewhrSaJIhwNuggumZazzT6dARlKx1PDF5&#10;K2e2eMEj4xhkuFvi/bjdVu4JlqGa94uII0VY8TiP/2sp/0hSM/n2kSWD4IMfhBnz3PgnLlcaSYFV&#10;RXvjBgsRtFrhmEBo1tlNTeR3iaEmjB0eylAafNgSzyQZ84g3uGIE4tBF+Cr15W1OvmRn6fYQuJ0F&#10;cZ6TwUNXAsSLxrnGYi50DOQgg4oTpxKMnqdIkYAhWoN4KALBDsJhRbkVwdUdi2OSQLhLxHiRYEpE&#10;5cRDmNL0dY2u58OC5MPo9/TPpwzfo8XgF8wAmZdp7+tj6jTsI0L7PLkHYEmsNWh1pwgbO+2Qb69I&#10;GInfL924/Av3bfCt+NO8PBcTvFLk1sfq6nH8cz/qS1ZVEwxAZ6lV9VsmmWTafg7kb0pJnsccWYxA&#10;TWlimhJTz0jwjzi5SRMoi08agPt/6jv3JjUduQUuLTl//pXEm/8VJF3L8ltxweNm+LrJ5H98wOcr&#10;/D9fA/feoo47cyBYTygoif68l4GJy3/mv5Y7cu7hQA8B9bc8jOv4dOHjn4kB6fjjB1raORbISd1I&#10;r8k3E9iREEF6PF9cNJGoriDoRKHn5BODb0KzOxHZVPDmrO2+LY/h6vZkTobz8O67+gSEQ8hGQzi4&#10;RelMx4umjypZPkGKWEfcJ1hkBzw1nEEKeHNRPn9qIjt1qWgr10m8mlzL+z92YtNdMcCLHrpTVaHI&#10;yDDrGfJhoKb1FahnLA84m4m5Gdqe7XC7VtREpi0oB09RjXrK3mILrU0z4YhamnMls5yeGbdwnWmJ&#10;NcKtsmdsQM2DxCocUDo+0Ds8lM4nNQWVkQbYttng9xwX74jpfkQ0TJxDwTNF+QB7GHUdo3M2L6xY&#10;kpUDs/QIo2IefSKHqVpU+5LlyjYcgsXT7ZkynyuzkGHw7B29H+0Qr7ybKjRTWslp/IKALo1VBUSz&#10;mAuiqDZ2yAar4FbijYbFf6qXyT59PkdAxSycbjn3gZjhURCYa2iSPs+xqcSVyUSgRS3lQiI44dAp&#10;l4XCOPqXzzN84WpUyG6O7rjFycCx29er4QSeG2Sc0eTJHKaR0e9SAZM6SwDKBYm50wDZq3Ogvt3z&#10;2hm8IPM4TypvovW5WzZDtcN9N61WIRsP3gvSPxOXgukkuRZBpgfHxspveUw3CtCR+fF3uL4Oaye0&#10;/c/YG+v00fUZZCECNqLhhXrFtBi4UBL+cjZhbpfSvy/77wM1JwuFYtAbE2VWKZ1zhxYvbg7N0mu1&#10;+xec4+lMQgikH58m9wCPuRDYZzo+taC/nOXmpEiSbVYiHmGZszs8xhKo2UVyOSwZqTLaVpubqG3s&#10;N6RZwCFF8HhydP16+zZp/+Ow4CpuQEyojwfraU2X99av2zaksTeKUEZbKqJCtSUkHWneMnGkH1gX&#10;kD02/tpMFT37U4MC5eSl4F0J3oNgpysjPcru/uNXcMctUD+UQB8RA/aDfnzgz3OG/l/K8z+Vpx/n&#10;J71G+dFM1VTCOVubWJ/Ry4CT2X01hWg4zX/6iHOW4+LSytNWPvTy8VZ+vk7wz+1zXPY33/nQRWXx&#10;Yu/JrK17cFOJGTqZWmixyUWzUBW+lCgg2UftCFyRYCSR4nl/3gcKuNlZIE6ON/aQ4PGebhSptKyM&#10;+Qg1hPEoYd7tDoVflZeay2kPITg1OFsJIF6Kc6o4ni0L5G8KfSguhiMK27YKKL78q5oo1rgURVwl&#10;SUEjd+euFXaGEgwJ0bd1Y48tws2gD96/7Xm8q/2jmW0uYdX9pGWR304WGEmWI8g3k0/dZmnhaqpu&#10;8uLEXOS4/hIi21WjSTNVMYzvdLI6jSZ38XkSMWP0csxucKeATQWjhwgXJ3dHns6KoIQzVRyLXNl2&#10;X8VS9I44TE6h2cIGc6EzUjFFIAZaUbhDLk+HWKB16UIGDjTwnq1plKDqDgVjq7xzeurjl/LAFDsU&#10;4KK+1rtRXWQWS4tgmSl4KWcIk3MIHH0079DSOXvC1cRRFCx2KAI/1ffvdJcgkKJxrPlp9GXlgENu&#10;VAGuYOWhimHe+NHdpn/k4KK7lBNgQwIucr/1K9fLpmvvdrv/TW5QzJ3c6FHeOefMDkY8QrRisrQj&#10;3LcY/OhvCTSgBnbuu376+5X5w8vY0d5dJq1ubLPDHFdSMn0OcL2VrXGMuynA1KmkiMG4S7Hd/EY3&#10;irn3D97GRC57D1tmtTiwex/w/YAAST/FpMVOysKw/EmrN3pzGCkQIOIlCV6JzsZ+lB6cYzqQG/I+&#10;NNXwG+cBWfbtDAniWIS7AlW+0GMR23CjzsDIrruxB6YUBhYa6VFo12FuUJ1ht5wNl+BqnfUQeafo&#10;lZntiRun0gcM8zAlH5nCysI7wkGB3QLYczEjrSFqG04YxJh/dITAzH1B6BryYjfW9rBHcK7lgcK+&#10;oj42HIccITxGUHWlX2k4GQF64V4EjUmwtOmlUJ5YvKQFqtaeltIIeBmvi6tS+c2EAG9nEg1a6diU&#10;k7g0aPH+i/4rl/9zll/N3+3Mydgs5ror4csNVYmTo+u6ZgU6lV/xYq6YN/hQVlAqrSAbxuIDo/LU&#10;K83KldXGl4yyV1XRBV6/JXEfayLnUgVSVl9OMnb6fRVagsgCbMYCuz77vMaNFhUB0vdrfqGmRyRe&#10;bc204zZKsYgsJxvFMPnFt+fBDPdEvUGcuKuP5Tb4snyIendDe32Ac+N+TqW1S0V8Dj0eG0s6yAti&#10;dssFFHaoBvDoI/i49lRyTpR1UaAKZ3fmiiZpSXfP7neB4R+Wq0DmWK3wnjvaJ8GMmXxOMna9TMnf&#10;RtuEAAUFHIhgM8fOgpHB00QXSgFzpobXnifT+O372C1mRzKcKIQkSBibgWxxpGZjy0cnaMMbpX7r&#10;dKaeyIvoZC/KbMi/BATIf6lfyQ+eyTeaX3Iain0pKTBZMjIlVckah/MWFPPLO8/XXHn+j4cIf/Eu&#10;ckqlfSxk4HQXv2nFvsVLsxwFhW937SUnwzz++PwAuKYMOvIpIJo2IjrBKc+HkrR4U3MSrLBiYbWR&#10;u2NNomJ9ei79ItaaogXkPstinb7NHXroBquHrdqoykkhed8jwCI5m5vSggcqgILFu3rj2Hyf02We&#10;Ej4f+bGEDs6B40Auu0TM3hsh3i61c7cjbEkUY8ucdqMMKDUpKsaFUUQW6pOm/MCbSfejmuXmDsES&#10;L/kudvhdUKyWzD8jPgvRJJN9mAFAMciHQhSiH2dQ1EE1FbHfWMEsNENFlc7sK/0dNriGLX+u7P+s&#10;pcPyiLMpS4rhc3VBNGen0DhhjRhIPMsGqubUvehUgiBPMgf3/6DqATf9gTky7/kiNH+UKElvzcIE&#10;6j8KHxHHoWTofFMPzATZuodKzbcAZJ04fGSXBtb8DmVU14E7OPupaXg73/mUALLfAe90KijYHJWX&#10;Pzd79n6ZGB7N6fmTDgFLDSPNsd66ll6a5nFVrFG88saX7j/4XMpHA8VRKLBnBiv5+xdDtuIPgDae&#10;ZLPUKKfynIu4Aq0womA4yML2ZUZOgxpxgKTA1WEpxI15TXKl5ZQDNoOMrd8lHIU9Eu+Rwo+8zaXT&#10;lnax5lr+9VXICnfAgwvz4gdzECRyskbScc/xkLYpGyGXHGn4y6uT0avJYzVIJ9oo6nLzw+3DYDT2&#10;T4OVIjj9CqVSOaOOPqoBEkOprMmJa9GWRCeRWPoqJnuYhXlnxRxEVjWQFBzuYnhVWTCkeRn2OYpq&#10;JT76bjI4h+Gr/cGShbpyeljcqbFzke5dXbUlWqWEuYvu8z587xDOp1aHHkM7psiupdbQPPDqREJG&#10;6XltiM6vM55KYXUzQyL0Q01exRiz7CUC26pimcxZU85IGxJqLPguu8Z9FztoY7qbGThnfuFqEiew&#10;h39nBQCyJy2+H08KuL4U+pvy7r/x0/80MdmZCNha6JUVCTAP0poZyZD+Rd37nCox0CwDnjZCnfUE&#10;ELDk+6fy/lJ+fikfd3drS7gRJfDPB8Hu+hbr3/toYqqUArq86POfogoCQUf3VT9Gu1nVdgAO5Zbx&#10;FELhKI+A9ULd3G7lFVi9GahGUg95UUdJW6/CbjJTUOMyUAP5fjEF4RUE+kYOI7fjhhOcfjOzABVX&#10;UydzArkesc7+eTkCYGSh2Buwsnxggu4ePkroQMurhtkUmAi5Ur9NMsr+aaKqHq5MQLyoq++FBm3i&#10;Tg7VnSa5VPHOg6tt912jAeGJvv/qClmzQpQxB6lpb2+vPN7/gBu5GmTIu2pnHWZwPRwyWsgANkmr&#10;HRaadaVToP28HD1NclFZLSW7CO8MvXYf13DIRNjM+RJYP5CDRBrgJ0CC4EASfqlbu8nZK6T6mVLQ&#10;8Mv5lnYOIVQj9EANDkOISibWyL7zg684Y+Vr00LE450qWUpKVSCKXGDcDlvtn8ehXD+8g1Kom+G8&#10;rVdPe9W6y6BcV4B0+IAAupGANE539WKPOZ0gVnz067VeLiMOcDqKCcwTlDF/JHoP0g7ncgh09tI+&#10;qG4G1TUelUep8FPOzbAt6/3n69gJnjaOu2VT964gg9pRdtaBqLqT2A4M7rKSZocqsaAKCStyZ1BI&#10;axM0l8F8V3UuCIFX9xvfOonDrVzKMRBoAgFGNUhrbEP81aGsDc9BhQnzTIXdKbRkQCmIwU4E50UP&#10;lXKzqRK4VeiMAB/I9BaNtmKO6S79YzXydF11zM+tXor9ngFrRrVjV8aJMFw5/B1noVKhnKZMZPbP&#10;3XWurnBm9UWtAlgKRSB5rjS5O6ifubfkCiMOpdQp0uuLnhORdYAEa3HVd8HcWkAvkimDf7gAc9my&#10;KBwlWZLe2SuOkh3SpT2+f+litsTBQD9QkpEb2KezzX8hJ/LonamHatsKRO5nJMoB2HL5u1L+7/D5&#10;0c8g2BvBT3mRUqGQLRB57T151WBeqZi5ZY8Cg9TUn9q78JtGv8YTLpuB+XXYvMmsq7Fwq3bfMt4e&#10;+xVFHgMnICS1NrL2LWJgbFI6GegHwKxE3I8+hj1PJJGg4qozN2xkg4JA6U01RXkRnUMzq9cEl2Oe&#10;0uHz5V4509hpabDRR20Z5j6cwmJVkCn7fBgDU9bqlmzBg+xjH00u4T3Rnes8lyOEnCRw2OWAuvtR&#10;yEn9jXLPWyYp0dJ2zEmEIdtNiJlPHskYu09T47oJ8ifTWI0A3LZpB3rRWCmq4NwLOS7sb63rRejC&#10;dWWOU2QectWqxj5ZafNXywyOsxhTL3qlB8IgTozmb1c5vQ4dnU74+T+BFvAELT+cLG+8CJwO00wn&#10;f/VqZ9zFvar4227uHwOF/ue53W99Fr6IK/I3YoFfc7VPEgC/vD5+lexGclN4frAvPfosS9QildU7&#10;N1FK2GSBZhnQO7AnRegjgRmT6lQMifOi2cTWpNQoin/mimKdj4cDHy9ee3lnoJOptR2ETkUy42h4&#10;ikU43ieXddbeUwt4P25mSyOpJ4poIj4rZTdnWkAHMRPCcsDRIU4UJeazJEufbpizE1tgG+UCmPgA&#10;mHVUtBshlGL0xqa3i2qBgZf2YsDSLcFF0bQLfiOzt4V+dLCEeqj54wxYUqRJxcigQq6hSVuUGWY4&#10;JbOZxru/RYVrbqRoXYhCqicgm0vLVJNjfYwJ8Dt3tcvT/t/4i9F+qfmVumFYbjbwLr2x7TO8QcxC&#10;bnYFZAS/ZRicp6MdAyfS4FLBkrUehuj3EH1WFfDFFQan04IGSPJBdoQG7QrLAOB5BgHuroMEM2HF&#10;kueMA437vK5ukHP2af4tg/IaESCawmhDn75ztGltkCnDT+LdGOGRa3cqQIDFwEVH5ffBxeQSuQmW&#10;tji44Tga1uHRLmGlEPBtV7XP0hED0YwGrC5b7iSRxk+wPdu2mUceDDsU7LjuX6qktHcsYz+pQT3q&#10;ofvI7zWDa12JS1JXeRB6fozTPdf4LW3TIiRHtNCVJDYS42W84vx8xGWDte3eJhwkPLkwnJAhLkuM&#10;nk7PxZvLJwdmSFsuP5QXfahpATkp36xXyWJHrBR1iCUTfZjxIFh+jhOKurLfljIwWYno/Ees9uYT&#10;QSrWeWFRe6O/om4+Ytx9nWaGlc8rhx1VWnrd4g8txX3hp1GGxJXUS9dw8tgiGijtOrlNlH6pw7nj&#10;4VV7SjyVCRe3ueF2MBbu2XE69exKgwYxOpmgMguph9swq9/SVf/rPGopzvfNCBy+nTYxQsoGyxNw&#10;4h28uA2ksYgyIAVbOsxKkW9GBJdx2fQ8vPw3evdPvF0018ZzxYTQkLTFIavydJYYDOqQkN0Iao6j&#10;unoYwk6vSoj7i//0vjxfyx+u5dp5m2efeNPVWvyU7va8VQpjutAxu7+CQSNm9+dRIDK2JiB3cVIK&#10;AqZiw24H4sBGZwrdRjTabfxzkgBCjMICVxMik/N8aQWlIYWS1TZWUBgI7Q/mePqq3i92lLdYydHB&#10;nN/3EZmL/jAgQBX3k/qcVbRtjLhEXdHul4ig4L7LJWSfgSylVEyuShjXq6oklgFkMcJzVN9NT87d&#10;Sl+ki1Ee4XbtC2SLoBoYmwDn8bB0GCCXZE+isXaehrsr2UtQPXW0crO7Unw3CxKeGOfa6uDpI2oq&#10;quLaBoJr6Bq1wrxQKs1EQ/4p2IA6MUqZvFnsH2XasYuBqfosYgiJUKMPgawavIcQEYNHq6v9NX/u&#10;vuXX+B6ZuDbQIDoWSASyM69NVK6ioQ8xboH2jT1QjGNBhu86Yf0MRJ/5ILficViu5p913yyhxxMq&#10;asLaP19HfsR3z6thDHBSaTlrq2Uj7Du4CpdV+Ngh5RrH0YwjzC5Dzan+7Lff/zzimC8Xj9hkyYlU&#10;TLQCFD0XQ2eNusr0KAqzAVFxkV8ETnClZ9GJd2vl222qAKerc6S8weRq1+umosxB7+nTT63OzMX5&#10;4s3qRmNRxKRUbmULmTW59I2LcnZHPpewSAKbH/hft6wl7Tvn4pkQYGDP4afJC00X3HHJER8Kxic/&#10;DO5CBIHzZJCPZdXZ0AMqAteyM/PBnzLVr9nKdK5GI7HNw5/6ixn2ux1ondxiz/Dy1+gdNrpRKRlP&#10;B71KGxkTl9wqT7RYmauOcxPxObfMgU5gNJQ/AV6FGpxjWrBTyow0cVhJPD+Ldewb1E92HiSC20JP&#10;loPhZu1TT5Abmfd9sGI5wmBj0lHNWrPNDlZqrC2zXAs4FM2Sjtxf9f4jv6HyXiFQQlkTHYCKQKPP&#10;Oq17rfwT078Os8QgCsn/epBNDCCklQLRtStWVx9w7Y8HCcJj2EY2IvN2vwianS27gM+yxGlW1cNO&#10;p2rPb66aCldTzX5klDns1VkpiQWBozcMbJcNQPZGFQqTQ4+k20xJDlOewVbFA6TP/TQoSRL0YOCf&#10;9PuVpgkynZyyBwGEuz5Tppa/ihAW5P+eqCseTVqX7eMsEoz7Y0NQRq6ozY1KviPeCVcIy0Gmv6VJ&#10;oq9dyh5HyURZsn/Iu5rkn0TrIMDKCyvnabiImNzUhCBdUMC5jm465JIChZ2OR3FOTrle3bb69DzN&#10;Pw3wG8XeNAUddqBtnHBe/xUkaFTkyM4ypU4Kzj7mPnEZJAu6et05CSzGVzUXbTbqFlH+dQsT2aJe&#10;zkgPp2AGvwH2o4cA9jdiS28hNf/x3ptvBOLeDoHw2YwKpOtEX/1uFwtW5tewmUdU7Bj9Ly55/OBD&#10;H61kvw3V49fu6V8fUPiVt/uLmBn23HQC9Z1eL/76Z4XfANM/nAjSr3XRvhYLLCFfoiQEX43z7RRO&#10;8ycT+tCaEahcs9KB6igbVLVNcfasiqUFB0u9N8N1rSbXboqRrp1x9RXKw4ElhtDncgobBcTSsyWB&#10;Cm5TT5wAD5+QNqmp6bmoG/sg3UudxRpbQqZjG9+/Z6uJjPkpEGI8MzFISPtYPwktTrX4buDTFeJk&#10;fKFV8Lc/VBE+ySIsHmbhHQ6TuKPeYmIVb6zkiL7FDsFnr92FBsRYsfD5ODsOUAHNOtTq8va6XitJ&#10;LuSGU8IxxBmGKj2EiTpvKhkTZTXtkAFcMkcAX7JwbGNeHpYYLXGuAFmLbdptJwLGZZSbNKfh5rE5&#10;6eUx7KapTeGn+YUnu/INl8fIoBqA1pWMksmasF4jtTOihsQTpZmKffYUqRGT5dAzmbaAUoG1c9Fr&#10;+GRQIsz3tZcRVm2Fa2oijJiD3Aw59l8xIcYy750qKdOMxKObSFQCkdwzYXh6N3/8U64HQj0zBX/F&#10;bGo+TrsXOJ1j9s1UsmcmmshEkTC/o4Z7GNh4avqLFt/V9IMwODDvK4oY92OKQuI4ZQRotEKbuXRQ&#10;zFaIvITmNV/wgaaPD0YUnAhsfFqQnkKAbPqZY+ZKTM3R78S8uxDwImWIekyjUdYLngfHIkw4G3P5&#10;sM40KQDF4MgbJzEwBs6c9OGE9oGvvxfGPfEZ6+s1S/7kM88LWkCWGRrEbKCQnRcbdFrgUTKOWc20&#10;gCo+WQh918czdC33336bi66BaM7V891mAkYSZYyWGCcX8aF5CVPEYqjVZkfAnI9yNUUg63yUlNHC&#10;uBS52/NQFXpJxFBn28wNlqoB2t3CxiLX04oTzubYvHRqRqomA9LRDBlpDYqV2iZZBTS1r4iAss+n&#10;Wj5jgyrKb4tYjRdlyrKMcXcjlCMVnpJmUd4Y17x5eiHxSynvy7v/rbz723H08IsOCGoN1KQUd3iL&#10;oaI+BaQaAy93dF4J97SSmgFSi2fRwpF0nv7+QpdWfv/Cn26Gx/iE1VhHVFRUrZqqbo4D8agSOr/p&#10;8JQ9wMqOLGOh+TiVPPaMXfxn9tIKdQZ3pLWRGwfpjzagbHbxd9bRxJ6jGQuo9G5mWmvnpizCEdpX&#10;1UtAfUG97GkWDajyd0nYJR1dVuiKRLP7YXqBGoG+lMiNBjHCxI2Kuk63tm5rOou3tJc6p50iI2Pw&#10;3EbzD2yi9aOzpg96lKMvDK2QP5TbHyCGucOYVxbeTd2YFN2UI2xX3E63Js8Jvk153yW8hb2UmjSC&#10;+TTtJvJ2PEwe6vmM1ErAnZ9Jije7vC2JR9VZwYWeppS9L2nX7dXqD7tALLrX1/BgSzbgCr/Nc6SB&#10;pWoFs7dWF/xDsgbdZ2ICiixiNdnl3YdwriAq5idpz06PRFKZd8mD0EAhJe+Hw8cxZKWCjtv1CnsL&#10;90vcqoozxz3p1MCtylM/kXwgvrI1uVDOWq8nV7b5zkkr53CJ426I0f3Dfn4Zi/7dM9QL3aa9fHJ0&#10;stqBWGvoRgUVVQEDqKk1pq+xGayuQqp7e7n2Ty9FHqHnJ/A1N6d/tH5lhrXJEAkPSZAeBduXWEoG&#10;MYUWjcOz79NL/+WqtpxiMim2q0A0pY3mnHUq8Iqn/82X3rvAq8mRvoTXXBgt7FxAE0pxknGEcghg&#10;ZqGMa1iYOMeOVb15wqCZUJtQG0e1SfEy452VThnDAWJeJB4rfY0BlkEeDR8He9js52IKfDm+YLEV&#10;Midz8yD8GANt5f3mu41CwpWCmNTujVdl1aUUS928WQlhTgnEpgr04q9J/LwYjVKGKjnMmRmSrbiE&#10;ELBTeFkX0KgiIzk1+NM+p2ejcqEtbPdW1ANBWLyvB8+Mthh/6OhhCWdcUtFqqNSPk4XSD9ZnXi0J&#10;A4szyatY87+bbc5lzk08itlByhuwmu7f9lNiNa5E5mOXBtZDuiz9at6LjB9HfTZyuTnm9xHc4iVF&#10;xheV8iwv52+4ZkTLNjirGxTjnWbHrL/FirRaiBd7KIkV+Tzr8kuYrRiHkN11nyj3QTWNewj0uhDZ&#10;EsGqUUwIzGdGpYRebphdKYPH/HBXIaa7EZi+EXeAnGfBbE+qh9z6X4tl2FGkxW9CRwiHX1/Mbzgd&#10;xz8eJDM/2HD4fHqtWC14SUUQYnSa4Fp5xPxwVJQHA+A0wnhOE62QFcwazHeXXZYKXGOhWt/0VBwu&#10;yeM4spHxbim47o9vCPRE+wbs1y71cmmXd7Q91dbsB1nAv1mY1rADJUx15mTYO61ufcTLznAZVXIV&#10;5M4Nkf1q2g7L0OK7hd2DEFPC2El6OEHBaTfRYcZNZzjUr4jn8JdMMPkQVfgnhAPfjAnRWQYnf/2H&#10;528Eos6j3YhXDVC+m8zn4zSmV1M+36Iu/HemBfw15G5nS/EwtlwsuZKuik7Djt58genMxpeSo8Sf&#10;H/Z74wU/GNum/dyQP4zPVV6EYgEwMkgBgZ5aYa7mdtaTRRvAeWHgH810AoocVry0tEoc1u0RcQhn&#10;Na4eppayQFAJEA6bz3ZFJ6RXqjBK6K32jdtO7PHvfnrT4ax3aX5HV5l5IO5JmkAVq3cb7e25Muzm&#10;GXWxxuAKCFkF0RsammHV00Eu5i55zQh20wBEQ9rc82XPD1o14WCGt93Dgw1JorJ6maqJm9OPd1Zt&#10;GS55o+ygAtW1j9O6SJA/MzAX+tpuDLkZosDVEpjmXKyUrCl0mlmbPWovnmcglDu9Qc6m6sxLhrf8&#10;UWJsbAglTlMkZqciJWSbKJHJ+wjrTw5fIDKAyfxI+N0U0mkcF8O3FTHVnEU70Qvzy5QGuvptn435&#10;lgq88d42mTZaXy//J3nydZaTPReuuPZ2JVZqjzaMQO1ZbjqOpR34qo6yk8UsyetWN9WylVyB62p2&#10;eQbSW+nWQ0Mg1m28AzmggpmKKGBcESjPPcS3swgrdyugPVKIQ55SSsIzahOLY50qroAQeV4dd9VH&#10;kctrNAC7ekxO+E3JNonI4pdqf9i+W2nbYLh7t4jJf50VfSB63UMy1AR8dH0+5Ke80pEgEYP5AWT4&#10;EDQjwM7muuurL4ycrJ7Z49d8LZEgosn6V/ZJt10f8iSkOViZ0zyTBsoF3J7L/rnwxyKWX5Z7C+dG&#10;qEeyh00q9YERBixOQiPHAmfug66SjinUKBE0KQ/BP8QysNs93K8mmBMK5ow5mHq+EmmSHOpwITsG&#10;hYJjbJLErKsbFXoxi1yPJU5V3/B9K5swwkgDvZFMYEZ+TJwInnk2ET7K8b2I1vCIa1FagJ/7PWPX&#10;oHRPybXOTHBNbTAArF+umupCnvHGZsKU/K4Num/pmOaZneOZ3ZQhcGWuKH3ehSaHeOAmjpagj6+J&#10;4hMa9ymnpu/Ld/9cnn9QCWCtodOa4gPld8lzBM9IuAXm4kroW7k8FpezRpVWJpZRPuj+8N5Pp795&#10;V/7tU/lln25NIRpDZX2ksZIrTiiNm+SzVzT8JEWDqlpwxXp0Thc+fww2p4owdQqv43kd9gb9I8RC&#10;cy3JEtDRVlQRuAsXFo3kbt4R/UsO9mP4X1t4q2YG9gRSjK20HyZyI5pFoNdXSMgbRUKCpBincQXO&#10;UtlPwz7RTS8Jou8MLdaDz56j1vR5uW+qux6IMswJfGt7V26/ABzRVOOiCW0WRuj7Cdna1omljY+G&#10;k9w2mXcNBIvyrjovZ1ml5Am038IPgJyVVRUaDE97QCOKS11TsKl6+rXAKljEBhKDWtX3SioHlb/o&#10;MHvGEO6THdRA3dgogXZyI1CbLiNYIRLJINTTvKSNkrg1ggE1qtYF+5mjMGUm1ZqjgcgFEN4AcRyd&#10;c13duqLtIDYNNZ09/moEGiiYe1BTWEdWOwkFQ3W1U8u9A7nmiac9M1munuhQFcTil9vee31+GsLK&#10;pVJBV4OkcWdycTAjA8kBiC63Cc5TEEybZevYD++/+9Nnvg1dzf0i98/XAcNubSQFTqHenCiWSDkP&#10;NSc6doZMkMP4UKA6Vv8RuY8skQTd6BHTBfTjC3+6jks/roCSJ9AAnhQ2trwpDu6F7haNKEb93ZTQ&#10;XphAAYwDkr1b9Ut+9mkis+smx+9pcPCRZZTXJRdF5d6d05yDD/RlgolBZ/PFhWQQ5LTR8UVQQwuG&#10;HY/mIn6W1KkAYcLDg4GpBgsjBVdrj2NMODbTVJ7aJZs5gE0IHWly3XlvprMs0luRWrtUl8WzNpXO&#10;TvBE6Gi+gorKjtihOXMF+KV7+6atoiVNmBPpzifCFceOLzNGlwx2F0/5bYOgaTw7QVy3sKTdgEiL&#10;LTSIyPLzKPjk8N8L48cLw26O+MBuknz0xvT7Jyai70t5hpxeohXROapM+mrDmEjz38lsAsLzdAtk&#10;PiAHjIErRbt39RCocbKqu0Qjm8l5RT6r56q0dOradbvqbrwLc9cUawYSiPQpQmgMqiM9e7ZMDXZd&#10;JnTDJ9GDUUwevigGi10aYWZIWeODt2tnNyOwOLeq0yQtU0yTcN+hJBe3KvKnW3/KLORktrMMyNLb&#10;5dfsdMqXAhpea+WP4qoHw96jXIUPfSDhtCSPJtZXYEZzanI/A89sp4fwg17QmkirVIKBRU35hKO2&#10;m5M18rvZZFkqA3f8tw7DcqdsWxw95ICOmzo8Py9DBTj+8K5ul6krr9YUzD/XDZMp7X9Ho2CGRBbZ&#10;Y5tqzPseH5l7fuTDGRi2LEqQ8EJHISrnWXN0MFdCofeXULpfR/z3hqW6xqu8DYpYPwHz17zFr4SF&#10;zoZSrzuvMp/rhyLWrCxpkV9wBF21nkcg8ABT0YL68wkj6csbCG4Oi0Xza5f7m4C3t9/Dv4jekE4A&#10;PzqZONIJTugTCZg/8hdW59m30R/5tl+57PQnvp6ABdJXrBZ602bAVmWpJdOg5daIH2i11i3k/qRE&#10;HnBdO/tNdHoMH0J5V5Yj/tdcrCT5QgHekpOZZgyDCnomba/us9iYjmoSjTRqLXnuq0kR++HR6UDw&#10;YmPsVjkZ2SFDXoaVlLQ5fj5qY7kDjcyhMoNA+Bb0MnJzlQZDd+friKVEs6xBLTKJeN05tavs2RjD&#10;7TEZvCWdGIfoqIBdnJ08dqeUCm1UAECJmpz/SeqTm8hWSB3neoTP+QzRBRPaaxV4nx0TsIA1Zdhq&#10;tIxk+N8N5npFVDWOiptQpvrwWCOxWXEvdrdJvacdhrZkhvZj8sQzntAJqKV8fy/ISRLNyTECBRet&#10;lPMq5R2N6v3z1LfpTNnqOuE4ycdpNt4QLqf77VTmugAMrD51HgthnCe9U0/338gxm/Yd1CV1bsKm&#10;ZdZc17vmoMe4bLSIfNhWiFQIqNR0A23Y5UGSyRTTzQ5Y0jYXySfg6klPK1dMu4V7s8ozr90yOmR6&#10;JU8BkLF06MFm6GSCgBoWZym67f59O4UfV3Bsxyt7QLo9yDlhwQnFSG5eAyysclArqtUBSQuJvfP2&#10;6OBeE3PZsZyDOPw18tWDSpWZ17JxAfQSnkB5RsY66+no5EHZj4giSJ5UcpHU7aYg9DAkCBNLhAW3&#10;feYSV16lgfdbfPlQXj6X/SUjrCUhKzgojD4Sd8ug3i6xj2EeH/E4J4rAZAnLpzG9XAJmYjgujEpL&#10;0+ZOBhqidtNpewviD6NwnC35bwcj4uLSVskamo/hNjcHb46YhVLAkNOq2RCVQpOiyD3rTMbeN0H2&#10;2yQ0mKXTBmaYLSuVO5hWiZpKhcsh4eRl7QkxWjV8cBbMWb84auqPSfiNUrQ54k4PxKnYA2Vq1MxM&#10;4f5hb0rVXUYomjlMFssil1Q+yNAFzJffpmJutwu1W/4L42eZH/xTqX9bPvzv5fJcyueJW8jcTywT&#10;jYNrWS/CN2Gsl8T5bc98WQMo52citeohdFeizJOvam3bJyb147tyuZU/XMnTUqdeoXicGCFeqz5p&#10;EvLE/hWHqQQvAb1+4AxKjJlailAuetnjSJCPqmsx43ZLn92UC5VkxxOFGgerxN9WEImWMPZEDwYB&#10;t8jycb2EIwa3kg3oNd3Oa2cFNeMMyIu8FPowUfNe2lNw7hArnR+HPRS2VTBE9Ulv9auhJ/CC4xLk&#10;KRKS1UpWBNJ4yLoBfv4ETZsuBRfb86AdDBe8auAWxrIu0hOPN5JbM6ed90/KcP6y5Gtiv2wTbZVD&#10;maFXt4FPu4zHR362X3WbUuKISWNxkViVO3jqzb31IHiyhHdenBS6YuUYYoBRlf6tOWsYds64JChQ&#10;BO7q0ygEGAVMq0TnDMRr0B667IVENe3/BNjSMDvvpgyYu+BWUz61SSYkDIe2KpiiWJ7ohdjnaNk/&#10;qdxEKod4I2PbV4xV43BwuL/OhbSgqygkiGzCCWoK6FKUFCWngbksTEzLA6Hm0bz3/sun+u6Zni7k&#10;uXdkgzs/aMNWM7LPtUbh0Boq9tZqxojYgZPZAM63dbvuP38c4PcEIOc7HKjkyIbsnS6XsQWhIhkP&#10;a4YcB0ZSOJk/WfGyR23QVRYmWPsApfjzjV+u/NLHWdHYADZTve8C3BK7jdv9t2yWXimFZav3tRRe&#10;nbJz2s11VZ/PTdnd/uQWdJnWE3PHgoWH16igCVNiOHlXkhRo5s/VoXbdt3vnlcdPJwjegpAw0JWC&#10;inKYrT3Q77w2z+OjXsdIM7q5ckB2fCgCbbwcBgmWE0cWijwfTuv6a1e58Dgp5w1i3NxuBgHuLHLA&#10;cM3t2hezpWjFrN+1Nx2myhpvH6WdQFEhzfc5AEMkpHSXzZp/OJFjyFCAnKQ55TTFeEar1R17i4zo&#10;NCxA7hh+XYi0DW7sbtOTekgL69EhMFmMI9uBUYxqWpAuOv3uaTCp2XnTaLq6j/Y7jHfo4Qhx5YyD&#10;qjQRqJQ2W+glv5rz7LwV3KPqIXhvzClqO3jfu9lNIAvUMkWpE0qPhwGjN067omU+LaKraSVLsmli&#10;t3vyG0S+dZclk7NkrZ3bvB/Ii0hXKMDK1P0Yd2HfEH3yMn4QjLaiE6tq3lVdYVBXjC3OHToMhN+O&#10;cqQY+wMP9HXNCi/N22HvWcig/GiLNIZ1JovSUSYVXDb2REbvknXfd9dcNPkM817nspFTRjPDl3SU&#10;UCm2TV0/LoYfeucxOW337Y+48ewXplJX9KZmgkEhg5DSZLh9Xp7r9jTxv4unyxZnR1WdHQNVKcYr&#10;eZ5Cq/29qEcR1wzGxMotYbd6jsk1ZB3DbBG4f/TqYigZTXxtvPLnlXwxPsgFZfEMA5TX3gz/Gd/q&#10;r/AKrltegcBzWPM1IPDVO0WvjdZOccrXBm/0RmCG/r0pBb9lrX7dE0Ln5LFfAWenP3pN8p/5Cn79&#10;8qATkJhW6J9MCagFbJ3mV65pkpwAsSuJV60H27UvXi1+/DkYYVv+CjYDVg4eUIiGpWTTAbcz3YU8&#10;zgUDdylaUKlLMfPA8zQYockOeWYwLS7YXcjbeUm8tCgUIVcgbD8LNAw9MdaBJAg1VT2hLyiPW9qA&#10;mmlMvcQApGbKvKk3ZrddqCxWX6oyJZu9as53g2WwlRg9U44VAJctLofU6tlBEVbpSI3KoQOMn90z&#10;v8WMzKmpFeseEaywR2Io+anqPXKmmpascn0cvfNLVF0bN4eA72fLIN+5Qcpg5Rh5e5/PBrw8z5/6&#10;ZQpBCgwrOaq7IpifZoHbWmqQRO75ZDdjMakVJiWPTfeE8WmDmOPh9SzwVncjrm5Gg23F0npIRQAF&#10;HCmci4p51kyILkcj5ipMZz7f//luYKImmmGf25opBZVPzJ+HesaVQMQx7/PFKUNVsx/V2BbmAD66&#10;tToyRd02pRSpHwlmJRoVvTOw/u1ecbYi989RzozKxfpi36OpWY6NWx8oba0PTc5jBoUeBfTlEo5f&#10;PbPo6PLLr1RQHnGZSPq9q/pknRARkA7D8jG1S8jj1A1Fs69kgsLumebegzq9ss7OEeftUm7fldtL&#10;ud3KZUvG7b55LzmLD6miwSBCaVK8CD+iNREfXUEhzwV4bJnbQjBfvq/q22fxNtTJjsM5OsENQIDx&#10;IvN8cofovOeSyXP4dp0AcOjU5260U8xhdBN0WgAXN3kuFuXl9JcdUPNmJ+ZuJ6BssPt9G5lTLTl2&#10;O+TW2BrwQ5+XFL2+0tq4YILv2GODwCk2o7pDzi9vujE6k8aVEPdrS6Y4HyOmi3k5knlDsRRADlhy&#10;bM5F0wElGlai6Oef1UNVzgXVQ7vm3k+iT6X+pvzwf8yd6sWsGk2IX2llClI4vwUOp1BfLcBdsfk5&#10;wViUU8qX0COODYteb6YPk6zw+89qhu0GobKJEUzD3SNRZgKcMZVCSFoLoyybbBIEnUCK01RIyFks&#10;wwmFjlhi24S2FTBwSiz2WfiTzgzLMhbAsSQQ6GHGVZTgdZuzUYLgHh/OuD/EpijKWPZ9esGJVelz&#10;ad8HbVlwEgIAxrdQ2XlrVc6/fGoyEV4+U9htYH1iGWPiEk+Tf13turvmq6WxKKtPbOyDvdRnTewT&#10;CTKr6euQ90lwoOjvVSY4h7Ti/ElmP47EREwuFGVecSaNEw5r1LcMNvUDlpjW5QML3KPSM2NNstsU&#10;Zf/9O+/vX97weFLH/u/8Eharxm62qIJv1WSraAIsGO2QCU8d3ewiQ4enQDTr1era+Ulp24pjYBUj&#10;qFihRywkAL/RMmejZOFB8T0TNWfHGgs+2pXIwdGKWmHx7+iww5Tsqqo/ruyBFtlNcrKTXStAU5Si&#10;QCnVskOjpFuyeXfr8dQ/fqLbbQCB2ybe3Rphii/dsTZgCq9LM2/xTPDeAwBzceQw1ZsI1r4PtG+/&#10;admwg+HnvD79841uO122Gf24gBRl9STzh1HcMp1s4XttN73T3LMGxna99ZcpLr91dXM1OR+lFEPg&#10;IFWIfkzyaM0LpOpo6djGa9Owi2jAu5qxjg2wGs20y4mE6RIahTjHvT0eVef7Bl2gAJmVIEQcLNN6&#10;opy6qWrglAGRML9C/KcTXnOi0Jzw/N3qwOuB5Ai6hjsffeHlpvSes4DIFFuin2Z224k2RbfzD7ME&#10;2HMN063zEqzH7V5iaREt57ubgiIdzLHiyuFeHiamVIKhZpvWrnTb4kl5Uqi04hbrTiA+6feFqSn2&#10;y7dNxHzMWLX02ItLd58K+zU1U6dxHrGUdMjX8OQPtoOnRH4ydUBrqg0UrvYjNSsOn+xfOdBR91Q9&#10;TxPC0HPYj8noY6VRmlbgiMFRFs58Pzogjl2TYHR3aAHVuNRScwHFH9X4YtTEFon7dZSqlVRoLyeu&#10;xkh8niJICLFPkseIxqUcsAd+IGdJePTAV1MnF1UZxKYbY2fosCWmJ+BBT8vo6oOZg10gkxNAx7Y1&#10;c+ngv5ccznI+7yV6xDKI/q0cVVOUfIgP7/8LDsNsiBoDFSIl3gbaWxh2KbU1AE5vUuckUJAYRpxU&#10;MJwceSTJZs1xaDPjDhSuhIX/4gitmSVaOpHKwEchSBpQ0X2q5ZHslQX4H5OORu2pbhMCHEDgNjR/&#10;tSL2pgiiOoNjvso6SXaGUMol8bNHhs+jEujMFXFoZ/XnE4YiNAhT34lyetxSCR4RiJJDVZZF9Q32&#10;m3+EJAv182ueCx/OTDofx/slBXnNn14m9gbo5bxgeNtbOyURkbMj+Js8RYEI/w2YEJ2iHQcw+o+A&#10;074VGfqzY1hf/YYor+zzk/yB6Wvwy+nVe8tHWTm9cfV9SYT6l/vLpK7pCxpqvsiImSNiUI3pm5WI&#10;s36tEwLMHsj0yPT4lYL/zQravPV/EyIbZcPAe6bRx6QlabLyFazeOHQDJUcIqyuRg2c1PXw+ui1A&#10;X+NmjpfT+pJ76PLJLfeXD7eDBo+s0m5pgOgs7JSKR4d6xvWCNxswLJQmm7ipoybpR+BIN4yxdJT9&#10;C72p2lQaG8BiINMONo876KhKtBVU0/uPkrhkbA/9USswdoNgB5qIamaYM4aKWgTGeLp1WLku/Sek&#10;SZFMA5VRyuykJTfVHEU7lQ+sr0bWCim5kYObuHBWVes239L3pfx+svoIDC66ImpK6eU80+ze7MT8&#10;W6HTEuxDLRSf5t8duj4cMDgQaNFHESBRbUjb3L3TCYAgyhEBUMvAQ3EvXzMuknizi81YFaGnIPtt&#10;ML0tAVEUdzS6dwUfuf4UlKahm5nDl5rt3Tiyr/QaTmMiyV4fi2FQGUhngr5qK+UT2GJV2Oc1rIAi&#10;d3U6Yh9mH9yPGeaeAlDpjIZKct21AnyMkTs9V0/COWEvwYUlx4C+5TSPC8Ur9MfH2uwgbgTVlgLQ&#10;PbYoXb9pk8m/1vuLsmbH+u2olX3oIbohr9c6p3wNVxDKRX36rnz+Pb98Htk/HNFCK5HvAXsLLuSy&#10;/3OGGQqd1rAUI7KSafOZlpduJGMoDE1z4/vHuv6iUhif2RHSr3cF9Rm3SnOWnpJZI3oXGIZwypRV&#10;dL8I8Zp10mfzCuUnF/KXjZRZiVXr8Tokhs8+DmKziaZADeUEZNHiu7+fDDqICzL/d3c54qBHcMw0&#10;OobOku3wA6uYneCEZIaXKWv8KqhKNHNx/hZTbO+mspvOzJL2yt6g+0KX9X2NAyIZSzbDJrtveSpJ&#10;ZHS64jm3+bF8+OepALtF+A7BUVQ9BVDFoXykdbr1nyN8tZ9Y62Nss0+fPG3LpgvkbfHe+X0jfio/&#10;Xyc9Zip7ikYrMsIP5l4XH6EEwFfMvtnwQsj15PXhAmq3StYIBadV1+oUnFd4BlGCTaZNY8mYmdkl&#10;xcENaLh2pSiVmjL/Cmo7xlCVeoXHtplio0L25JO7nU2p/XA/LPVHhZNlxFFBamAiLUUPuo2Vg5BX&#10;ihtoGWWBCxonQNItHTywPESLbOBSAU0sLpumgLV8Rd1/aXsq+y9FnyYbMclmEgl8AltWC/9DsMTE&#10;dPJqzIEfF4boZWBTqUMsMU4vvcwThPtewfYr+K+60LwGBtCv3C8xuhBwroieGYK3CD64InwWSVsM&#10;81OhHhzUJldRFK2Z9MJR8KR/nQHYsoDxD/6A3L9y6zrZuk33XbkIrWpRIU/l/V9Fy9u7IEB6uGxm&#10;60qpZgawkEqH4c+SzpBsWSHZxC1kXdPfHAEljRIcQFrJJpygY6j1MGexrWwuMxH+DmTuutOljaTA&#10;Jjw5dWclSV/T1rSkqHjOQJBWBZ33vQxAUbFei3C7f/3+W6bgr/oqsvXfasjm7vdqhAXSENtt9/Uv&#10;+UQ17QPMava47xEOfkANROQmoBp/vvVPV54Qo2EuVgeTqZ/l5lyalTeMJZBdTx6kW+8ZZcxpe2XI&#10;6hwI2ztIQZgCnJtiU2z+xUi/sAabTtiSqgH25IpFM89gI0z4GuNlDTDObMXZz/8AowB6rUw9SCeS&#10;h91xqreqGsijHpPbeozj6Ww2KCrJkDuLiYhe2LHsq9AIxmJjjOHTRAiTLHfrlXafxxo/6d7vXMhp&#10;szGLyqZBCylPO8pgNzkEa/vNbuLCyiGV6ZZZWyAHpGQ/hqPPh3f9dSZu9M3MUYTH2nWKEbHtBJMC&#10;37iBa5bEzAXSIzp2d0nGW9CwqCiSN12cAQvs9j23KFXLpdBOub1Onfwq1aLl2Mx+scUzGIPDy8tn&#10;8e6E4TTC9c35DUBH4aEj0PCHU8qkyFlMmp4TdK9rx/54KeQ22epGRfR5XoTntUMoQG8hoAwqbMKA&#10;pa2+i/ExVYsWj5BRau1XSFpBZ3tmHHNaZO/Qv6JUV6W4pIHJ6/hA+VC6VRF5AUDOHVushk+gkUIn&#10;7TTC0i2oH8cD7FBhrY6giJyuLiYEaa0IyvApWkH5YKYgEDJ0lkEbTsiNEvw4iQy8l1XfBqKj+rP0&#10;yLeJC0Y2wurGa5hPIpnDPnEIXkUtwG5ptdXhGLfVbcQBjr/bxSBAXGmiBawF8UiiE7kPAJXlhLw4&#10;d5UmsQHMQERiZlo9J49uS8k/+ptxq8MKQ4OO4y7/x0M4R1NTPmSvlgMp79fCjb44Xno7uvbHq6/o&#10;W34o3ij/au/lL/PXv8s3nTfhPwOw+G3f+h9YiFlO8ooyOY4ieJyEd6QDEff/LIj70K+3FI9gKn8J&#10;4H9ldw0a1ORRDiEjiZPaLC76PoJbxj4gEd8ymozzWL84/NVpi98sUjMXsdCZyLIwpP3N0arO+y7I&#10;AYy5iY5LCMC2YpOXW5C+XX/vFL2YcDe15eBaTgReOb7FI679dBCqfgBOuwEp1VxMHX9yHXa1tqFY&#10;YndPNWT8TYbD95U2hwUzL6e/zanlE3lyYVSSjii4DqIAECvDkRY1FpnJj+sp1chkM+/QjoKAMX7i&#10;K8dAk3PWo1T+HyyeUEiNPryuYEeWAUv33YyIvh8L/zx1ohZV5W4HUiazjSkX1ppTPlMb7kEM8uJP&#10;ZmNLeTSshFD7TyJ2MZAvPP2atW9uY8vQxSgcx+H+V9K8XlV42iURYzPopjf6CqRJ51eb0pZonMcL&#10;tUIfx5hVY1jIYuHQFc2GI/eOvdqz2bu4Jg19QJ0Q4An644aIDNkqkA9WZyXsLomifrOBeHq9BQjk&#10;okJA5rO6H8ry685zKpSDR858zjkSRbJf8lu245guc/Z7ib3rNO+cH9TB9+tw66XV+HIH8oDT8vyi&#10;d79oFD7MbsJm8259+i2ycd4C5WV7xCDF+FX7ER6+I7W8/MLjmeqkHTyEDxHmlRaIYFmOlJxNLJSZ&#10;CJXjqB5P6l3i87hAp9vbZkcp80jf4f2zvLyU68dSPFtLONrFIh5M86dPJanVYcQN9nhUU0ZaPQmC&#10;LUvOJXQurG0/BRUAWB2uPGbxiFbFudoHlwiyHYpGtnIiPEI7KKSxK/eHrpFaOHbzcpTNapIJ+AW2&#10;4p44tyz2XOKRR0qBZToA2nZZeEpg9CJcgGzR1nE5X3NxWJGPG0MPXoBq/Nf7G/thQICXi/o2V0pU&#10;HipJjlyt+VfMJpniRAZq70qpiWPFApwGS7Ynjngay4aOJLaZ+4t9uIxf9/O1tAuD6NCd6OQEUbfn&#10;0CRZjnBVANNkZ4FSkIrDOkf1JM8TaSxWLZbxYQ+Jq8oNcEpyCv86Q34SbWZXddMSNjUdHa6vH82b&#10;jTHdOHSfHpUTrB1re58RStV0/yaElcpNtoX6Q6nvRHFLjjO5y7BIppqBfJXScAct8ASr6Iw3FJaH&#10;TIc7B98CSkc3i7OHLivtIOKUKl7Vsj2V/jlAu7hofQB+u1VN9+s5tHrLyDE4IAWg36yPd16IUTnM&#10;t2zeo+F7pz+oh8L08ZZI1P4yb8F24JDNvahPmp3IFqUu7bse2aWkNK95WxQU6XYxPe5upOtxaZSx&#10;c8kIrKArB2ShUjkSQ4KZH9oJk6zxsHwcAWZcnja+3u4bVdhyNmOaEblnqa5fcjUh4MEEZtq+iiZY&#10;PneMnsitclUFbsSgorC77JLHJRAgRRSd6SnlDzmy1xKlIQBYTQ0ZxM02U5z72ADJ9j7C+Z6f5iOr&#10;+F8m4CyU6yyNFXfUMTUfUJ8W4Pv9cb/2cUnHF6fb52lDT0u+Zv/0Mr5/a8N+s1VFNN0BhcWP2rg4&#10;at3nSsq5nvfeb0N9OFrDYTd6f2LGcJJfZnV0qcWAMYeQyaPYheFm0dRxYb2CnUuaxScybKHlojkO&#10;6W0Qa8Bk79Gjc3ifWG4fUcg4WSBYiZxUyJlh7LwMUReibLX9mQ7mPdmgmF5p2HGTOMT+oWXMl+nW&#10;a/nKJ+xiGOlLDKc9sN6m2RB3q3xfrnOp8HUvib3LMQYxXZQTfznUsZfkx623rzLWYAtolZgd5r1A&#10;ZhbqpAaa2QphBSGoGbuUkJfBLCdrHCPE+HkXxp+b5Y95qDKDWU0J6TdTwvm45PE0P+bP2/xCC1w5&#10;y9FF2ssoxBH9p0rxFEQqViYy2Dgk0aF7ka/Th+SFuKh5diNUdNhfjTumBkF1PQJJNW3aVOuHsLKS&#10;zBUhWdI79YCGzWNoAY2cO504xyhqaKpIcWqdQ92/52UAhAHz+rihakNM5r1pmEpwDcBYewkFFBTO&#10;Bl6QbGAeLaxYyz76rK65ktOmskWsNGfCqZ6LFkV7YlBmu4hKCs0KPSj2cNalP/EB38qJEuFPhLsI&#10;xVO0wn44B6DDL7dZUmr6MNBI6kGosyOgHWOP1gMKnFQZq8I06QDiVRjTz9g+xvOSjesCCPQ0X/WN&#10;poOdvtbmye8XNvyzrMNuH1JecJtGoI2mC+jA/0QO2A5RKMWYJk77dRLZ8bjGYus4qlCHnqYhVuH0&#10;Iu7m2GBSwhrpcBycQGXlxIy0HORcJzqMVzHDkzX/aN79RbnMIUIr+abxA+9E+tJU/RvBv28CIb7t&#10;Fx1+nOjRJ+KlcElyyQfm5t/w/t+KSP6K2NLrv/KvHMSib/1mfgR+flFE+CUj6TPWCH3Nb/qiFe1f&#10;8nITUx74Kh0IbMkYDEKTUXWVHsSJikq9TOpK+vIFef3K0MMCP6d884PQLM47ETuEwMJDb71awd4H&#10;T3mGIozP/13ZX3gnTZnVn9vZrGim//RIsZ2HSx/nbN9HEkkxuYPUPAmaQYf8q+VDN5iV6ATCe7Oj&#10;yCQ+dBi8UzgrliUWDip7cv/Gnn7c+WraMxiCEqo4hmofkbyeDbXYbOXoYPiPgU8C9tzMuL5mmZ0r&#10;RbB+zuUWUwY10EHuMHNP53QHUeMWusmy8A73s0KUVT05fvwl/PmLWeWkuIR3boRuXEk1KbGqtXLE&#10;HIrQcyPiFAyp1+edNTIWzAn33WOFOAitNWIX52RcRQ8xOpWP86R3kMEdlBw2thm6fi4clcpLbicL&#10;QKtERxScFravZrZxvRVN5OJk1eJJ6tLOFLV6ex7aIzZeqq0x9YriT8NMj36kmTppsEyFfI2QUMz3&#10;Mg0qLlvZNm611IqUU1rI8o6CEHa0mEttxeRoStooeoU9oByCmgQHvceimlHWZgdKASwtXK570Xrd&#10;+Wk7OetRMZMqGeLH6eevlY8PD9I1B4E9m+BkA5/ffOsp/iIGF64CMWzEElj1AOk9R/HpwMu5ieK0&#10;xgjLJU3b/0/euzdJkhz5Ye6RVd2zi7sDjwbeiZSMsiO//0eS/pFMpB40HoBd7Ex3Zbgqwl8/j8zq&#10;7pndPRzAscFgtqce+YiM8PDfyzuPtaKWyyd6Fd53sGVZzp9FlqlFzjPB4WJBSF46YtLboTVLN0po&#10;7egvB2/6lQu9/tEyuqyRtEE0F+zZDAic6o/s073CzEn1K3r+0LTpEQYD+2LrETbcTEyQXswPUNtG&#10;wumNKh0kAjfii91CbdzPsNthCmpfutegmsNuyJrrMRqvfgtucxLumjNC3gieMw9PY2oi5BnIDPDj&#10;MHaNha+BsWfgmiBtlPQrBix4947eTPWz+ZMML5SlOSCJLd3vyFiU51/ur/z+n+j5u4li+lOzHeIM&#10;7IECjRFxoWyBzqPyCcBwsuH0UbY9Ev43vGyzfXDdL9tvrjojsXZILc4NOhOKNOw9y+eYUoWToSAC&#10;Q4kLzC+GVjIlUSS8ZA3+h6i+zHal8JUVJ0VtqntwfzwXLYyhKOBEHUq+3adPv/Wy+SXUMaOL1E3V&#10;iPOVN9a0IGhJJWNsjPP7mX4nxiISyWgxsaVHiSPenc9ervryrX5IXMUbvtxZjmCQKyyjzpkQRomw&#10;XmMPLAFoXulx5tqvbXOP2etIVYz5MEf1lPcN/d9mmXOzLUnSDzMmJzskHp/AS4joKAH34lALbm+d&#10;de9bTlfSWbTT7Scz9peo8V6tiO2vuohPYZk9EZmnpQdsuhJLB/SrB+DlfTCrBk5zUVUdhefHzKBL&#10;ZxTqiInyJIMGzd/Oe8JpVZW6wPvWY+bATfSRDDkuXbjQfXJBiNFGNWgcKk9sACfrY4sxgeKUgqCo&#10;pdJjokQbrPMqzlPrSCe3JKgAsdzmz7ltNsix4x5tGzfu5etAIvtPX+TlZiK8icBB6QHJuhgmBdmZ&#10;qpaT2y5Tzdb3fUCqYHppUuW9eyhm5d2gq6em4r3eBsdsa1p4DmdXdqzaMQS59XBJG6ajiqf2Lq+z&#10;obr7YV9GvN+AAO91yDWFELOHz1bYNsA6mqEXdq02T6/AKlXK3j2NndUeNFvrNEWQmd4a5QuHs7SY&#10;F7Gb5Xo3eDoh69VAah1ULId9eyB/hy08Y0Vde/bVw+bAnMFOXwXF5J0GovgV6yFXL6OxHrrIqkVz&#10;/CfgWguwZH3WmpjFiTq59BYR8obVh67TZtmb2tKAS0mQIwVOHb3Jlux2RqG+ZzTuc2HU7fzmhGOu&#10;OeQQFxJRb5jVnV/RQeNnvYsLAn5zXuj11VKpvq1K5VoWRhSR6zthdSPpERqbakl7z2CK6T4grPm3&#10;bECIE9Omh+mgiIIFSd3MtIRVnNlWli6pJbjNa69CL4as2rNQSdZF1c5gC0CTPD7JaPbx/bg5gMWP&#10;HAq1Mhe6S8r0vZDyQ8LRVRhs1u9l8RfmZ6BmI8LlLlVM1bYrSjD27tMCg6HqT9IFWO1Kwh1UlC5N&#10;J4EQ5l68KAyy0HFQRoxLXqmgKemMkN6H7dcc63wCxpT/5MRCHdb9YLu35iBBwo1AVwsgSWHYsUMM&#10;DcNYlJaYt6xbzzhUnTFgO7n71Wwg97pf6X2JoB+FfBipjzq2z08E+WM8WJxsAz9YTimheEC0eVj3&#10;2K1Ovt5cILlPFHDgf3x95gEBTiHgtj3AbJgxqwAhXLT4CAOisEQ9NLIN4MxdUZeaLAU9xPg/PsgQ&#10;j9TdM23iV2AzH8IAFmeUs772V7k8kdBp5trXAxJhR/PgINafy0Kqf9vc8psAEpFHX/4WBChv4Hzy&#10;rccjX4nJnR3tzxJQ/eWqAH8mTHii6//zwZNvfxL/60MEeWUWAzWK+RE8xwIJbbzSNaTEqb57po9e&#10;IPLhOyJfcQuCX7ldjBXVNp46nt533i5y2fnGsm9jM9lv1lccTZzXmZo+lrCxqN3XMh7AYb/vr/a5&#10;wPR97gZdrMbHKWVH20an3VXAiXFzEz3KDWZgqdZVDJBM2csayCc7KNGb2zC2qiHjsykUxYs4YfZ6&#10;PVU9dqyy5CwFXP+uErcLHCrBGbXqYEF5poymqb1+ePqOQO3US6I5k+eII/h6XKBd11KVi7rRglzC&#10;ZpWRp3NN3O4Jtjyt4nO2CZqZWKEsCZ1BA8w1NIvfj2C8PKp+GPOtJhhnrk+6BqY9SQCxVLdmnKik&#10;bez73NRO8BLMsNgUjbqJhUAHccB49D1jI0a1ZbCFNsjBBjPMEjCrl2IqEz9/Jv5iLkyM42SiHf33&#10;xL9BbvLs9JmDxcyOctLr/cVP1xH7d72AzCJbG7n/qbIskdqP75ldx1GYBsn9PkXcT3N0mnbYH0On&#10;tXlrLJJFuPIz8C6/3Oh6kCqmqeWJ02QtiE6f6wJ2FThqDbcTOTGWp7LrrxzosYVSWzNcUFo7Yzm2&#10;IDqmOI9cLpMCI+FoXmnvskMkT27hlFlqgBAbmODpgHuXL1/4u++wGbIEZwunlRYkFh5WGV4WO0id&#10;JbTsO1uhTs0P6cDwzPnKd5EvU/NqFPI2QfSyfIg0dF1KKRajqO5lTFDsOu8kagdU32GOFad9q8bL&#10;3adzq0iWEmdHMBkelnuqtHe9MPcP2a1zar7jXfmiA7kXhlylrXagTkFo9+gWfz3PVFcVeI1t75e5&#10;4VMBy+7N1rmQifM/1DRYArRj4UhCCvPDfZ7L/YOGEFm1OeAh2QHV28vap5kQU0NmMKQZSx68LsaX&#10;7nT9X+j5bycuCPxXG4WSbXrcdzYIpjrJH+fV44uX9EvLqkTYOxuqwLwRmGCsZ/y3T/T7FzVEqEIf&#10;tuIlWzSuulbrIG2VLpfBAImqRASWhcuYOL9Ix07xrxfwvczi04QXLqiV6GRQK3KicDs3tkH6Ccwb&#10;1D2ciM2DIV1qL/ZEDBlcXENgtEzkWPjJY6cbqCRdUzAaMC1m35xGdM7skg3RDlaT1W8PxgO2oFqp&#10;pe0SNbX785/vYF2mD24HU825WG85CTiZbLNcwO2TPt1ebYIR6HkZnxFu8L0gDwo8LGuxmaunIjJu&#10;Hh2nd7gNeHV7mi3H7nqDPSH8EQ2ozVI9uw2m35gHKPVV4jBbi8BXf9x4iv8CAhQwt7QZxCUNwfhp&#10;llRnnybud866RgWLB85dV7cxsixcUAWyZnKwIXQHCS8EJ9J9OdIny2md0ex27cM8nsYG8ik4NiUB&#10;4vaPQi4Rk4kx3z9wFwqf5t5zMmxcrOt9rBoTzgxFOznjB26693i7X/b7/bqf8u1Gr/r0NLpM3cu2&#10;KcK3StDAuWQE783O5LAYVcPSrYGvnk3bIhAHqKaa+3wxMSgp4SvUwHWfw2F/9Uw7nybUznfvyWbQ&#10;qe5edt76GDPXJpMUNTqfr/sgSLXwqMjaIedhBTK7A3ib4evm2GmRdV5QMVOpGiJZlT0OMOyYgw1Q&#10;tBASXrL2qm7/ci+SX3dZ6CI+frJUohMy5ZJbTcwictZ3qOsURESt2N6Zgdppp/HM6S++CoifzCc9&#10;wGDSHLsMokrN6cSryfHXTb7cRBkVSnpzm1igyO3LznS2Tq5gfu4qvaiCY3KRiMcVLufPUpwjESBo&#10;2ZOR5l43u6OGvfaRJRnALLWfkMQivBIXtBAVIUj1iA3eDgtAN1avSKV47E6uwTgKrUnVsN6dpj18&#10;TIIoMb903sfOYcNhN+0Ccn6jfYn8yMNO59lRXwhpSxqABNVf0kRbADjFpveL8bbiEVLTG0vPjqQT&#10;04FyErLmIqRkcN+lzKvYbO0MADJoR+NjXa47ttwXB3s2TwXmmELChRb2g5+lb5Or7pvKNECA081E&#10;ZToAJNkNlKAPGPu5m5CAG5jMe8q0oTlmPGDTPoV3SlsL+oAkrVnRVAxOXKdGGPTMErANr1hcgWn4&#10;hMbJxwYyn0dElq+W99vCS4WLQR5Rt2XIaHZTk4LAB6iG6lKHB+W46wSJuaJmxlJPakNBwV2FKRy2&#10;q6H9j7ZI0u0Oau4J+8mkikgqC7UvdDM/Yp7L4HZp99+XZwX/ZoJUq1mVoEokCHZmnL/LPUmw1SBB&#10;p8DmdU6qpl82nkEKDdyQq9CwoG3oRCo19+h0qJ10YJiOAkGmk7iWMIoGwt/bwPZXwkJoVr4W3N+G&#10;NPHj7ru5Gn0F5Hn+HL2Zz1LsRI5QEH8QAiRCIdHPB3qYzhMWv/Y68886gn8JKOtf6teDscbfcHoP&#10;WqRfeWX+6gxBGebZQ9FNsbiLHMNEKTk5tSeBDLXzGU3eo+59lOtQnUnk0Z2VM8aJ+B/b0AVul7Gc&#10;3feNA/MbARLtcun3/d7t1m/zz/02ueCjidC21q6X9vTUtqfpo/k6I7BGYrjwZdoQ6dfcrNrJQLsb&#10;7ArQE3IHxGhh1PWDV3kDE7akcEGT0W0txdk8abHIhSiDlxHFf4LAWwPwSY7FIRDquR7SVgLGMcXQ&#10;6uQbejxad8kI3XRoAbvGpcQpdWcTbtBGZGsPBQ1WdmhLwRW21h7s1lTdos30XI+3KBucN07JWYsA&#10;E1vHr46GtoOrfPObGEq+MN97pbTQRJcYdm+WvaKJfEhxD0tDlF2iK1e47T37J1yEI4PHgEwxHx+W&#10;VJ2sTxOn+8oFNoqUZ63lVlw96I5A+nKLZEGPkWYwj1VR5uZ9TM07CKyU4Nm5f9F1WKfKnwYQCBJY&#10;zVB3vcW0bHm68tN12O4dKnoM/85j9M2Gtwawn5TZ2fAnzJgjV+YyArPvE8LeV1R7EQJytvnXa65N&#10;8Nedni98amIkcrZkPmJshTYLs3W4WDAekMazohKWA+FqKzddTMUpfdiPlgCnzZYuOZGR/ZFNLEm6&#10;p7Mo7QZFlz5t5UD+2LPra1+9KyTZ6OWVvvtutesQEGrIQUh5XM/4EY1GDo8JDKpSJwK6TMfQcH+6&#10;BXxHXl/oy5AcQSuHfXJmWNWu5sOZE87FJ0+pSP8Gsl3UowjE+ykE4rMBsjHUEmk258XQOxVMKyP5&#10;VRYvYjWtCr9B06n0GQE43shq8SeVP0RYjaCSRupCcHF4psMK263anzMb67XSNF+B840+18r5CEHz&#10;5m1fU37PBhQFLOO9vG1CjMGiQF/Tw2orPp/LZ2q/o+/+/ewsgbQFH5wy8XNlu0piKtqpJ6odjQAJ&#10;vPtSAWLzPIcIPhI+Yb7GnDg0Z9uwBv3hJmiQlDSd8JC2ML+kj1NaGvqEVxjq2SPRj1KDxLZJnPu0&#10;803b3A7JXn1PT2Qz+EVxp3UUw5R7LsDO9RGC4MbS4XcsbwNZf6wFyo+5uUyf42EUCJscEKClJG+H&#10;8Hgf7h2EaORWxpHeR1UIBXJqH97uIY+EJyVqb81oGUQZV1m909kuG1cTaciZbtdRosgrwIoKXj7P&#10;FECXDjcu47PX+scsPTstkeFc1l4ReOYletdjGLAvv9y4REfdD+P+6O2f3Ya94aWlfhsLcWPAQc2X&#10;bar6OHu93qucUB9LtN/noB3Zew2sehs0FafPWgg4w9ra+m9mxCac8OFAetSb0SAfAkLSPpEG1cA1&#10;p1jwMVNp4kzxZDUvFfDRUwoUZSKbITIMaX8tfS0sDbT5khUe3Rs4Dwu0TZbU5Iy2lUKVsaOyWxAJ&#10;f2wXbYarEaH1d0JB98rndSr4mz0gYE1J2UMOBR4cmLz2ae3fQg7gpD3JklzdxVtD8NLOK6YFfZ7b&#10;ZhOmmPOdwvMSPvN+Pc1+O6z059PH121aEZtml+Ytvg8qN/Cct6e5l+8IYpuHbcD/VMWkm70PD9yN&#10;o6CxsXl5YMmmlILuCKjw4nkG8B0nqOyimH67zQSNxrS6uYMmFfvp2DkV5pWluiRAZP1bmtw+J0tp&#10;1DEVGKH4VBwJyUluYajEZG0hMqioD/TygEw4NkZ9MUuY4O5rV1SVzXz14PBPEZNsViu8Cjwcz2MB&#10;dW0h6eb/GH02Nsiw02mwoyMO+icl8zJvRT+0ZXK3rnq87em3/3na7X6pNY3nQttbNvDnJGLMSW6H&#10;HRf+k9SgRgIKG0qDuHavwH1Ilv5Rm3nL3zH/XYgOayI3H+IQXb/FAAFiIUX/L9MX5i2V85wmD6mr&#10;k1y25+QiFj/TLD6HNfrCo2nA92D2idi9TCPDj0H7pmwY+7TGgF56WdzMbGdYZDy7anzyWDze0+XM&#10;nt/DK8tf5CA8Soi7O8XvTIohEeWi38YuSOfctXFsPbPkVRrgRBXnRNPYZYtoTOpZPvOT/TWce8W8&#10;TgyQEFCZg/cXhS2XIVYCgIsi7YO9fF438OGWdqIfW2xFI1yJT2wk5bRDypFMrgG2nPvkXOqY0yaU&#10;EzKztcdmdj5+qfhoA/X+cDqS6X62m+WRCEcSsbnCOsX7vsRdLu3puV2ft+szGxDYij7Vc4YOieX1&#10;sq8gn2D/E641/IwTJ+YkFKNHcz5H6a6QEbhHaUtkvz9QoXJdk9cZpm4FuZ2ASB+FGZYFlc8C1Sp+&#10;y7y2MfgAjRfs7U3QkfkhWBN5EsTlmn1V1OJ6hF+pt+IPQEIr6f1jnqj89X6bX/WWkxbgvzj0xPyt&#10;V/7XgKk+eJ3PnwL5xk/7wOP1F439fQgZPDzTfJbCyuD1x/GsU+X3fTV34WOHXZ8Opve82DAw1bw9&#10;dfEZ//O16f5n2y6Tv7LNf9rmBucmEwq6777a5Wl7+nT/3a5P3Dbv4Mt8b/S+ezIiRkl5my2kiAuS&#10;WmRvB/oSA1WOAVQ78rQA9ls4lYjCpgVotO6W4IEFFBQMKwAlGG4SEBp8sYNk3Bq0aviPWFHgmk7v&#10;ZSogJS93th3T7/yHrRr5takDo/RFYK4+pZ3WCgT3oLMrbeFGgungI417nGaMeY7qytUPT0xP8I0N&#10;EF9ESdHdpWJa0vDnsGjf6j4tN4ggTHHWEjcQRMaOT3UYV7N2sjfyMu7CQ8aA1dHobJXHWXdiKW2b&#10;gJ8H0Xt1Hd5SnlrBdJRvWloUpykFo9EredgzkfmyppNRAK6vs3T7G4aw65y19EI8X+nTM20b4zEw&#10;vzXpnfCZxD1UmDJmPTd/S+0xtUBOh+09v/RynW3kfZlNT7A4Pd3diO38wbmcP8IKYpBf0MEAcKVV&#10;QIfkWP5xtJfJ2nacwe3kUC/HvAtPesgukYbPthMt8oLaUxboATHk+0V2UcFlh6TgwrcbXa+jn5uB&#10;8nwsO9PIsPSpH9diIpnNxQcpzGN5YKBPnDkTvCrIZeIuP/5Af/qTc5Evk49yIX5O0bCEOp9dzaYt&#10;qykfsZn24nBduuB6LhOENRXkt/lBNtN5sRTqRlUvicISFHIc7ybwxtW62aOMrE+uPVZmqfwPOhKG&#10;wOHTLXEi86GwZ6g4ThfH7F4ZFZC7Qc75CNBMXm3gDvb2zcFCoCPIxceAVGY8WYKvU3ZEHH9VxaGK&#10;lr7/J3p6Hm9sbHaa2F3dWrkPudMN+2SGGDDOeMuEK1qRi8FemZWOoAto4WwVmiwEjfgMrkKllz06&#10;VBQSbUsNRm5YgfPnlzamag/ItcWRCOjs0acjl8evavqNWy6PfuvL66Aga8SJd6WT6R6IoB1cT88f&#10;szsST1pbpjU0367mAayyxH3WjR0U6gRW1Pcb8Tfltsq85mISQD5y6pz/ICaNwrsLNW8qgTicJBMw&#10;jtm1NczCLi5cHPJHEBFSdaFPvzEX+ht96j6dfjcpPh4sHThK3KNYf1sD28aw4E4sgHO8caBrbPl/&#10;bkSM9pWk4zaD63i4elzMB44BPR2hgDT+VatBLtl+NqhVlK/4TWuGAKm0S1GQ+216uqTzLXmmL0Um&#10;OkXXiJufhT6M49sbRKzC8yKZpuTP0TzyvVvYnjX+WnqQUsQi4lZdFvV8ScYFazcGdju7b2NtvNuH&#10;2CqwLKPaPIy76d/I7tdqssJoOQY1pzEEQJ75uCRGVZkQ5IuSGbfKENV1D2De55+3yZFC5WipOjTg&#10;Te+CO5TuPbUwESMNmYsR3uwAamNkPuk6f9Ens5Umfcxp5inKFnw7kcixgdAt4uy7DmaSXr/mqyRS&#10;NxT81tcwY2SSt/DTopOtHDIRrcHDWaxDT0xoAdPAjR5qWIixGl91uTLmBOdzKmUrFPU952TFhm2g&#10;vyXV9YXXHi+sRSKhbjxuUwnhMK5st+JPxMEr4EPFvXwiwz47LF8TFJ/E31E4WRpxDwvx4F44FoNV&#10;Snrq6JOl8969KLp4AcKcvsdZVvGpCRwaws7NHSe0sdgwSm7Hise95UTO3RYGefTqiOOg9Kxktqff&#10;/tMY2rcbEKYu1R6Byk6VoRLidPt07WGrPqRKqwkYnZ2MhgMg5MBLPrPgdh06djM4mv4tUHuYTmpc&#10;WSHj6BJl3+Qykyf+q7Ma42AiqQJ9ontSmjge+03bSf7lzVnMs4zg17l9vf+lm6uPpfdpwdTDb91K&#10;qPbk6FI7PFe+5x8xJBduV8Ug57u87cUgpSutugJv2PSXXC8f3z1CADtY2nJa6xjXRAzS8zmUOZha&#10;1sNQokmAkYr/JQSIJo0xDzZv27GChaeYbv2Dz1uNfP5PDDvk4j7KD34/6huvgEYhvi1dV5gTufxe&#10;QYGaEToHeRqoMjLzSgdwSX6MG6wX3NTmFBLkuOzNqkCOZ00QBSz8hUxymVPewNgul+1p9EzHKrJt&#10;BjpaXe73P0uNpdfM/FZfQ4rkk49vEeyorht5X4oVVD94gZ72WhBjfhtQOAJRfNLjPryG+YNox7sv&#10;WyHAKrFcr3NBvJg/ho48ADgZZRc5kL8RjnoXlju5OPLowT4DG+TrEEemr4ODPvSx/AYK+OcAiX7t&#10;L/1qVSt/FW531sEk/hko4F/Vr48NyJOe+JaN2gPjYiW+LCr2rx1gJ/bFdHAAl4rwcMV7ln5rpnid&#10;Qd7J25112djhOz9mutCoycxo2fehBBwZt8/TEbTZDnvaDzpwqG3WXcxB9GY9AkEIEFGQ7t6YlIFY&#10;yjLlxRVzaVirkctWEVAwZTJ/eM99SfFcWEd4LouBN1IAqmjDLXy78qu7uOQGlhi4ozjYwhedisc7&#10;WRyUA2AMsEMOmLPuMNK69G8iFcDjaijH6zbRTrP56bS0kecaW0gvbIkyDc6rm3vUeOXzfRAI7KsB&#10;7zT+FbNUTST6pvrW099VUUC/JOnusAg0Y3MkLjQUgCEVLr1AmRHVuNdCkAmBxgycHyInMQGZVqQN&#10;QW/PsXgrOs6o1Q0dW8wju2xUt0jrU985d3y77yIr/jS+6MuwY+VPMnUeHC2hfVJ0v/tEz8+hFrUu&#10;cYlE4GLdsRZwXONX7N9bgyCDbCwEQGt5JGAj1g3Uuf/ed0/V4jrOq/tfOjXJYLWv7LG3F/F3RdUH&#10;y/sHJSjoUM4Von6vhF52hO6A3lfnZ+alGXQ4CN+vNAhxQRiSqylifinCF80wiG0mDKm66NMnLjpy&#10;qagwo8KzJGcsRJNwmS00PuaaZhNWT3JkriwWo8w11jsCDTr9/vfDYpMj1tQj+jiyPAM/291+EEya&#10;gyLsKNRsO7WV6Y5QsCr8BNs4VHJYDZtxoyMziLr5lWka8zjZvc0MRbkByKQtjpszNhq2QTlbRg1A&#10;qcVpTMyxzgIIVYZ44ZxIHQfiDlc0RH4iYYgaNBoTg0qd37Qp6+afEtZ77v0ovQr3d+DuBHAZn7k7&#10;SPZCl3+g7/9xCK10fgiZy7TmK4n1SHGOLjwyZoJnzSAhZbx6ydpymRI5KrNUcwc9XCww0d69v+ml&#10;Z8M45s9hmyYgEkKvxeYt7dqjzf519YBh7J2kzH/4Y0ECoiid4vXFBpW5VnLOnGtjuWXzmj0LllUn&#10;BYK50mYJ+NafI9b2/OuED9mtuYDZYw36C7VP8+nprr+pIGvsj5sjDSB1ilXIOl2SZGX3I0es9wCs&#10;FoUoKt7WbKBU85gqkdFo0drZ/WYuoO0yjUBb1WkwGFRKjmfA6ibwuWkL0ZRqvacLVAiydU1UT+9W&#10;LEcq/U+Rm57GsKqwDwCyeYpn3yvES7lP6cLrT2YKYEA+Fx4Zdc0T+1rt8mSCrYBJF6eeLO5gxKq5&#10;4nBANdP1MTAbWM5sW2IZf3o7tuZLYaXvbFs++AwEJqHk4tAJ5c/GrW0jGsftM3UaKBepaArcwxNW&#10;KApzYEopgikdnUi3z/UST7bLStXio75QAPsU3vwMN3iCNtiTChQGU1E3bDkHcWHLPGL0exe0VOXi&#10;TryZTJI3MDN3jhErxKir3D5/zylhmItGgFUzW925bjvySlNA5PbS+uEcs/rTBVwhyfaYM4eegniG&#10;JoZcua1mGCkpPTkbWskYDMIE/hwkUfo8JttDzWMXOe9pJZl4RECNYHixQoBrxNeC53G1sNcKoXSO&#10;pWg1Dn6Z6RvBaVPK5823w/4S3CHdXlW1kvt0RgwzN0WXlaSSHSjx4HPMj2/OjLsE6QHEjrzwaFD2&#10;I4VhWbgzmGsFk5rA2fQoIKTsEJlXFeCVbeOZjYXt6bf/aZ6Lsvy2KsjclprJlwfvHAlXPU3s6Eqz&#10;nkuvobl1YaTg6vMnfjKeAA9WpbAMa3F83xk+Mf2dw3WCXrx1I13+lIxHiwDb/0r8w/QXVX2rbqFb&#10;lSuZTttHvZtbtovy3SaIvM+D2dkgwNcAcqLOcOzNDtVK5KYsp4keN2ENGsybJxyYiht6DNNsfpqd&#10;LJRD+eFxq+gAH9IBDw01rbenGswYGSuMztkbGkcoORFkXWN209lm4qRcTIqEk19UMemaQtXvz+tA&#10;IASkE8PPEvb2XkN0zaL7YPud6WwiPBYahYK0UhMIJkrcevKSjbeoph2T3Z0kHmwRxtxVT23kdVqV&#10;oOQqEGjIKlVNR5FaUqRUqBx0NywwKoRJzxk/mSHY4z7N8KTt+t00T5txgOxflCAcEy+9hWwxry0H&#10;rh2HcpVa1Sug0tQ5yUylx8Pe5A1UkugxCshnQOMJRMTQ/PhALx5X0xPV/EcEMe9AgGeE/18VBOJf&#10;BkZ6ZBj4YVztQAGQJcDGnQ4fP/gP+lNvG5Y+xGu/BqThPx8W+KujgPzz3sBvAn98Ygz5Ft7K9JgH&#10;8i934RfqxwMayM++7PwW7nfCTVkfa16YQ+/+PuM64Np4XC0fj/eD4TIjKkkw8Uo5X1lIPzV1qyx1&#10;tSHPLoWfEV9zaRvL2kABL0MsaJv/0RnpPDecs9c8twj9y4gkiTCkYswHFmR5tFuu7GYV0rOlku6a&#10;K0BS0l/Wlt121khla+9mP4vSFHRxT82cBoZemBwy216n0vEC9cl2gGMD72TIGtxNCsmIDrKpVTjO&#10;wmFCoSLji3fFD4O6yVBZueql9vGl6JoSExUu8GegQPdb+QJjsBHTknHE9J17ETbgVDa3oCqbOydt&#10;WkEumaKnlKzOqbzcpt/DfhA+LhLD2VrgDiDfVluZl9kid+sGHx7gzaAf3WfyejQdNzEMUv/1knAp&#10;xQBD1YXzSaUR3oGIE7NHq3mpEFFJBPzZpJn6ZrL7ftaVOpmB0a2/fL9K7W+YU+IzNinXpyEBvF7N&#10;Y42PZMcFAqxFDJ/5P3LFT9dJiylgH2sYebdOG3vbZRzM7UbrjHOiAszDUHefrT2kvHykUHyD9XgC&#10;+y0mO5X5xatcd7zmy55BX7grjkYh12gWrgjosmRklxXyzhFXQNJJc82MxR0Bv21kR23WSnt9Ha6w&#10;rR1qTNSxAx2QudaSgNRStreQ4XpiGUoiZ72msuiCMqM0bbdNfviRf/wTbdfp9PMCnwtEiqQ4b5CZ&#10;Kjm5Jc9DwMV3c96AyqGoCoPg3pOrVYp8GTHeiwOQ+hlbdOYQOKfkq+5OklbAshNX9jpL5VuEeqXD&#10;UAjzIWxgdY8NmRgkhXUzFgYao9grBZ4TLyRKv01r0aTApHLfux+A2q42Mxy0n2zzBu2BhCXJhj7R&#10;9/9RU69sjUOBBUZtNSrsZKqtA9y0pshb6NirhZZOlkPtgiNSStcCcgqX2WoGbvHrDpIvSgUeHTq6&#10;E2dVkRN3KYQAOTwdRaMsBQc1E1aPjtOS4PWVXj67p5EspQvHmq7LawtlGzn1JNYvqpykBpjxEmGl&#10;y6vSvDYIA9IBuTnmdp9qnr0CsespOav5whcySi42TxwLYpgoulQn5FZpxdlF/fqw53HC+hWX/moH&#10;L0x6BVgKObX6oty2iQK+jgTE7VNyLICtMckuoatruX4EkBPhRwLOYCGk0+ae679B4RCys0Zc2+JC&#10;Kk3Ldla7WLFntMXA82TqBf3TcK4Ox8VA15pp8OjSxjh3dWnq/73RhmCxyS0GVQPz5EbumvczUy80&#10;0WpxfNev822v8Z9OhlDQa4n0yr5cBZWDHrnpkGCCo8dRPARkgZZhsA07xST47OFVywixBGYWlDJR&#10;gdo0tyxEGNhDGt6m/T8MQFNBjcOlvQiCmy+OrYGl/MHR6kTZ4sl/t93ay3uEZ6X7e1YmKhZscAxK&#10;ZVFJWpv8g72fSIdy9xE1BGtUIb1OoKipsNsYnmP1I3ZP2tzM6mKocAchgDbfy6739co59DwNWqes&#10;4Ksb/TKtffIlPcFh7PBTjrbvhL1b28Bq2eYHXsG8WIj8+TgGdIFZaEUB0aAY3iMrPS/WyZCZLjWo&#10;0Ntsb3RNZRY5raH50IaUHeZJcs87Q/e6U2pBJyNwAuKpfhwmfGhzsqU1nW7ZjGggQMniIkxPMKDX&#10;doagzWv89pc1ychQBkfjlVcN/xlJJfv8pK4o4H1Gu83ZJYSVrToXEXQZZJHVAwq6EDnFDCtGUbg7&#10;uy2atqq133jJhxM5hBkSQIABt/6J+e9nIHYPmKSq+xcKuhzaBE9E/43o/6TcAAckS1kXcuCau4/W&#10;TronH+HVyqO5QRUuZrtvHo257DtpzoX9gwehdlWbOVA5PJYEH0L/TFt078O8DUTtabzdW1E2zUCl&#10;gBhYhA5WE7Cwvp0DfFpBzqYYZQA4EcTI+TTAsD8MSlHQgsAxaDLfDZMyBlDK/2brrblqrXlvjhPa&#10;PAJm/IH+eXkNNnP4TLDypkZqibOrfeRTE3ROy5niY3owhDk0BcINiZ0hnvvWxuH1ynE1815gKJp5&#10;yxb/VUDJQrfODHpZ1zvLyEm6zelv92LP5QV6mwYEOFWA0zmtbRcTWKC2nfhMWsfFG/UMn+Davz3z&#10;K5MTrPcIcLZyJExM5wAeF7LvI4yAF27Lo/77MRH3FEH7ZhTwo+2fYycculE/QwbFPxO44jczw96V&#10;EZ0APW8fD58aGB7tm5h/fbTsfwQU8BdCrj4kin0bBeRfCKb8i7jmH3D6/djzWAxGvuK8+JiA9OYr&#10;lyy3w5POfLY+vqXvP+9PlRNLVIzDRGsI+24z8nZn9ZYxk5+d+qtoGBKrWehlTp+qld8hnERqIl3U&#10;S7Ed2pLH5gJDLgoPPmGQLNEHS1rtsWJhX8Szr+cKjyTIL+sUKBhOPDnd75RqGB6f0jga/CW6qAJy&#10;wLPxoN2crB57TbPmehk7GNs08x3BMJsFa7E+hORGhrfDyFHNx5dEPTVqsQxm3bN8AhMVDo2OyCGS&#10;MOvtzd4i2eut9Q152NVNMwjgJnckHVbO1NxASS+7oUmftnZdbrklOz7GV+2el6JDqh1KHqnWGLE1&#10;bY4XV5Iyo5+tcHpadI7O4DyquXve64nr1q/79Zxio9RToh3rxnqP+G98f7bL9Yl/8722wyKbgOiI&#10;Ty2rAXtfmKuWBewiveXE+JOyfdD4ohqQMwrjOUW83g7QV92MrGxBsXin4SbaQHXxNRP4O+bkRz9Q&#10;WRKlj3bbLDm5ycs+AlJbO8laPhbVHjERkgW4yGBYR9mWZUJnY3NTKyuRij+kuLYaqV89Zi4b32ZM&#10;46dnEqlPGnSumHmxri0kQH7PY4BPkc3yzrw8B3wQK8/7xbzt/Pvfq5/vDMe6sdlRMgdQERv/wgjB&#10;PsmWWt5ACrPm3dxEVNkSvUzXYQbD7vksuy9Ml/vk74lo3T9kT7k5g36hXRztoOlURLbYceTtVH6s&#10;Td1yElTDODlncI6EdSG5KyXf0PbDB7RjPLJXaDvIIs5vmPlOEEB1vwyX2YHc6yHFEV7M0Dh7Yg1a&#10;XpvfiDY6XZd/oN/8bh5h5U41Xhv96entgHfOu1wUOcgAXhyPqyogrZO3DT+B6cyJYYW4veF+EzAw&#10;98dE573WqILcNh+uEj3X5TS0rYP4GyqhRpBpQiHl4S9feL9lk9gWhQY8IRvAzBBky1IVyVie6c26&#10;zU+8MlXHdWuj3SYKePXnjiNdmMZ1mWOpfU/3F0Q00uTFuxrPDe9Qv1EFkWbP5CpBb5VzJmx0yTub&#10;DT3UQbaYEum0pxe4YPemHCZN4iI4DVcNAizQC3v4UXxXS7lVm0+ZI2QO5vkjrJ6oEqp5aGSaCQdl&#10;dF+rKBetbR+v+zaKYJpIbFUry0GkoFX8PXUFSqMy1b5WedfNpGzpH2CqTdwGsZiez6spSkdQM8ht&#10;dUoPqwmb9IacKM4RXSXBZDJR3eGcaQtnzpllnHAYFkBTisUtQlSFNlElvx1NswIVhQVNXaX4sIcR&#10;RjojYwvTw3REB0NbBBFVleFreGZGowgfm/qKnCm03M0mzxHWuoAuM1cHebE6u+6W/ZmRsuGX2poN&#10;w3T2FSFIBmOHjSy1UWWUkqBy12g2m8ANVf1yk9edny5mQt7YEVC/kjlV+rjqkhSBmJbcnCYHBqF8&#10;JWimAP8bbMkl2NXyDrtLqshtT1ukODsIlTJNxk47ykXwDk9Eue6+D+Z8Qphyw27ldyDZr7R8Pt0X&#10;vkkSP1NhSNiQH0CfIwzmK0yHaQYr5C7JOFIJ9UDH9gw7c790wY/lvmyl2WKbpbJ2psrLhHCJ87Hv&#10;ncWQowbxfj10lv7GzgXS0Hu/eebFwftB+uGq7TWp3VBAmuof386hOUnuipfIK4FGRj/rhkvdhKh5&#10;vbrVU+zhGVx0PHsMBfVS8QDyH97fft8Z/jR9Qbcwbee1+C6WQZKmEDLhwz8Q/W9uBH/z234zttqg&#10;AmkVPnE+mr/HTxTO7DMDvRuzIGtWQBNlRS8qONesZtN1dD7wEaPsFrTCESnpdTC3SVcf0OF1VCoH&#10;CBDYeSvvlI5wiIc0jBm0d1El7AAC+/z+7qRm9KgFIkgm1XU9bMEEseCDOC8wccrWrOmWJl1mBMog&#10;N0bkDGT6j5rKsvYjlwiS0+mHKm93xYO4JOisu3nJupPKQF29Q5GRVJEv6L2y70N6oVQ7pmWAMXty&#10;JFXzDedQKQSo9RkvMd3uos6oO7YbOS1h95uY8g803qMVc22XZ748bddru37anr/bLBTwYvBtKw6c&#10;dTGDLTh6b57GvVY+ZKkwuHYngLyMgYFUvbbPIEBengV+jHrlQ1TupRxmPDrT5K1rJ1cp/ykG+pHG&#10;D7+teaIjNMm/DBKCmtTKKX/wRH37Lwls+wS3O1YhcgYc4q6U1wbcUZX1Vk7oN58OP7IG5Tewk7/m&#10;X/K14Jh8zX3gU7Uu/1VCgNXg+tFD9HBao9ooKVjgSQ7W6RkyxGytpnC1Y8p8Nmeet6UemzOXzhSC&#10;QMml4aV4KEUQY1tYq6wh+JOp9psBxrSr2s87/k0rLvMW6130Xfl5i89IyO9iobokysIA/nE7kIoE&#10;Emo5l+wya2xrlnCKejCfYAOwDav3Ba/qDyqZWVTzjehYDmHC01bzchj+s5vHXWlObSf4AUfbrtcx&#10;sHk53dfuP27zsuXXsLQ+fNFRECkTAtyth8vo40pgc3p1NeRWQwHJI6liTnMuOoNk0M7u/sN9ya+a&#10;ZcANfh7ELuFC4Fr60R121VozXuMcORR7Jc/EHNaAOD6rNavPqXgJGfSKpl3evlXZX8r1mm9SZnJM&#10;MlIbeaDM3AV1ewpM8akowmZXyXbF3ZxU3ArFR6WWwX0EN9xvBH83Hszn7/m7T94wW7jwZXIw7F+K&#10;IQckAUgKbsRJ2r6BYvVcIUijgSbjISxQ6DK5pLd9lT4vpiZneXWT/islLeyh1fGxtnuA5iUrHBIJ&#10;M1LyDWF8jTcfEOAO+iGp+qQjc/uQ+Rdd4yo3dzvlipOBHJxxjTN2LjYTx6RNDYizLy8D+bhepVdn&#10;whqLs/L5ChAoR6YZIw7DmIyDXtpccs+XLsSBxTpu9O//ID99nlANWRdcdp98YtuyuPUy8K0j3iYc&#10;qObmsZT6s03BF0IYZlx2VI70bNHNdimDU5F1TrTDKGE2JT7PBQvZvZe4exyDed45U57s7+hlF80Z&#10;0eYPyIzsRZ0N7+zZWnE8yn4yHGxa8e20Dl8YgYJBtGKleT9bFZ2IATq0mGB1v9pBEZ/rheaoqa6d&#10;nVJz/8l3//OcDVw71aobHjsmgdqsY8Vy2LYk0sfQG479MLzG2c7NUtbW+iT0u1SntcA0Z2/9ZQ/M&#10;g1s7yHkJI2ay2e2ab2hwpqdRxjpIbU1Z43HDRhP3Tl8+F1syzQvMqqCwrCnJMXKoQ1LV535gmjb3&#10;Cq/f5gK6z9ZiLKbi/VnmaJuOM3iyQRJ3IMZYzwmQJatBT2szqy81EZdAT3WtbCBgCllz0gAYiDjp&#10;8QgCyu5Jfl4q944rT2oAuhQeDEMYofv6qou+jZLewWuNMrDQHjdDQBNA0jQ4awqdtfnTzhQAKexe&#10;ipQJ2CacqUuOpY2n4LXvo4M6UgDharCnM6YSd5o3Pl3MvNS6jg5HYXIK16V5wSYTfG2p14xL3KD+&#10;DF0m9hUbXPZhC9nUYLP08gyV5NKKF8GwRbvsQjbBNoWjmiMcZY5l8MnnA87KsYWa3qRoGq/+0hQD&#10;F+VJfiIJqqlCMa8Zg+5mVjht0fdHAGqcHRkqZraZ8wokwCYpuSPlTpmFs7x20TTTYyacI3OiJrEX&#10;fw7EpSndCUYGFYthZnKgUd3/5dZlQIAjzrk9XQDEYaO+LJCewMPiMLwBrmPd2CAvk+NLGZw2OWhn&#10;qDfFfZBrQopxazFAr7Z03qedLm5sODqB9BA5WOLLTEHyeK3ZeGls8ZEizERMj5OEHtWjfEI8K9Jq&#10;UPITP2K/YcHOqy20onpdUtQ4wq+6qITXx7bDPfpY9Krn8z1Rhsc1L8li216c4wPC5SQU9wO4UGGL&#10;splZuqxLIDzsGUeYxc5lF5k2CRNT3FILiPAgZ+nG5vrCFe2TIxa4hHycNxp8JVT0EkAecRoXh7Gr&#10;cNoJt2LvMP7xvgb/RPQj898NP8/kcC3DE0zi8odXoX8m/t+HFxBd6+ERbL+ktjwuEwUkZ4EFOzh4&#10;GWKhm8UIoftY9fKFfTNstC1LrfEHuNmINHBRYldqJVSbBigDfSH3liZjpjA4g2eDDzpguRFdrF9k&#10;Yj+d9l10vpY0T3XyqLgqtgcVUcQZHwLrNsO6GEQtz9pNg1BH/gxAakh04rVoQJ7UO73iUp+eEGb5&#10;DKRgqXvUbLJUL7JjH03hTXBYLsHLByBw7aFim5VnH8RstYp3WZF4csojYgmPEqO5l0Juj/n4K/A/&#10;tT9WJehw+L4PgH4bf0p3d83Wrs/b86fxe0oAtyf9y/MQAvrttG8s+41FwHE0ei19aj6gaPXVfKIX&#10;kfqhknAsY7Yv85luj05QwIfZgYtv6JvZfvzQiJL5w7jFA1rLeTzlRwGJXwKWOFXlyAde842I0fLp&#10;UtGL947joMl8E+07lVX9HAnjgVX+Qe/Kv+pfHx8bQmc4KT8aJ/xw7H0wTekvBgXkrx4+p464q79i&#10;mWFq0iyd3gbm41r2AGKvhJA3tffnkaiFu4EPMjB4eFlleCHOQrSccfqUKrtNOstGZout9hKXMGyf&#10;4ATnBsn+U6r/p2d6J97Wzf+wmtoWyZqtgditS39FgxsFfXIYbDy5EC1zFUTEq6cYojaIIbFvL8GB&#10;1kL9YldKKsdlMbcq97XXE+wF0mMkyW1ZtQhkITBYOxZ/5gaYDWUfMxtz0fJr1p+lAvBUyaN+5mtp&#10;mqf0MMiIodK4Gm2Ray9eaNlqpoKMqlhUFjOAqJRvlaoZNmWYbtAq5EIg0NynyecV27nzAm1cAEtz&#10;j6HMGggGK7lUMVvUpsvkcP1L61ffqrDhxHbLBCy5DdQy/VCasKkpn/rE+ibLIOrdi90Oo2uH/qz2&#10;l38kudDz39MnVy00hjTF6ki87HvYHnvGFqqsxSY7I56zoXkE8+Sw0kBjfXNnKj7kYBG2cSvpUEfp&#10;bUoHtoLWMxdjq1r8yHkpIScVjoBvOp74yeqKh/3a6XU/ma6N7L+Y3FHuRZajbdA6kmhpB0heF4Vj&#10;B0170DyTeKIVO7E0Tz0XVdfRy00+PZPBzwc+okh1JZXcWi5Xg+sl5KRnLOAfHRg1GbkAjfbC1rzv&#10;m/70mf7wB/cBE1eJ3/JhSRUdQRdli0lbwC2Tg4ySwrvuyIo95rMn5faG9ji06hTb/TZcpvq3+4eK&#10;y2442yy26bsvjh1tkHwnaBajo49UEMzZ5hQB45tx50LWo6uDROao65YA9eruzKyw0G5tfm4gzkNZ&#10;GO4ZO3GoBpCkr0jGnkEtsYZKeBRvUjYCG6zgaCD4Qtu/oe//YdzKIN1CsOV8wAOWCEfEQ6BmGbeC&#10;8VLovsqnu9RIG2WuKCAVCDnWqWNfVv/ztRvEHvAen8W1OL2AiymUjXYFkMlVU0VeLRJEDGgNwqC+&#10;vQ5cH0WTEqSr5s6Q4Zcg3njpnuboiz5XC0OzNGNjeo0yTzzphifdZKcWZrybDwCCEMH7i58H/iRG&#10;FFuDRaPvf8wbCRfEJX6iQYiXLF14nRJaPOzCVSalSEbjdaeP013jjNnLEsCnIyG4gBz+5YDkxIhN&#10;bJLVhVWCVtQgbVPShBPMwZILguGXJjFULBRsKukQ1YFIs94XHeEjILDZG1vL852dTBYf4VvjZcfS&#10;AF1vpwQdXlXFRNTOmg9Sqz7Vndxudiku22FPxBSIjE3ezfBRR8usQUoRT8lpusZpCuZXSKoMxp1p&#10;JRLxWi6dq4Gi8Ir3+8rSjk0ksDgWYa69Wg/Gy2RfPuByIqgDVzMLh8dG95s9+tcH9sJUEMNZYsK5&#10;F103BWkUE3VETeV9Yh1y++RIjfUigTFBM9M6xYklmhUr8rIPZGifW9Hnq6Fxm498oF0V42VBr9ek&#10;C0EiIGh/M9wV8pMi0TAzxTgnH1dY66cLZgdSpnJmbKurJNu22RWLNzhMWZ8FqTt2OYvMyjF3FlR0&#10;It8TXliZD6BBOQCEAk7hUuZcLnb+FcWNLDgKi1QfohoBmOW8KGg9BVHili8aX7DXcIqkVjG6pNi3&#10;biE/y3Vbzhq6+SFtmfc97FZNZTqOsHCjFth9Q30qh4ZbA0AKLTNNCyiyfwHtmg4YbBBwicSQ5RZd&#10;DhGlcvDJkQDAuHKly3xgJUI/8o6rN2OsjT8Q/2GSYX+jR8glT1Ng9Oh+VZG8/zIhwH1a/SBZ2zna&#10;6w58hyWhFYsJ3MEUJWz3zgt5VgfZBljlXBY0IoCVtNF40il+iPJ22M7G14wVog3S+nXyR/qUAzZw&#10;W2Q0QTxDAddIZXscu417CTNcxfs0LFAnxJmUE0iLCxbzOruqz5xNofXG7L6R1lZTLxcO/XldIfFH&#10;YMj8gTZn3RqV7jCfkOzoSNelE07Q+sMGHZYGMzAG7jEwx09wykO/mE1smh+UYXvYFC9MD/PGd1TQ&#10;8NQWa3lm4ayRVCwSaZAKAd6nvJv0F8ODJzGtbZd2uW7Pny7P3w/939P99/P29NSun9rliSNdtgUE&#10;yGcgJ1p78wEsWnYhco4ZcIUXjzTeIgjj4uLN7RDNeNg6Ue3LlDLwdH16pAg8m67OcSZ5CEaua6ag&#10;vPcMneK3cMNfDJAQcFs4hd7kPfHQtyOAkDGxZNPIA0wUWkqn1qAfA0zem20+8BYu1uvvJdP9Ikjt&#10;z8if+4VT645jkt9HbhEC/IoLw4f54le8xu9f/Dce518ABaRHXnBCwmdq99XTn/khm4HpUWeYFiuR&#10;d0HKh6OLz1/FD4TLXA2RHj3InDY7tJCfgGbsO8nu/cxh+qlJgeqIPrgv97VvQIOWMqviIKcuoZJ+&#10;r1ujpQzWanSbnDsCqiBDUA2d9PRTcSQZOCQONFJYYkb/FMlMUh4hDvcRgR4xAG8FZ9LjeZ05VXGF&#10;2xlMyyt2WNYj3QJN37ZBnD+Ioko7ksDhsy8Uugyly0ySBqK03bqxsYuWvaKSHSafuGiv83e4pyKk&#10;waVNPH4/uTlPw85sravRCL5Kdtwr6jDpyega087cKnSKIQtcTU3IhS/i7Kur+wdG0XOpnH3vuEyT&#10;Ui6VQ/MKZ7Mor+IWKMfbzXYdzGpGKoueVpJth1xMaz8U6IQF/RtdLIsdzHjvZZA+22/o0++owXYj&#10;eHK0CAF59aFYAyE5jfIEM7OYqmtJ2c4ejDzy0Q+3uiGD6IfmfjahhWSdxOJYb11FDALxdEvH/zEB&#10;hOtIWQZbfZ8sLZ7j8jRRyVs/p7a8YaKu7Vy1UwNWhoe++GXpxluXZHOLikhymUr4oUWzJpm6ETBP&#10;kGX1Oruuz08J8K1WsQJTK9jGUkmffyvIm0siPJomlgSDE3DQen98P8j//s/gxWb9R5YXDpEFK46+&#10;JbFjgnAmFxJckiFsr/7QYbluaUXFZKxNFeCWgybqLQ6EnM0kxnJe+wS3Yu8pAwJsGZ04vyuSTTjk&#10;rA5GxioshbdijRRDzktLQbLXTG40SnwxmaCU6doNBzW35QJ5ft0Nk5Sn3eoaFOsIyvTd/1jRpjyM&#10;yEyVZJxgf+1+qZ/+J3r+3hbiVtMx2yE7mSE+Sgz8kcj28zkgc/2i+7cQqoAUVXeyrZZ5uKmlErHM&#10;B8fRabWXuhPwsmGwQ8RUw4prSQ6lLqUTtXAaJJnmzimfn/T5M+2vie0Va3Qp8XWYJjteeXO8vPuK&#10;3yG1UQAVvrjips2m7edpD7ABqSgKrd2XoekuPhxBm6ypzK702mwSG43+UN0JTEfheZbqn+l4CWpR&#10;A0iXMaOxcIYXTqtk7Hc7IsQsa2ZkXHPtcc/bN/rTl8t44e0Vq24OmMFSskK7tvkGoHkBm66YMG0w&#10;BYoj2d2wyjn0kUJF6YOEGDXtF8AL7RHs1nRSGS635CjM62ziqnGLmsAEMt5/aRRm1KODyoRlfINy&#10;tHnHbMvWZfH1ZUqXztbKg6wDeHqVj9Sx+DlR8XrdGlZMGSI4Awg4MLzQ/MUiI5KJtY4WK7hlE6sw&#10;JDqWcZEIQmNsqrAjxGGG7hsHgsKYALuNsD3h0uuT4rEcYtrVF5dhPrcilLN4BIxcBFyU3XxYtbbN&#10;Py1q/DDwvCl4QzlNwVLNkYNo2fDTR18IYji9kb9Detze5XVX9eFwAb1vD58vaFhrtaKxXCT7mmg9&#10;2lqxFPNUpsKfleIdx/RAdxtFfdyOCN2USEAHH9esJlsgxK5ANV1k6oxbPptZCqeXyIo1q0aoMlJt&#10;VpwYGh/ji6VKtiNUQDBYYyktkf9/0kovYkBZ5hZaGszsHtQ4H07YL75In19xqDhia9EtOSIbxjnu&#10;C1nQTUHjHlHZypmPaYe0Cw5vlpxjWSplUA4xojHjciUfJ1bIxhvb4WVoLSPb02//afz1dqsALGNo&#10;HNyK6uBREEWum89aeUiNEjRkQsLtFHipzvbiDdr0Ozz6iLuqx/f/N3WB96n3k67ra6vLqrfbDAL8&#10;P4j+77nkXypvjgzwY4a9awNluocJs5tTgw+A28noaO8isB21HNTw7WzEyNrb0NFQp2OL5YsUUC+j&#10;Vek1LKraZpbVPD2LMDSYuW5+4sCOMC2Bo5GtCKQwoJBG4Nz/nIezK1B0X4VFwInPAUHHKNnXMyTm&#10;W3iD+X9uDfw/mWu6ghPoSuP8REN2rh1eACMkAh88ys7DIx9pJiBPm9qHWsyM6gWW3EjQmeGxmrfs&#10;xQABbqIzW2OGaGnKFLmLxKla0I6PWbI06NviepuToIlx7/vQ/iz9Zobv22W7Pm2eAnj/y4hH2q5t&#10;uINePKowkDY+2B2ispNW8uJy18CG/E3A9IFuTpZlhTHiBaqQY7Ljaoe3NL350bE8iFhYeSzMj9Ej&#10;PoMVId99WfvecvV8Ty31i+E6h5bKIRXmrXv9YShGVp7Q2mFf+GcPnDWLSuPxpfj6ILqvhIXeQ/5+&#10;aZDq59zuX0vBxt/6uo8r+M5QQD53Av5z/vo5GO2Kd739ijUU9723rJ+JfMRvwvffvuL83g9kBU3X&#10;0PLH13AJMEYaqdKzJLSAaj3j085sSrZtuy9zM+tLFQ/uyK3xJNaJkFEgRZZSYjlblsoRqEwt2Xsl&#10;56mtGHko0jL2iZwGKCWELzndm681DSmKJ3oWdld8XnZQBKZqapUJoCDW+UxVoLZw/qCxEvBbadLR&#10;QZkrieSJnC+UVjC35PiLkurEM/8kC3K5WXUtjoAqo58j7PwlM65W5O9wOzQ+AA36wOq/2DQkNk+o&#10;5WLuJxmcthN99X89ZcD2TKhIL5OuxbTfrCtcFk4BRNGDao9g89JCM2NC9cbpksdiEr2MWQroztJy&#10;gFLaoHOTLTSlYXsyIhQEqi/k+356w96nE0NJMzDM1HRtVX8h/h1t/4H2l0mWbw5qtJr2Dd20Us4J&#10;newNjhwwjmZ17vDlZONdPsM4c00laNZD7Jm/cqB9IEVhkSwPJ6Lxk8tGmvnD/AFuBT0YP2/yqyDC&#10;j48L6Gu3uJ2I4zqtEPjo5y+AXkL54/k02eOLPgA2M+Kh6jXuRTLrKImerRFmGCmx4/U2TujpStUH&#10;Gm+8HOrHkotGKwGwpHKVCy2AO+fNYjkE2LNnYt2P8J//eWhEZks9DF5Gg1tuosmdgWOxX6Uxg+2g&#10;EwqELyaWi7f+o6/SmZHTLFM6jHWBLEFMzhWYL+OrkkR9LtXZ4OaIWh8PeIuLLwm1s1R31M1FYGmZ&#10;ldiSmPERSKOAwi/pycSmTlKtXmeRAsDnx7nKOdtnrezJMyD2gmLoA+NMQFzYHWxovlo1Ij74kdx/&#10;/h19+sf58EJjpHH1RScweRT8OReFDoyoZRtbdM9y3gmJr0CHHlx2saW4UEzFArf4JjWQjwLyjUDf&#10;7DWhTbX0gpZLYKLMea/J8bDmXlP6//Pvt52+fIGrxEcuRjDsKxsnwh3RcsDzdLKktN72DOOc+tdR&#10;83yG+o2gomPvCrorOD8TIxHb3K2IudZcJvVNy8FsqKJnBhUbVbJ1TQSZEEj0akCKFWufYyyZwATP&#10;TOWah4HehHgVeuyz39iaD73GYXppQJeUYEJUgGGaTYOZMgV8eXFMmWREGUotbCSoydL+F7dSBKSt&#10;teTusM9aMhasiQJu4ew3HT22KficjUeeLohkSsH0DjXJHWGu4Rn/sRYMzckodKAE7woBZg6cT2Na&#10;+0DbU1HbBk6MelJ7L+uxhysFUCcEfVHO7Y6j/y0Ugmmw7EIxauYlO1BqFQtSgZSMkxCZ4gxMEcm2&#10;YUroXDTumZWGKzq8BzhraJz8Do5bI7XI0v+YdSIH2iqogJrywfioTgYb7xIaprGW7ukQG5wUCfxs&#10;HpJ12klS+KofOwEHuc0qaBdSnFX3fcMLdKuxwPPjL1v0wf2oqGSZLT5y2xYya9aCNp8g3QwJY+FU&#10;yNFQBSVuCvzcpFREHUseKOgvtPkKy4kjk58JIa+1bK6GlW6XMjUlDMgffy3tfZUJ8lutjRJrnoRC&#10;PtalFMts9AO6ReBJh4BwQRQwakuPI+X16CSloMg9vZqHZcyleFogH2dU17lxNJWow4abbk5mBMJ6&#10;UpPdFwS1u/c7uzhNxHfBQwvIngs4P3IrfQGhWuugtfp26PXwA5EEboPFaSB7WN9w4dLRYHtFUyOd&#10;WV0HbR6MBCLF++8/Ev134h9mkvzNqUP7/Pv9J38Q+W/E/xcPvPBl7uq3g0aB0C0TOlAM6dn1hzAJ&#10;moyvMG33CFnkFhN2izTOpCd4DjBLkPJ2vVWcWK4+txfnrTe/FOJtIEpr0HIYXDZjtDIUuYJ42a1y&#10;SazJYyMp0E0+a3qQzike8hfr15zpRp12GQLkdgkUsEKAyOI/6L1OIMCTyYDosC14LHc47U8+wIoY&#10;edmtKnowBvCsI8nBceMza0HIFpoQIGqZGVM9KLmWXMj7wWZtR0U5YMAIXp7FvIrmX/6G5T+KfCb+&#10;kdt1wH7XT+35Uxv5f1uoIii4UXnDSlY5o21IZl6fQnjH2KGHMNkZdusbiaRpQLhSHU910UDOLp8Y&#10;F/ADdIhpCQopCxG/LazhIxP04FfJtav1SJDzoDXER6Th0IcqruVSra4+Ird9D3dAFPYXxo0OTyzL&#10;OSJcZu/lcVh1QzBoW4YwMz8IM+Oz/f+bYM9HUSx+4Gb+i4JPv8qvn5Vu+H5GkSy0juMczg8hwK9s&#10;oP45EcGvgAYPC98xGrMojbkAQe9MU+usw2g4wh8/GxT483szxqFPFZ7V78L1p1G+xRQhKdhmcSAF&#10;CDyMlm0KAZ/IVICcfGoJlY8aJwhFTKA3QOc00kHK0L27ugRyMDDcG2GOG8mJdpn5kFyFOYKSy/0D&#10;821C+nFuLfgQpXObRTKG7fVivAkBw0kFI8SHFhziFfQZBAJEAeDz2IElEMaF8GIPQYkFp6eokewF&#10;vJVOqG2pY2+mGwT/FulYDB/ollo4PUEEQD/sygRcWKlK4jAoYs9a0J6ofUYSCKB32uSPKymwopGL&#10;fnCZ2Bwnxst1VAVRBndZV8DNVznYlk6/a80ozUEcHl3BbdqoYP3TCjCShhTagm+T3Rg2/oXEFtZ/&#10;/ni6vdU4u4moWfNiM1RyjJ/v6fK/judxxHbOJt3WYFJr2RCPH7cjzgMTrCBTq2YkNIAAcXMoKwOK&#10;tVt320kD6gLc0nbqvh/LMrA4qw1jBrR97zycrJoLDr5tUa02xFIXU4SxMIRP2fQKAZalpBoVEsAu&#10;J+yLbP3RKu2G3itCpJgikd0YqSUbBgix5Rgpmz6Mnm8z0uLldbTkrleSmo6zrIl8XETO6v9HayPw&#10;YUt2PK2pUvZibTT//o/00xc9Nr9RkeL5MtE1DITD/mhX2ypJC9C4ahmWpiZl1dyyg5TZZ4mR+NB9&#10;3ttMqTSlFnFLSiCfqgDHHDWjTFuQTfUIQrvkLV6TRASMFNIxMREnhfJpY6ptMjcJFE9FIWRO8144&#10;5bLFfAKmTR0XRGB7uD6FUR2uHPStUl62MCqktJHcfdYVh2k18bTb0tD+lj792/FpLSNOEsBYuMhc&#10;e2uMwaVzSHsnh8ujByQJAYHgOc2RTS5WEERZt0sxmjJlcOLNN0kUKlQ1ArMhKPymkMJ96oqDEezF&#10;iKhY9QJ7RwwOtgP48jIFalT9BlQEFkuhU0bCLSD4UqmeEpAx3Mx80Mqz5qF+TxP1+FNaB7Gv7wwN&#10;wDAAu/99+y4wv8C3lO5N6KkYftpxnXBj3vxRax4N25JRLWicCA0KxtlYPFA2FrXG/NBLA8fbfKYu&#10;GyqzYRUXE/qz6aTG5+ojrkkxLctLdg13nlSo6xoQwQWex+7IH1MZwCFTE0dhGS5RUI80e6/fvCe8&#10;5cC+fZlhUxcMwBs403XzCDqISYJ7YfA2sl6gk2YLZwcz6ijWO6hlFDvcu+y7CR6UGBSNCHGIF9Xo&#10;+qwRoKFlqAhZTcgIYxjmyg3cNSXNgFXZJtHbMAWee1cWeIxZcsFNQWA1/MAxBmFsIsEKEB9ISf13&#10;yA3eG9itOGTttqUEwXhZyEn1KjDF3pyJfXMw0RpKIGhCm7w52DmlgeP33g17NqrAhPcI5In32uE2&#10;3QTVBcGysdSXceDu4zpdmhG8NvBNzbxD7dbzge1vd4bj+dw8QVHxZ0GbWUc6Q5OKl5HdKLvBSBaf&#10;OgJZUDtiYUb3ej7S8nRC5hKWHLbAWcWorS6VmINqrqvhgaORPR6UqpP+ALf8EXOtywPvi6NOorCF&#10;WVAuWbl0JeLAHHkk0qaD42IooA7u2OlbuKwTNCU4tfodezq6e4IluayKcgr3PPUpN5aga8T6kqtG&#10;pM4FiBhS0D43WZrt12r+ucC7KPPaJZZLNc40efIlIUibeHbznBF0nUJTUE4s0MhwUvfGXHfCS1hI&#10;bJaCMe1xEWNzfvP1vk2X/GZAq+Ax6FGNJ8rN8WVGA97//vv5u00PoqthaXMmcH7QU+0IYrLIjYy+&#10;2v1mIGOyg0ET7rR1At0yuFi6yLLLpMBWRf3TOaoiv+td+Qy7MXl9YtKJer5jJ7sv2dt27y+9UNfC&#10;LQ0K8Jr4AsEWSD1rM7t74nN9nMirnvN9PYNDTf12FCtTSd6r64wEtGk9scACDSmkih5JZjO84bAo&#10;JxaOcqb7eVPUUvNa3oZ9cmpffd8fN8FjImHCrXC2MzfoJQVh4YZ+YtCUMGPeJATycnM5M2SNkpBJ&#10;wNXWXGrStCU6GkVINzN8o/b/8PbCbWhq22XYgbbtady+IFSCNxWk7p3ynKnyYOlxnF69bEqJWwCe&#10;2EVw1tUQRilC8AIK8pTIocX4AcxJHpC46ZfSjTGfd76BvnfyajmTka59H6b3Y9BW02/55XASXubN&#10;N7HAr8jbg30Ex7Mk6UZS+jlf67nIK4IqVG316hwkj2jwP39g/Lq/RL7xAn01XvvrQI1ExHLkMUil&#10;u9Bf/6+3e8MfeKxOFSpMQDp5b3r8BQcPH7/0EFtxPluiHRgVewZ5CC76Hst3peLJuJPhNJguo6C7&#10;TFqxO7STBujust8mHapPxfy0Z5vhuETYrt2tF2L9yiH5mk3Da0WJ5DCHCB0c/EHQBkZksEyMMhhS&#10;sevLCCrzaB0yGWWtOxuPXVc3C7/hBbrVpSfcHQnPMQfSAG+27MEJA+ykEXozbke9Ori7gM9BOGag&#10;WELSUjZcZpUrbems1+vZSOpl5EiDiB7xqx95QIBQMwS2I4tO8dXPXeDycpUM9rL3iSGdDeuryGtV&#10;c2q1H/sgJfh3n6TBvtVrHU6OZuyhWt3IoGOPs//GZYh0+tCh7gBttiJm0j6fPhTuWcKW6tfmiN7V&#10;djUFCCRhWUfWIOmVMmzbB8lIy2Y2uePR2AGnskdAwBGX27+nkX3wen8kx4V5mYHul2uqhQIk6GD9&#10;iyAWZedrnWYqRypJ9dXwFFbRbi3f2863GzTvYHK+zNQoFQQI2gWHtcs8lKU/GBv52zBfGYK2S/vK&#10;9RFyNpjKrLi+jrL/5bU0z/6XUPbzQ8pSPOUIZzypm52CDXph1gnslPKylo+iZPLHALYGjaxIbHbB&#10;7IEV7Xg0R25+/Gn8+fxsWNShFNWuQposwi5N75AwrQFdJ3xTmHMxTaXEMJIpFe6//vADff5iYyPm&#10;N26p5F601xLGcR1QqGYGmgy7JuMN42xw8VAS7f40n2HIXzkJH9JBd95VrjJv0BdtBDG9OnU73DU3&#10;B0hcdsxsh2popZ2IX9vNWiiEs0yHqcwbC6PDGuInvQNbSrsiCNYKlX02tkOodwOZeNVgiriKq0vq&#10;UGdHJQV5HcQEegxzhpTd21zzMGQLNBQaLGYBRdunSQjYCWOHEA9DUWCsbizVmdM1YV2A5QZPNLcy&#10;ApfdIurp7wffN9PKIxAoXE3DDl7xovlkvZaL4gYHqHVWPcU8pL5TeFLi7Mnedm+O/cC8ZE6gCpbo&#10;irPv9PoZMzJzyUubUx0vezIFIqZ3rLMECgFHvnP1nPXPADk3M/mkH/wRiGV0pLqxbH7u3qi8Py8N&#10;zRkPe0cFRFP5BN1CvaFooCZVkakpaNbmFdds+ZKBaYI9b5+p9e/DeZauo2WH85qEfEL8cm0GSzd4&#10;gSZYKRNoPMFbNK04WwTTFDSykIQS8CDXb7FU/71ccDVvu8RkUhoPl2b/xkkAIwC89cEww+3NgUAr&#10;ou6l+xhGt9cZ2/Y8xWED6eHrlVyD6hpHnZM3D6xlu2WNHNXTywyKQLGUyxRixoPWPHy6a7aOsMKr&#10;M852TJy7LJ5OA1RorbQzA4TQGWnbuE9ooruoT7cbZgvB02y2zyfPguXMz03RI5lfyimek3SeFIEE&#10;ykSI3Rfx/vQNFV7LuAHx+nT8sEu6xbpH3fguMmGf7F3AWV0kXi+pKxX3sL+XmbsXihbHzvCBuCqT&#10;BT3uggkGBgFOKosQF18SVV76ajMi/cI9wgzGqaREa0W2Q6G0aTZhz3hUh7dLRA8+a+T54iyJamvX&#10;XLyxH5rX+YUDYuydQyMLx18ylElSLNhQBCGlj2etUJ1zdg9QDMPpKij3GThj71sJsYYiSUqPMdTh&#10;vlL5UZTY7I91LLBUPfC1/DBt7uQDYzR7QH2NSZo7HxEpO2wdVx15ZSbUFpXw1v2ll3b+IMzKR2mN&#10;kp430ZjeQS2rkE0DMutC6yA4ZjwgRwdyx5Q2uJRTf6ogsGs8x1+bS/UusU/XHZ8VV803nvfjGWul&#10;5gLen6Vb+LdwsRo4mn9KPe5jOwOGbJpU7KdBVgJLdxZhjC6/lEAao/KzQaxY8G6V2TrLWflC/EKm&#10;Co5wVYzrgG6L1UlS6b1gE8ShgGzZiwzHgGK32uHtkzFnvLkgr3XO2pTL5RqnpgcvERjIEZfCghaj&#10;YHnVHPG+0JLYc2LGuAgfs+OQYhgVdDf26IX5H4MXP9wXmnpqp8+G+iFsHj/X/O3z13DWau2yDV5M&#10;YIHcGLdwXEKva4zCSR+SH3h61q3CIxTwkAmHZqQnv9qHJFBnDUzQ+x5/guj4znyWMKdmquQIHIOt&#10;cySNR45rsK5t/W1RLjOt9FQ2T1GGcah7rvuM8MO8y09taDcvfLne71oL/d/kifsn+Q+B03QABeXN&#10;7DQ+d2E9Ck6E6uRORbsnFeP0falb76bpzjuUlGIfB1e16FHfFbWskDDxx9Lj1tF9Inn69jC5Yi1d&#10;NZf86+ik+D2R0ftapwd723M0YiHuo9EWra41yNRa/niIcPBJ/PvRo2aFHfhRhs/jS7ZAjL/gHeHy&#10;5y9gSvnrolnlzqzPEJ+jQqfX+y8OFvzI3WF+MHcVHdzpUpp5Aycy6KXG/pcxUX1T9QuZu3UkLEpD&#10;8CySB4BlZBJZQR6iwJmPa9vCYYXd5sI3fdd1095lfx2/++2+Se73v9xe+tD6dCuTrDzuQmHpzGY4&#10;lutCq8ZWkVUDlnl5Unut09iJh8eYnw5mZeLMZa6xCzUjgVy/aHy+2EDus2Z2vtd6W/rqJLbgTxw6&#10;jA7OH+yl+6sz7TajPTIdjEaX+qkBNAhxMmkxKmVWD3/LIsLTRsU0BeFF1EjYKEl6Uxn8ill+goqX&#10;oMkosMcjIESeRPZOtpV4iJeqEgmjx7l4K/Syz9XsCZS8WF8b24qbH0QncIyZrE936ShWtFsy9pQ7&#10;zA3d3dHZD6xEurccIkHFiNySLBOVNLFhSz7luFGQHvPN6cmm6fSQjJ0KLLZz+0e6/G4qAqHutdCd&#10;ZmFFBDx9Pmag+lXk9R6vFrRpcYJlqNRGvAplxlQwnvjLNnp2a27JnBZ6P/aIVzCSMVYwhl6zvrmJ&#10;S9qyZp5MzUv35tGuJOWY9dfuEsDVSWn1XTwZ22vpxbnMiAhjZCakeUULtRygpNMPp19WKQE9Zc3j&#10;z2FmU8q/ajI+f5H7gL9csBQQ7DiXvIJyfcAI+4REyCdri7A8XqX15v7hj/L5y2j5ud/p+pHyas69&#10;a0elO0imlqHMGYtERfFsi0gzpoUCG6LeSFfnN4NhYEzXEkLnGOo7una6aPg2l7yL6/mIwV80yHmc&#10;E2/zT9jt8EI4nD7JsHTwxgSpafbquPvRQevu7tgBW+7FAxnY8WuaDl4Bt7Cc/3+psFODxheDF3R3&#10;PGkpnxo9/zt6+lRWpbJJpyLLg7lz5Rky7OtLLSxnBhc1Ae7Ixmxb4awsTVTsZ+NqeD+AWx+0gEhK&#10;y5b8WRGafnrMXJ7rNCGUHgZ33CXgDWjdzOnu82d6/ZLWjoyaPClcwKz3ojXa10j5PMhQbSYrZSJo&#10;P8h4Ri6WosJkj8MohzYLzUUPGL5Su4LZwBoTau3+lMc106CCbJ40IrQt95cZsySZD60Fzmg9o9w0&#10;XuksRyfq+Ti3Z/r02zFK93Fth0Iu6E87SDUsI23LfXXUH6F9LJC2D8Wt1Sndz10xhtbAvQIuXfcL&#10;JVTogI2Lv2jg0Axt6t5B26cCg8YujzMH5qctgA0DWqZKb5QNKI40F81kgEURlJgZpw/a4cmdBS3a&#10;bFLYlZPvEXCqbr5ME6MuVsd/dI12Sy637EDjb2hs0/yi8PTOtL8sZMcLojozo1GJaKoykTR7QtXI&#10;1BPsWAVwdgBYhKhRnEcycyDTPYP9BqxCgH3oYACQ1SdAOTGoiWe3sYVr4s5Dd1rbLAK7UEBlXZI8&#10;oRfcIEPvd7Yas8ycTqskOXS3KE5a2snrsJnDvl0v6f3Anr0nPm2GttWcZlk1F1auSNwaBre/Y15s&#10;84dYdeHYIU+qovVcW+NUgvlgC5XwHPZcRru1+ikEK9X4itGJOneotJa4wX/pxUydjv3Sj3mCnhTk&#10;yF0P8RmvIhEoebnWYseEqcWiwSloE/8zBev8+xjhu9dLqXTXIbTDRI6+lVQDlUc3QbdmnItXorgG&#10;eskhlJcXYNR2SZwe180FP56pVxi6/SyDo6+rp4oIeddcQAXke4rt1s1wGIRKyfATAWlgq/2CQPI3&#10;gCqXGqVVz0OaOBYkvmbQtllVsB26u1twLBSdo2gLwpQ0ME230plOItRdkMd1y5cOkHBNrcLezOXT&#10;tjTA54RKmHUG5cyx4DCJMrxXo2wB9WECfb4+fcbRYxs9Kr1tYQVtc0lTs+RWQiaIFt9O2Ee2Je9e&#10;ewQegcMqaW9NbTzvfw48z/R8rXGwp8fiu+nv8YLLeM94/X1jfJnvGmFyrZlAvplpsjU7GsTHEzE/&#10;aDlWyC5TDY5mfbJ63L+lheL3dFLtKxqgImd7wwcfrtxMI8V3j4IgKDSb986wB9ogAvAQ9ocehoHo&#10;Lh7BkY6DASixxVKh+5RBDAhwuxr0a4haQ2eSzE7JdYTfaemXSpoftzGqb92xo7EmXkm2qYpXbWCB&#10;/CGPypPhIKurxjlC88BtcolL/1Cc5El8Or+zdvIh8rNeIn7jBD/e35eve/3PQwHpnXefaDRL8DIX&#10;DIP5DAJ84KV6Jrg8iKuYP3oNv84R9NdErv78mN83AdiPloL3xwv/etfyXwVS+E1PzgOc7REQePoG&#10;/tnHzh9OF3wMQ64WWFz4e7iKrGlz3uow/E/blxLR65PndB29zshF7ze53YYQsHdFBPttRCaDg9dQ&#10;RwkoA3i68HuMThgAbOB46Vx1KwoXIotXIChGKd1hlFjFiTe3JaGDR2X0lztYokVzbZ81yUsR+WU2&#10;UgcbRKjq06Er0kGkvJc3OAZ1+wh30JYFSeFFbr5daSDRA4jxjdQzpiLXC/7cUDd+cTWAFD8P2o1/&#10;HcLBxYY0D+NqRMDAz1a62BE+RBe+l3D+nIN/XgotAvmoCm3L4g5siBALsluABE6wL5pdDtwF7bA4&#10;YFTyOJCW+eWJQUqKXTjUXh2KyQYNdYENVJTie0W+Qz7Q567nikw4fy5vvtnW8vj+8+/p8h9yx6E5&#10;RmbwtrtmpS0N2cLU5uPMECt9JDGjKIZxQ8fR70sMQkauW/cuzLYFm57BfsOeRehU1q4uVCAdGmGt&#10;thd3MSwQ8QNZi2Wms6Dz01fDfGg1cx8SQH7tHMcsIitXrM6yy4cGabiYEbmblxzAGH6whDGQJLzX&#10;mVIJKlaicx+6FU2euFJkdsHGf7y+jDO6XnUvLkyrFRCvGwOoDiP2DDwM6UQZWhtNzsKIw555RfTH&#10;Pw6TQ3XJozOG6Pjh9AfO4Lq2PlDer5WS74C7RPIQr5YIoiw9nDrH5h29GUN83LKb0MWbLeoTIznU&#10;bCfYKBoUosn1Cx9/n3esg9EiQ3vR1xFG71OR8z3XnpG6CgHCHMWQEcvZmOp+AVuuVgaBv644qy1J&#10;ywy8Q/QGF6PyEG6y2Fo2loZn+vQ7G5Mt3BHRqZjXoE1e3bxrGcZnez16lMVeIezaRuRWnq+yJeTz&#10;WQJRwPjADvonBwrgZrUzKp4w7knRyir+6KCLvU+tP/3otpwEaV3dTWh76S/HLBGiX+8TrrdYIK5Y&#10;NHjoPkT/OMfzE3wFSHLHf+9uEhat8Attz7lGt3ZSehtIYNKfnDyThOPHv6UjIl0mZCWSuW5qEc4H&#10;xSFOnsOBHlqsZjZGGcd4L9LaJ/rtP9L3z/T0G3p9pf6FzcRCn9S9lNARj5frqBWpHP6WYVcYC1mX&#10;4lvLAAeSlDREDC9EXaxqpAKlQCYOtkR0ehe/+26B6MF+sx4YBJ0x/7TrRpsD+SZFnRJnA7aFN/iK&#10;0GKWnoIw+EqHoM4HvKThJBFeuuwLJSoDEQt+g4bpSO+VTxDa0J4E56EYA3sMY9eE9ZcYhDmu4YyO&#10;3lo1L3Vt3Lg4y6JpQbwqiLSeenfHXUeerMjghs15TiGH4nA7ba0QiQzmbxS+iwrgeWOGBQQh8yox&#10;Q+wiu0VtzmScEqwb2P8CAge6PbYWvZ8aM2QNJrU03BmhPEhv+ZDZeH+9EDhKLlY6/UYaaGCl4NgZ&#10;/faktQkmtlYiHlTQ3JChFq1OTpYkBsdm0GbgJCpnMsygWPKWQqyVUo+WUFv74n3Wp/2QzcG4iKzQ&#10;4Te2iBYLDwHnQbsSEq11r8xFzmtWdo2r2J5GzP1VJG0q9Ny6QCRd5kokFwF20EsfcXoG8LAwaVax&#10;WIW9op4QriYVrjoQmLJI6CZ/ZJxw5aRbKzU9pKYgK/PywiYxCwiwC/wdWFGS1aREZVbtjPIw2mGn&#10;wNVilCicYbJ8DNnkEpcI7QDhNX1E/RmkwWnvCgEq1KkRiFbLKkzKcDDW0djdKCAd5GFXw9WRiTDJ&#10;w9fz8C/dy+VOcNQluuTBoWMB62ZgzK4bVRtoCz5RCq8YT3aAmkO7PsWE+8D95tZYWvcAgJfpjLol&#10;+wOYnFQiuJcdYoMfN8WtZU6mcrl/72Ukl8/odfM5keTrKao3rURbivzcCzSho1Vzc4j3WyUgcmAG&#10;+LMvcnA0rdsqrkR1PgcyGDfkJ9ai3wIBnsxfueMWv3qZmzwNuDgTo/PZ4YP7adTQESpZviWvW/Eu&#10;l8NlARdWG2vNVKT3obsxmZoTt6Drnj8BPxFoF751/kR8xvevDRo5ffvp9jsaKUY2BtKA4Fq1Zqq/&#10;j3Xxe/DeAwxjWXJWCPDDnf3FtOrhJZUP4XNvK9w+iv/x+y6jDy7jB3xB3zvRR3f/kG/BMFRPIwMX&#10;3bZ8aBCceQtiV07kgMXK6WH9tQJSX/9YnT7gj2BeXMW+CpOWn4tB/yWgfQ9h8a/EYNPT7OTp+wVO&#10;AoQcDCuivI/1ynGlOMtMFSmjhI/Pt8TjL74rE6fXTMJvG04f0X6a/QXjCg6b99v8TaYanA5s4u7u&#10;0kOUgMnhGfIhZil2r9C+CxtGoKA1uE7iNSpB2k2r6BTuhuIiqMVHy1ZX5uHFHkbgo7q5XxiS98Vw&#10;qVAxQssqbeFtQrsBttdd2CFLOVI7+Pc/JmQlqsm7zkoV0pgsh2lipRKaJAaFCkGTS2dg5CMuBo7N&#10;UhxGbz3GUi9VveyLFQcUflLVJC+QJhAWnXtVBLbDotxBr9kgQfD+85/KwsqP1hGu/Wjv+Ulf3Ur8&#10;vs8+1mXeIAH/NK5dUd/nT38/yPQKN9cGwyxch4KUuovpDvdsMUuHq6+mYdr3F/D0dUry2FGQRBaX&#10;NE8HjHLOf23/jtvTaNyrdz16WI2KtfNPX6Zz5raW/QQRVnXHUzKKADANkGRusSFlJ9bxgf+9osJP&#10;sER2Ra192ri0s8HXe1kGZdEkupWSmh1JLTu1o/Syj4bXTEOkrR2yDKpwT5Yq8UQOpfZvpP5aqoHO&#10;GEVZQwT5dDWPbENw7yy+VPHag/RQFnQWXJ/D7C7r+0Xj4vc0epHAgp/7l5v0aH/LsAbdO333aXjc&#10;iazqYROgqMcTo3bG4VAwxKpXOwcSzsFS7VRbG+DfDz/S7SZtKzaM2uTtyet3B85e6swZbDUhuhgN&#10;HfCVzXtSt2Q5sKTPZ+axdTVCnPEoF4sPzPLVGiAWYCMTHKagp9ycrSIZCxq8amEz75W4F1fvtIiZ&#10;Q3I7jKFJgLYr3dMLS6RsGmTmuUjOIf5p6sjYJRQCcrHIQAliQVv5TuOjNhD5eVycLHyadmDb7D6H&#10;+zhnlCDPhYa/4yERE1kacLzs36kE2B+3WfKIjSpV4k8HtK8+XHHr+20CIfATgbZegegAFSCQ8Nqa&#10;i7Qhe2WC4IK9pjA8ltJCM7uEbqZ2PZxz3VNxlCGfx8BoFz9YbQxuU0E/peFO7pEcKur761QYeZ3G&#10;du0AfmOe0eA8ifyUkALjQ3ebuPLmpn2cHgPGK/KCp215yoHlaMnnuZJsIqEW4X852U6tlZiQaKbx&#10;SQiUVJTYcrrjGu8S+LEKvPoE6noyG2xAjIu806ff0POcWp+Ynn9DP/5YKmRb3dCvV8xtLUSNenZb&#10;k9d9hlzzAuxZ37WBWVoQXKbnoVk+umqKVXyG++hdsitnE2NPt8Y2kf6OesHZ6hwY57zdjbNubJ7I&#10;9bJP7S6POW/zQmWLtMvqs0p9RUTioWjDNVSZUhaB2SZ6inHBiGYJ5VTWEqews75/1GyZ2nyL1BAB&#10;pddlu1/te7XFFzftcDndTGyUAieLu1bytDaNSQbNR7pk878h/Olgp7X2p997GxZu5AIhMdpTX+YY&#10;7pHdZ+i1KXJZUhiHstSEQu3RjbpFn1oRcLZs6w5XXCMjrzc7he5uAdMSXC1JgZMj2s2OJ8hOhNR4&#10;1lulnsE8S9Ge1VcYnMa+6uKBzeFbG0pHwuIktNEQYAMCcbGYxogSM3dO7cvav0bfXi/sjBtj3yba&#10;GOjuAiC40fMQ1jFua4syRZo+LCvq7UmWB7aWRMzyOLpdoCwDpwzM7llWKhTufBQQlIpWu+pPYojZ&#10;fgKRRjIl3+qIY0uYR/FJbMimHbjGbYrncEqY2XoooJScjiTRCuzsKMi+c5zd79dn5u/U+9/9Uabv&#10;S7q+Wws9ih456XEh1gjhbtSgit21IJQ1cwR7Bah8S87r9vzb/zwn8BdSwxbqzoqS6jaDuvReDY7i&#10;Bjiz1VWQAJuRbZ5PFDPxac1zSulI1gsrTo6sr1y2G1gGMRQ3ITHbKoCHZRyQzVmyRGDgYmu7IdpD&#10;hGpZ5nJNtYsUMr5mHhcRfjOO/eZTXzdtXFop6k54m98ZbqJbNK/8OXJTUN/P6+v1E2Z2CFozckk5&#10;BzoYR5Q7g2meh+GZin+bBlnTu2BqAadR5KYHvs3/3GaA3IXvf272k/nnVAQ29xcNq6NF9se8Wn2C&#10;hqfy1LhA+cv2lB9AF3yuZuDTf+KlE/Qtfe4zix4uWQV2LTqFSiBdW1uiZUEDMRJK/LydWOSdBNMf&#10;DGdoIR4iaVc3n80gwGGYjqYBzEV52IpbRVBRj3cBy0Q+dzI5MXJcgeGDDKumrCfmXH41XjZgBf0+&#10;05d8yBvzg7mA4IB0Iso7bZMvoKN8vfTmIFVcIddvg0ROH6H3kslWXeLPRGOYT+I+V3S26u6qaRaQ&#10;p448WH4fXOF34JnFX5H59JX8Fdf5z4Qn/TpY1ntgL7/1GL3/mXLqRf/nPmv6s17wr/DzlNT9fNM9&#10;/NgDXDPnYSX8ikeBH44PfqC7LVtQBjqU4NbU2ZrNo4thb32v5vf7Vvx1kotVQXjTgMBRy4lHIliF&#10;tnuhWFLrnHOqe45LITbl5puTgRSp48Wf80DocyGXn3YvAKQcu4dLBRVA1z5RwObdLjRDM+uLyWDb&#10;1qUZ7KgqcgbRhopRyV4yxYcgo4MjRVSnDZKfDAhyNNSJkAKKvXSRWqhFt4G0yUvl5O21BSzunY5b&#10;g5AkEnhmiCGXTLWCkpqAyMSoJuQMGnBZ5BxoP3ljva8mFqApotS74EVuUDVtdZsWzN4GIkv2OlOC&#10;Yx/SHIiazhwgs02T6fBpMSkYOYa+9gIooyRNNUWQ2hVPp0FW9czc0Ho3NNRywmUt2Jn/lrd/TFC5&#10;IV2OU6M24n92F0o1WjzloXTg1Tt5wXDSNSIMbMIIj2+73G7c0Z9IIwC3UseijrDp2ffi+VY25iXc&#10;C+zXqFTpISvsDtqhu+bR6G9hP2Nlqyzffah8eHcrosYrs7oMQrg8QkVqvVbT0WSpiB2FLqpuUtKM&#10;Fwy/Gp9EnS2kq9C9YeNVR8O+M4YwtRmyeLuZeSwfWCYLPTIBtnLlKlE0vcAeoDXOnPjTT6PhLkK5&#10;H2HrPpeHWjuzNxicdQ6h5k1dbG4QF7bxVj+QYfrynaZbK1WKQ5zxhg8FZIto94MsHNQ6pm2aJULu&#10;jkQiFIbIXtyOrZcyPYJR1nI7IEzdmO6+XKtxzv3d2p7qJoARgZS7bla6MeGoU57ZKTdY8TdgwzTK&#10;C1KDae2VEZ3r1zN3E42tAzO1gM9/H/2efHzaEtECjqB03pmpQRJnfNOT3TSdcyDiJ+1ynlshfL7R&#10;nEgMvxZTrrKZEqidBALeovc1NEno1o7mn5NilSaiZMjN5z/Ry5+0QOKgHCmZKeGFzgxLno6u0ImK&#10;wDTc4cImq2l+8uvMArx/0jOZP2+r1mqbG0lvaUIw7u6cM9uzfXWYHCb4VKWW7EaUudeBHFk0AffI&#10;NHZ1oHCV2YkUV2QHvHPp6VNRoQKgBg4futBc/mYgYfeC6Kff86Xb46DP5W1HQzKqPk8rg6M1LtKi&#10;okosIFzvHnPoayhSWExVrJdf0lMU3JopfAsXJMkEyXYAQ9dIbvnYXPa6bXy9qDStOC6qzSNDig1V&#10;OZTYaybsx6Yy0lZ0c06buI0qQzEAlo8+yXPegtY8wE/UttSzlOcpdlhZJbuXIbPPdS+MHLHbb9ek&#10;rQye0pPJWcgxCVuaCpZJQT8ykD+tATS9b+EUmScnGKkLeAfKwYgYzJA5G0QzQLGvQbwDKJXFe15X&#10;pB5Ti10QxeR6RjYOz9tujvQDRg1oqmugu6txXGEn0b+5+Pjwjcg0HlDcbt7Hy+Z2GOBtVnC+uehs&#10;PtIwYJhcrejk0JQCx81l48iCGMNUhWEqGcFtvOq/SzXOyTqy62n/Nna624GJG+taBfiplNB9QIA4&#10;tBqB8Uh5fh+3BvnbeOOVf4fgGxTsUKaeJA1GqLJnUsL+1SDGaflDe4c9bnxih6euCR2t3TPid97M&#10;nS0Fo4PvP6o7l/6w1A01DHrhel0XV2I6MP8qMrqmVxgXgOR2cWbZJhI7YST27l5ciu+9tbx7hcNt&#10;cF2cIqoAqbjMTr22BQ6LnT+S3ZAUWbPGTqTaHE/ASWRlNIQ7xKpM4gzww8lRChGYkHYNlTejnRGn&#10;Af0kLBtsf7Djqyl3fmUmaUUkjexHOcuRj3yz6txayVvowJFAEQi/KJooF17oJyxOW94ekM2oquDC&#10;1SGQfUFTfqfd9TL8Ah53G2LOzOd0p8RYkbPn+KjWkfVhyKh4OVPwyHmdLO80Lt/Md9MhxPKV0xMf&#10;IJ2wEwqvKWUbAD2ZfYzdDqFBnqghXNp/D1nAkBxwyKNZHcyTWaHNX2OuMWf+S9iCJ8U+Ej4Y9IEg&#10;wJB61VbXojMVIKeDPddZD07vHWHcqa30kpew0kowlvpnYGNyJhSLwuLRLu7sLUlXP0GTP6D1OxsU&#10;fBBRidAHAan3B/17MixhOiGo84e/T6or9dLNK9ymXxadWonrGDuxzlXyIZtN+Ygojb/pvvy8XyL0&#10;r+IXLwHRpxPc+Zjk+kCf3Mz/MQSYeB2+7f0lRORdUPzdu/n1ELU8vvNVgPEGISOFhmpRFqYZIofZ&#10;NZy3ZW6FgmPO0OiVJMKPkmxXncQknrO1K7N21aJuywjyAKtsU9XmdvDLcIjjp6mUWkKye/qe5clt&#10;bpvRAAfCfARJ9j0Fi3yuxtFkV9Kb9LrBiErvi1UgGSxPXvy3AowxrT5y6T5KFurGW6J3ZdfElT+u&#10;lnGfHYK6zguywTmGbq97s1IwMCT5tihIGidyMyUcoZGjFGyvSIK6V5fNWbQthZIpobtveT6TfOcn&#10;VbVV7MpCQYknGUmRUbr3ef7eksRZ0MdWnzepPxRgYdLBg4FLjrtRR9G4pUWqBJt+qOW9iKXKKNoR&#10;W6AuKQQGgyOSBeK4NticJ645W0hXj7uPMaPDfnPdBteWOYr4hdq/mTYVr3q7RSjbqbkue2/u5Tb2&#10;7deN2iYKWog8qF+geDuwrURzRfQ4dJuzd+7WpQN3SMYCwEeZPndun9bJLMh6jwMGbLHyazOlpjzR&#10;6UamLZsB4w0rJmuwMpduIwEyLsQU3FOneE8U0ERdjQmCwLKnUBAEmHylbl/O1nCRqmOrDeuyAQPD&#10;knBeW1YEiQYZWkWmMgnWjshqGmqAG6lFjV6G+y247fTHH+j5iT99MtRW4phYZPE9qR6fEN1S2wgi&#10;S7Gv907FLl++DAjw9TahRzE7ODHURJ11XPWivZjOwUUwXVRbRq8cyNlipG1RJS4VxLfbfDienUtM&#10;AgxwoM/wOrfvcpLSqvD/1Y9k8wGqVPfdefi63Ha339xNm5ihgzxt4O4n3yNRSN8Dqbe92hFIenaF&#10;nMFuNMIhAqXsNJ1mCPDLUDeCtWn331Ri/7J/xbCovYIbpEctGptBvC+kN+c6xl5AmKHG67NbiJg6&#10;ZlEuPNFsgi27NnmwtQwrSFgZS8wtmeq9v440u5OtudTHnHMHpx87HPza6utrcplQ85h3uidEzv/Q&#10;bju5XDKkDjqXvk55q9op7/tUzX4ZKGCciyA1jWERUZWquxA5XyqNgfJKqh0COijoW+412E+jg2ei&#10;1Y0tlVbfvVUzAEWXZSpoeyCUohczlFuN0w1SIZ++hw+Uf9LEHsShFOaAyrxdPx6rlLs1dqF2g8so&#10;BXIQCTF1GRhqgaiXertQ/0K//y90+Z5ePw++16cnO10yHCrTKx1wwGIzLKZm8tChv4xJbGrIjMF4&#10;Yigm3yfePi928EJC19D9Os/BxinB8Tk5Qs4W3+nxmXnxJ7rTVNk2htaE5Pm6+agRS4/bFlss2AFx&#10;feqmJEsRQaclQBapKwUFw2uZ6wwQT5nVKhFO6/bqMy45RhHGj0mE3qlubKaX+YMm6W9hyXkDtnQg&#10;3ioxlbvpTDtkYcKWgJgoZJnzOwLn82RHPkJLZVXh7mDdJ/kXovT/bKDPEQmo2+TvIezzeUz0IpiE&#10;lC2svfnHiuOvJtCdBc6UkLLKv9IWm+TWFZuU6e4YSPCE8ifiqDiEiAes+WPVHUFTEZ7jGxyrs1l9&#10;AiTszJ7JuGtk7dJ5RntPPk3PXN4I+ArjUNtzYttScXSr4zph+aXx2z7M5gg8aGbSE1hcRyfW8DWd&#10;fvMphDKY0/+1ejtbXbR36asvU+djv3J9a11YFtrUgpLSV3iYdXW6JfEpP6MO9R4v7VAJZHqYLAx3&#10;XF+/ssxlrW4EBe5LIwJIJ+mdA0hbwij3V3zWqd/PXsuhXtO9w2Bjr3NRz5KPPY59zndg+tHdD3cD&#10;K8pAGZUq9f+z96Y7ciRJmqCKmnkEmZlVWUfvLLDYc4B5gH3/15ifi/2xBzDAojGdXVWZjAg3lXVV&#10;uT5RM/PwILN6uruKzalhkh7u5mZ6iMp3bblc6UkDZB3+NXICbQwzo9qPDQ/Y7HO3IOdyZsDxthNs&#10;bYGBeclFdtztI7IyRsLq+1QhihrkdoWrl8G8wMFlAUtW3kFALRPrvHRIvAKzdy9AL7IcF3K1n7IK&#10;bObT0EJbdqouzJJ9MvRSbNu29l/A25gz0qsYG8hWqJIrT80xvzipQFTwvIRjao6G78dmJIzzQQ86&#10;/+3knIBWwk7vAotFTdKRTWwJZg3OQApp3zEI6Msh300sI4SZPtxVpnS8h8PUccORE3nnuA16dD/D&#10;fyM8Mdy9CEedpUZwnJZVetucnnOEudBRg/XU83A2lSI81xNHuqxWdqE9Vw9rZbgTeEUBx+4oKQ3r&#10;konCMAN1BxZBGaGMTjSlwOjcdDuDW0o5kRLyMWJ7jM+Vb2mEP4bonKc7HPs40UP43NRYTo5njxBt&#10;DmHH3bHzfXR270x9shKdQoATk4X2kZt7U8FswDnhrPTYNUxx8/QOkEb0ABzyrwCMSgEe/9qQMfqm&#10;W0Rfwyj7d4sFHixXv4Iv8Hs/Te8xHsqRxffZdGFoBt3lf/DJx6nftRCqJ7csBwEVCOwvGy6LIWFm&#10;9I0Xg4ZbRbeMw3DTnrQ6Z0y7rUcuuc+871ls5fvrmIzPRottofDwbmagcUDI84gO/edFL4bMyJEq&#10;5ABwYIHsHD653ivIPl7H72LwlfRlWiq5ZzN8vOF192c6UMgpFkumxmPISmTLC3w2SKlqE5w5k3Va&#10;AKuc3cxYgvea/SYLBdjMfZQBtUL3Tt4xZggcPkEm2O/wy/inT6MbvhVXwjGHCQ+eQYgzIsJDf/AW&#10;IksHMBjhNEQTl527S9uZnZRoHFNF0srApEXS1wDBbU4D13dT2z6xLGsm0fDz52JEQN+XG1xtgYei&#10;slcwatwYEhzUp4QtNj5c2uT1bukmcPKnUn+rp0VtZ1SwMcMQPmuz3mbS67U/mltBuw4ssKJIj1MO&#10;Pfr15ayC/orR7Otd1GbTS/tJ4+zcOBmKuGKQsMgwwLsOFNAzdXg6N2evzmD+HVBeXGeoCGXjtKFP&#10;NhJuMsQtrZl1YkYnG0CbbfoxHGssJ89AeF0hYiyXGvikQs96EuAl8evtPqOhVkCAMMEZ2RslEoYK&#10;6jzIL518TAkyd3sEX1542+jp6fa7Y4Eq4+YyuYfTHhvmBFAxhLQCZ0T7gK9v5eWFX176j1zWImbR&#10;3iRg4P6r6mJxkdPoFVAiHLO60TEEVJuufEPAz+myClCp1VgFvyUC3ItheSnm8LnZ7a7exZbmI+my&#10;3JwsMq5js49okNXCYQQtXVrtfKnxljxvMfZ0lMxyLmTm2D4itknxSKrlv+Q1UI1ABzc/9kyzamQh&#10;ba8lbdlUkiBysnQmyMRZrWe19l4Ho4fIZs0ZQWEqcJcngiColJJBzr6wqXPtSntSyEk3Bdc14nQK&#10;4+EL2i9jPT8lJuwhZwdyGHGXEqBsM7CnGLKVPXwVlfNVTtqyvkSIS2QdirrrVn7+k7eiTeQyeDnc&#10;wEFdAUuOkVxiW+wPyEJ/JDRXd7GmQ51/uW3i4wEsZmpdzFVOZKWrb3BWZQmItyjBi8TVoFmIjy2L&#10;2PNQDWgH4VRa5z2ugWYxIu1EZZdp73KGsLB26AVNLIsGEHI1RZ0o2ApkTwql4LbItNfy8kv/w+Wp&#10;m0waosPiNqzt3ujIGY9Oc0YVLBRrUMQbGHWLBWVrsXSPOped5uFVmCzyotK+/bpedcUYyXZ6PcyB&#10;UGqxDNrzp4Wvg9wg67lP3OEOTQuBwSn5TBSRXx8C2v8ndgysFZUkyrqt5h++AwDe6dik7DWTUYGP&#10;zWbmx+i5rcbGpFlkC6wMG9uNiq88jDdb4P3yTMPKm80rWtahGjmMzRCyrelRqIkWFjL+RixVHxIE&#10;iLIjkVvr470SakPYeTnhAc9OzyIhQ/jV2l3Sx1csBZZLwl9dC+sFmuKUxLD08dsmt8VuUTOZoHV4&#10;GPLpqESStZ+DRFvcdNYQaq/l+S5Vnz5m7zaxRW3d6y76ThTlPRhiai+3ccpBKuAaSmAMD/6owVuc&#10;qO7mGqqtWi/tgv8Y/FFRECqASu4ujPQ1St7UWPBUCiA5Yd1jgrawTp6ox7lJRwwm+6m2zha8kR49&#10;kV7ucIl3LXABgquJboy3xTz3IZvVJqbulSaBLKFN7FrqsF3oquUusxqcOdatzT1qW4TKGx83a9Vo&#10;R5B9o+7ITFZNaRVO2V47EbID0mSjVa25PMUTd6RZAkm0wYERSko7k3pvf3n68T8q5h8vCld0Q5iI&#10;0KJE5XqsivtEnsL8iQqVDafDKjRjaACQZk6L6pya1JERbmEZmIRbrledzvPlOQJutjAFgWBycGqw&#10;WDso4jcBGcq+B1ROWYnupwGABDewivK71vQmi0q9SvxoSd2lPnY3U24jgXSEnS4r3Qq7iN9zMZeU&#10;KTVZDKWG4GzPFZMvcl+n7rgEHdulqgpwsmPUpMDwSyWaDcoC8cwkVjpxMnO3vQ+YI4JrDcHn0FkH&#10;nKcPpvvqqwMPS5rfnCgR/grle2B2rLGCME3hwH7spzpHleWsMTqw8yhhq0p4D5Nw2/5/e4qVkqjc&#10;df72khq+uKWELP3QTpMguJTSYzwufc/049mWaB7P7z39UnYRLgTugY/4Wz4C6e1e8P5w3RuU7rP3&#10;6DHchs5vQv6UWTHw7hseqQCTxncf8UgH6A6VsoNnH4Y1KHV/6A7iQRM7fH4fKjka8L3Ppnclekfv&#10;xHwyHu55wpa/xV/TUOeP3Q1YQc5Mfv9mkxh/VSzx8DUfMx2dVrqTqQS2uryf13zw9Gnnhl12kmHa&#10;MwyZkvZxdKNGPJ6XbcBkUhtFLZ17MbaJWEr8l0gMbYaRu6kGKVQ23mYliXEq5sAp5DZxn/EK00pE&#10;MH6IzKTiCRVkp3/w5YsdrSGlLuUZBNVMTguvlvBXDmpjKiDhWnazFX83qP95x3Cs4P5A80HAW9Uk&#10;8GQbFEAzotQ/FIMAGe5eMUnHl/Gf2+gaE7ikcpT3hA6KHEcVdqsuAsYv5XRAbKe+mZlnzS1XVg8P&#10;L92TF8jwU6WfVZpDNSOFdRfhUI5CkcFQQd9hNY9WGa1CyGMzDNIvHtFHGlhAqauM6kwnqHsw+VQ8&#10;UC6VTU2rx/6OOC+DoXw1MWKLl2l9yxnIlOmz2TtvpizYqP5DWX430FbXyQ3KGsXpVBsrBI39Yl+q&#10;DZvQMUnnAgCBLcpUgn51W29J307Et/9tLcpm91ji6DeMoL5l7gIXmqU+2xF7j5Pw1qsSqlPsNyXv&#10;TS/+KXl8kWNmoxtIDGCjr6uVUgU4p/pl279UtvAEOMw1/jsbCM3HJzokq8Aga3AwR5WGE+HRC4tq&#10;XOMAbjWFSV3aVJ3TT6+3v3m7lu1K0tlZaqnQ3Zye2i5z4iDeUG+sINBv5Zcv/fd1c8ddCGPzxj2Z&#10;QSa8VdtA9eWeotMhvMpGA9GCJUN6gD1bhwcO9XVXYi15zY+fHB+wsPaLV3BgWkCkRaHd9R4mNdhf&#10;6rBXk0nr3k6itG6k6Et1uE59mxAeZunSVhy33glnaYxYW3N0HhfyTNw5k15SYBb47tlzNSXgeDDq&#10;quGpfbw1N08G7aCg7NfOWnj6Menkl6oQV60BAaL/J+3NQvmoHr5/aqPsjBXYUTjQ6vWO669L5sRi&#10;vZXPfbch/bIlyQs2EwTAI9OrTY7sHiIV6Wg1kvxc0yYP7fpWvvwkwyaSX30zQulVRP+Uo+1SepK+&#10;v2z6sGgweDoE6LIMsXJdi/IIKmlys5RqZPtfhUOznx95eIMvNgkIeLFMttkpQkMu7eXUKiGO/qVv&#10;6wZxWUjaWBEQZKWcruLgE2eQw6NW1WeJrTvXhfJD+kjkPyKiTMrrBkNstiewxoABu0tNiQkfPNhZ&#10;rJqqBlnZssyI58lHtKbCUHzceG+rLThLN3jsdotd9y9EdTM5Vi//cU2X1RxK2c1CyS6PpqM9m32l&#10;ui20hG9xBlzKkc2vb1It6euj+Kx00ApIlKYwtMxMftseK4F4ZGcS62babHBRJRWlETxUd26uunqr&#10;OlDSzW2Z6j+wDnRkJAcTuac3z3Bv4+SGqjJ3AHwYqrIC8MRiIV/yvRrPZIZiKKZ8gW24Mizmab8Y&#10;a6VSZCr5xzV2Ozq9+AUo6ezgBvk4Z88XLCUSDX2MLFW9pYfH7NAj2j2h6HNSJUj4Ep1aTU1dYVzW&#10;RQMyodlOtO+BkGtMyUcvu68c2KuEw39ljxEFoNEsBjDLqZJvEPh6zuWrPfBN8VzasVQoBI7mmJ3O&#10;e1kbQjsn7ORLPh//j4w8Js80rXY5oQtT/5Px8ygihgmiKRvHTjfs92lZTP5riJqCpC0X+lP+hZdk&#10;l9qDWC+2eK3k8LWCtcnlHk4BXiYvpN7UU8zSdHuqnYjxpD/KoREADg4Q0xjrR+wVGbWslK54LzC9&#10;dPfkamPFDYKVh7VjBANxVbVxhykXaH09dmIuuRorlsdbQSNZNYNRsxadIl0g/6zl4mnL/Ygtk7+w&#10;ZASiq3dDCAaN7qAODVrJyG6Iij+N+sLK/ej+VticDWhoNm+1ckVzDI8QuKr5p7DIhcWgNJLGbIBx&#10;gq4cC7xap8A8H9IZfrLtw6jFkwPbLrkEYB6AbA7Rsof6jfsublYDKI7/qJMdPdjSDMu+OVON+DEV&#10;BJ/rMPjgfjCsTVYqV7BvgjKF3hVdUXqCcPRHvllcE4ZCmxm2WLUUN5hQYWI14g/rJlUqPl86hWZp&#10;gtuM0EY7RIuOdSH4NsnrdN+MCB+n/L4wJpU3w7uEPDqVuhwoDvl8rPIh5HPi5Un3J8NXARdH8Anv&#10;nvX77/yeCnButfMRjl6gAuZTMPGROXUASoJdHvhMTB/AnhhfvIUIj/WQbX/0rcno+dE1nC+RT8Y/&#10;33Uv/LeF1PFfDVs7MnUEqvn5uKF/87f1Xx7R43ImCiRnd5aTyf2+Xpo/KKpObJndlo4i8DtEjWlf&#10;m1cnJflyOXDMd1hCk8BdYdCK4nkQ2TLqxnqruNpGrfaaits4ISD7zUGm4V9ze2WwEUcDEWQy9gVf&#10;x78+FxQqKV4YK1XqA/ZVDYK+2fiJhIaZLoxaoIhxJx+5khdz9YcGKy9Jw8fGcwynccoR6NGelk6M&#10;uPwEnkRoKMoQYaWYKzxcl4PIU3izRLrJcRRNWlAPJ5vBGvz3ncF4/poMpuiLVewEJMo6i7njSQwg&#10;kJ+1FVjweq6zyrAMaLO//ot1jWuYl1AzESdhxn0Oh0D4lsGIpoX5jPRRIlhRBoZEZ2koFwd+ID3K&#10;q+lXGnFk+7F8I1fb9L97M3GqP32DZhnSy1iIrsI+ZLNX5WC+y6erynbL+7f4tgm4W/tk4bXU3wAG&#10;jCsFUaXZj654aiA0IttA8lhES7R31PAWZ/IoUtkJaXzO0C9JUACYF4H/HPOu4Dczf8vyoDz1Y7mD&#10;8z9T9kwCFR1PcYLe7uA59ZCL4TXFTHasVRQkc4LDFXPmaUPEqR0YbXcwdxP0K0qmJ9HAZcWvOLv1&#10;Hm7YivOUFiRw9uZIhc/DGJVU80EnJQxmnYqLDWU2lQbzl5e+Bl7Wsl56u3NZwqwMnibTEXZLgMoI&#10;2Px27UKW65vDjSrN4el5++KUsp5GJ2ADm1NpxeCljHnqRHzCxbCArrrBxjiWNWY3XgJBld/Pzfp0&#10;i6W3bA4H9j0RoDKTiVxlm5BvEXaCugpay4Udv2lml0YKNcjsVjq1GPAOJoEdM23THMtXN6Pru6fu&#10;LLovtdz+VtNReS+SLDfpEHujRrt7PrwHHMivsLnUxLqIo9NmzomQHeixrPosLYzQzUvroqQTn6RJ&#10;cXqEDUetzel8yqgCrUedBd55XJfUD0Mm+vamX9+txLmpUjUQFztATwln0bMeWDtaNYSdlSyh7nYb&#10;vrt9mjjcIuOrjc3iNnde/7/bs2B6HgNjBWoRw+OwYBoCrZJzTcjVHqzEEa7KK+pUp7fxvy4dEGVn&#10;Tct2761pvURi+pqyHGrWNd5mwRMbVB/LCwVPhIn3lGddimvVjmmKEzOHwAZqJjIlylIlzM1a/Jbh&#10;h6g4ciWgq2r+1NXsB4p6POE6HkO0aoFgqqChN/AVi2OrZZWdJYdoG979O9aB0yQZUqasuRrILZ2L&#10;+0bCkCZTvS9j669oADD+dQl7WN2CJALWYbOa+miQxE1uqhp5U1I5KMxTs9EXBhPhswNLamLXZQZa&#10;JnqjrVFdzCIuclG5JaNXsV0lcHzVLVnU/zzB/CUgN4xpdK2ehw6SqsICFGwmmt+a6ddcB8bjL9U/&#10;nt96inC5LGZOyQFqylOe+gRqEkupgkPZjskB1W7U6Whtp0LeRnOUZbkApc9mssFhM9tV/gNFFsxP&#10;1WEI1qJtjMwmK5qki06CtizDJXLj3MwmKWt5KSFL9YLJjgtalzY281UHZUvB1cDnEVpRWmGjFSbB&#10;CS+oBqxhgYUD3CXMPfEazaMfw/vQBZGCHsSQS1I8r4eJIbt349rYrS6O2o5csjE6hHBPWXhHYF7i&#10;EBy8MBXLnFve6uk6TnErFPieK5daAoXDXZbMEJmZ0Z3k2mIqLd0AoAuOuRXr0g8dcdv1+rxguL3g&#10;KR/Zbv/vbbzjBYxh/I4zBSlWEgWaG0lbNN7FY5ATshanxZpPi6zctAhL9oNbg/TyPnmWpx//1/7M&#10;trexJCw78x8X1zfQ2DnKW0uitDEc1ye/9YqONME13g0Tmkm4iK8W9fkh477RljoRpRgPyJm/FXoN&#10;NecLUvrBmQlZbdmswg1yQriSLmjYllKdPFhtUlWiEHxl6DoOwJ2L1N9poXqpy1BilRwvPOp4qz/A&#10;81xcQ/sPLsJwIaX9oiKwAEmQAM4ERjjONYjMTXhG0nAdwjwIYpck+Ct31Rp0pCfY/+BeGniCg82t&#10;6sTWOZKSzHBSPWh3Q7zhLrINnT1oEivtu9sJ1sugYzwxjFRMMBsf9cDliAMVFQE/a0akzhVjJJdH&#10;ocTXS6rAKxdY0Gn1rjo9eHSED3eXRUcHPXw60Eqlv8mZCjtGMUUxi/Bk6C4peIyTwyqdQkH0YH+d&#10;7uLPjwub+NfwatyN1Qf1hAcIH51DznuBwntgDT0KIJF7beEDPL2f9ABMMfHzqRzoAek9MsEJDEyP&#10;aafeIUX8W8KzPo4CHhGNPwINHq/uf40r/VuBBMvpXrDfdunB9/ionBolJUR7RQntIUaexRpItZoX&#10;qp0v9EGO8Dgi91J5VPl1pEbUYS1Vpb6qeGkqPnCYuldhi/yuy2UYM1xMT18McisWw5YbdhYJTF6y&#10;WvFMOyOLsOwjpFnUUFZNfcN9hHBsL6xNMQXAdoFDUUI3cATZzER0EqhVS7AX8GGzyrxkpxQKo5Fo&#10;XU0DgVMu4Jwq3ZI3ZviFrOm8QBjnY8K4UkM0w5TEBFR3ocV0sne3rBF8HVEFDSA9XOK38a/SfPxi&#10;Lciaow0JNJez9H8HYfLu1FfMPXWcBaT+BxcedGyE1g+YGDmhkKozAyFUSX6ZeSyBdSKCzR29yGQf&#10;Mj+s3sziMhWEznRUq7QGKQyb3eTbv35Xlj8aR3RyfayplFQ0YlcoFiPgS2KKq8pEKmetn5IBLS8k&#10;PZGOQirGRHXe72/rw7LMSBEHNx0cB1tOyINbytORKp7aVB8f88+mgxt+fSiKC2dKYSqn6WB/Prij&#10;lJfXmXbGyWwKr3tOCY+YgRxmMaS5XFyUUCZnhZ0zSF1olybYod9ylCM9n02GB12Hiq9l2+i6oeiQ&#10;5gYZGIoI8nf7qdfX8uWl/+/b67jmJbk+SqeRKCRQTtsopo3wfvf2sz0O07YG4l4B1TFMSEn3Cq67&#10;xbXJfwvYMu0oehZCUYweaVxhLpEro5oX6xh0HjZpvyUR8QkT9TqBBna60VTTU2StYJ60DI0gw2nY&#10;0/MKmpT6NKFYA2Ui3/bsN2MesHXv5M2WZFlMHqfkdk0t1rT55vgOBas9VVvh1oxDN5O6iYPxc9cC&#10;LsN9ETPMqEy+wQf2OdMYPmiSHJ10kR3CfOBcAsLZkMK3zYBASx5NvVUKltTbVl62GcWJaBAxJQ63&#10;YUunq2rlVyDKy6k5IiRQZVil7TaJ/rG7dHYcWuy7N3HjpGR8DWUAIdjfoEloj1sb89eB8v488nEk&#10;pfJiZPdqhdDK4RbuvY6wySV3NXPc12U19eI2fUldXRVg0AA8PcuydhBtZRi4Ntn0t09zKfkAoghl&#10;0HzYMeGi8nj78VQS80613c0nqULbSpRbDoApXh8GD27wRQUQi7rEYHCrW9ei1ZqQNk5gJ7llbK3J&#10;VRK8PQgbcS5BWxZ6WspSw/xZ5HGgodTPut3epyU+eqnRDqsUmk4J/EN3Qr9ptSahlWvsyIGlGqs3&#10;53aiXx4+kXGjojrD9/RotBremCjPJbJZhlobhAAFHVxoJgZ4GC1Df8mAMceBSELylLniDiICs9k1&#10;VnTbJBCeuruvlWq15vLQw0HtkvDLFUpmrQNu0i/ChiNema9bWJrZ6zVvj2G/Vo2gSfyw8DewWcWe&#10;W1Okdmuya5WhLk0ZEI7SjZlrEKzZzOpfAqRahxVq4wio53TBtl9X2abttrB3cD2gKVkITG166w9r&#10;6JjlRqb1n4781TxAOpWvZo6Jbdnoz+pE3rg0D6E/6N6Cdyid9mcnZI/yyW/qM9BJr3puavKEUzh7&#10;YXIaTYQbMDIDZHhr4bAQsmCLBnBvFSsSKMkMHWNchvLvCb7wAgra8YO0TMxUo9k2ygaylFRIBE8R&#10;Q8s4Rxo3DErhCMt7TWfwIJheqXxed7Af5tWVgyKSG8Q+Hz7klsA/LzeZAzUke2WICM3YOLZezq7f&#10;wvTC8fJmjQMCHpzBjbi15O1whzTjp0Ch2e/gOob1NmpWCXXcSLyEG+MhT7d3TZb3uYofIpSGJsbM&#10;VSpFnTa2LqCsUGkg3UqIwi3K4BcCM0b23aIeddlGPVQufjyl+Q5wmTV8nMr74IMnE8edpSPGotAu&#10;WWF3/8HIFcc5RYgHn4gKGLMx59VuEiGdtpEpf9m76AK5pIyP+s+0WxEpBa3vm95MlHimJU1Dmv2L&#10;cvOFkokPHUFQPMWEYCeUp6+d6IocCHVYylCbaro9kEdHkEvucPFJly2slCjiEstuwiLbuSR6ydFe&#10;WY76vXSukZn/TPl6D9y6Sm7I7vG8h9EdmvfEo+45P4KunEIsX4MtnktcuZzcvd3fMxgDfFAOSAdK&#10;YTeIT+K8HDNJJxLMogt0nI7o4ZvgYqlyIAfks8cy3bQguf/bQqZQCvQN+BPj6PnIHeCD93lXRP5v&#10;D1r9FwQB+WD1A6rcOz98Arjfjx6859+773QD/3XXKX4fYcR9jW1TyUpwdQTpwS3sPiq113g0Uh9K&#10;/zOFqxhLE3Ot7fl2IN/atfuZST1Wa3ECquWFtE57fxuTvtkbuAEaM8JU/cKuwwPzMoq0aremQcoE&#10;rPTm+BR6C3s3ZT7yBHc1y3OSGzJ48ZRhudjqmqJoanRRAZhclGAetpzV1/YQUESn1SDGEBUQwJb5&#10;cOHDjq+mliuepDhe9mbftGVWn/2Nm3DsmtSj2+Gils160+6f0Y420ilK0o5zKt1j7aL2Z/Fi3/QS&#10;nqIpE71AN7kkeQdaOblAcM5BxsnWMirQ4MA/hTLGTRiDv6W46PiE8Y283z2EFBzGaPlBBwW1lTi1&#10;jp5vqpYGYZY022nYE/ULHvFCzQaLxYkNBNEIvQ2Kuq3Uz4PXu2V4u2iUjfqZke/N7DqM0CgwmOy5&#10;oW4N3TAgbcqznIucSWlqlP/Ua6Pcp8W1EAaVp7kUDO4EIBMZUAWOXSnmk3wNSGiE9fgg6sXEfH4Z&#10;KHSzggkKJ6ypSo5mpixKSzODEuHAbmUKLMAYxjIlM+ZdaHzMZrZFrUVqInqj4RbVGDRMDhX3dVjf&#10;TzywyKcmq/2XXOJSo1H7do0O+OgaszvBquZv06sSRVoDORqhj2XBoBddvt1wmKcRJr1+ab+uuryo&#10;JK66niJxoBMgyn4ctpXcF3N59pV9GGBzhoTVvgykRMQg7hZ14d4Y2mwzaja5G5EvzlcwoXLexm2J&#10;vpiGVfP/QFxmR7vu+Uxj6djYe7TkjrpZMqBRYoRyw0GM3kY7dzEOQe2UC10VRkeIq2dSGSbkS8Fi&#10;LeaWCiECOY6SGFBrvhjhA88XK3MLoy11gKwH6B3vvLgmAS6f51yg2eBkpFWOLGc4H2MRePBPub6U&#10;pZXl6Ygg5YtaTiFpIKpou4hx8ujYZgwPjHhq8d48iCOCrb59KW//OAqSpzE+Rm4TvdpmveicUYk/&#10;hxyTqqYXM9L6h705/yLWWWZ1MPxsBWIcEkC21CiJgRqN/HWMebBVUEeuVtxIja1akAZf95B/Lcv3&#10;JBmx7ozdu8YD9+g1lywyFJaSUrzpEKsJu2WLT1P8BmRPcpMF89BkNflE1qRprZVYtXdp0QZJEblz&#10;GCn60jX5w/vaTAtJ3K2bKABrbGRhQz3+sm1cEHrkrr0bWWtj7bUzwtb08tw8lm0LdAnghMCxfq4a&#10;zMlHr5XWiwv0VdjuxwXTsupdddFVJXcwZDFmBGFqIXcWKEmXZMG3jpV2P8BWVA8TazvDCC87EybD&#10;Jn2CSOIgQV4vR3CdglMbR5Tp7TZetcOsRoWxj0jGXjW7cnsK1wbedqSerpFlNjaFfk8aO5w5/NfZ&#10;YDkaEjqupt+GkscVbOV1k/SDOEsir8W/tTlW0LCfVTfJauvVlUHpxAJO9/vcO+4EukDmq2niw1zX&#10;wQTS+YVOMKLnuypeIIJOwTj7Ex1QX10WbtqEHXFb2zDd607ifWCzpjzYUjOU6kHsGlXHWu0opnCD&#10;NudlSFeIomws7i0a/Wh1MqVDtCk/VUdeMxtpWMu4Dg97V4huYPOftV9rEaGwGSX/FOv8N1RXu4mW&#10;Ko82Yc1FqchZXolnQI60KVYshIjf9wU8N1bjk3/kMsUHuiyzP6vFCqSobydqWvjlQ8DqNg4S7mo7&#10;wgKR7zpuRFWrhmRxK/Lx29hdB0LkarDKKUP9Nu7fxjEa0nnNXpKUJCoLk8ufLaQ51ifZ71bDzK8Q&#10;k4E0AawVrsaXjXjdcW1vNAxL1zhR94fbwEgNIt/3yj+ucWwj8O/yADPGRkOW4hFEjBhRjnSNrFxo&#10;d9LSz6XZzqJkxwPKo4OUqRq2P2j4Ph1xi93HqhkeUVKLQ1QcCbhVK1mwZmUQxJH549dIS2ajj/WO&#10;04XqsAD1ZbtWZaBrb6hqX6CxuXmUIftb5BL6jy9DCEj1HoLgaGsviVYoGSiXs4egCHDlqMx+oUSz&#10;2+QdE8T5VchFEvuAiW9Jx83fU+Rmj+/sg7Xf70LegRAe0p/QsddamiBQ2cMNdJcrjIw+xM/2+WK0&#10;g2x4dyWHbV9OrwaDD5o/HbxCzO+npETDQzXJ3s4573+0C+17B/PKRO9pZZ8w0QPXWHoArfkKMOHw&#10;cukD78z83ssPVWgPXDx/FAvhB4Q/9MBHfwti9CFcyfFjr14o+iCwyrnt+e6kTR/4QLqHk3zzQPob&#10;waC+5Rf/ClrZv/96F7DjO6+jX2l2P/w+j76QTuTLPvNp3i1GMjhpm3i0WMRcoQsBIwdGUTihri8r&#10;tZWupGZQaO5f1DdGTz/9EM+joGUk6BnYRhDhI4tSt+jk3khdBj99OXJeaQFl6ZdrGGoHke+sgjzt&#10;/YgDZxeoqT5uLg8wCMCww3DdQLywRgqafo3NHULUhs74fx4qRuQJhRWkGwyJgPtw9eL4JflHzjwM&#10;ISMSBLFUOBQtRwMIP2JRfJQp8yDLTFh0P71oa06Q4WuKLNIrcTB1s+NAMSSy6nFDxSuI3DSPGwCV&#10;A4Nmzo9sHMNgtC04meKKGebCJUx+ij59RRw1lMudJ5mz1QyloHdSwyK19OxH6YpugOLcVOLjWLmJ&#10;rG3FpO0gRCYWy9pkQzQ/Wb8MadKJ26cXIo++mmWlQPzeqhidsmAVlJYYYdjccIacgosMYWPWd0vt&#10;eMY6E8lpM5HN7c426NcMox6OsE/LkSon7FVHc+b6ndJHBH6ZymxuLTxpmE+OUIQUjHyiiO+K35QT&#10;Fw4OEahuBPPB+UTA4BfnXmpUQk/A4j0ovbB9BPXwWKMaj7LpKYq2xqbnYF8ZyJaKUsN3vIx+PQ1L&#10;QOnGXTdDGli7542jPcctFDyEKRsljBAraXs0rNjQ7JFjNrNTqxcsa8F7rgb4xIsu5mmna+bn6Suq&#10;+6UuBn6XMb8uQCOQF6/gRC2PZ4HsKbSwuMAglG7IxlGTVYDYAzsZL++DnAaQwxZdQ2WDxpFdDDUg&#10;oPAO0ZroGlddCfsXv/ZPIWvgkGkBtXO6wPQHQZvTZXzLkPVQGm2KmS2+HsBK5ZWGQKSyqn9f+CnW&#10;BI+Vot0Gi21MfuDANRkOJ5IH2+3KvGc4GM0/6BtEd68VILCCwK6knoTr/JjBx8wcYgUOX6oqAn3x&#10;0OifkrTOyZF1/MjbT2X75/Gydewm4ng5RppKIF7He2zsHqEG3ZWAiVwAIHXFl6G8NwGf4Nz9X5/H&#10;69+KqDTYhZ5PijOWlWlyMgPGUkpEkm8/4m+5aZs+OOs6wPTpKvrizZI6forinNo4fEF99aBcyiIE&#10;KPhTtSzp4aqqkNXGE6Nd0a/sFOr4n8KTtx9fFwWNuLlKcoA31YHR3TtQDkULxSfb42bZMeXvaoWt&#10;lmY+TZPFthnZrrgorf/gWlVX55u0oFvbxtUMQrVBSooXXWoQgAhtF+Gj1dzbjwdWJAi6dnvuddVL&#10;WsYC4qad+8NR+JrutlQHtGgXDdtM8h7PCiwN5FbofahMtvptLSCxZot9AMmidCUFUJdKzaqY21ut&#10;1Ug6Uh1T1Pt9mLSUfGltP7b4KQUgZN/clDwyGvaWodmKTlYRF04iY69TWq7ERe0nFexw9BxJhEM2&#10;0zG8Sq4dbOwDOOsLrbEtd/F1GwGHVJ8u9bIuT0+0LvVyqctIkQSrFrvTwwym25+29vbG1+v28tau&#10;1/43beuVOi257mIXCUYUKPpkyKReqhoDS/xik3p5Sbif93Or7QWRqljtzvlnFZUe9bvFA1aULEPz&#10;D2iGRFRPVqbkYcuQJOrcjrocH5xJH9EWRXiirKHLRxiZYvlHcPzetSL5rBH/nkPXAaMGz/qm0K8R&#10;uEjME73P4eoQW6vZgpmFMOrXgxwQGhiWIkSXwtWkmRsFm9qLDTz4sOB2g/Ub7EkqCHKzH9lA9OBL&#10;SbV/rUM2S6xG7n63Nv+GyBK27axZTODt7X6h8tvb4FntkOnPagw+3kJqGkdiL7ycyymsXnf4aWgE&#10;oQdRvQstitTU/lDa8qhAmps9B3uLc5YD8e4I1KyaNN9R9uK4WOYEoo9bcYNsd8DQr8OgcQSojCmd&#10;hqg4C5vZ7z4R1nmETutjjestldZJFGob1SE9q0ZZSehdUFx00Pj70FVpheJVJQNmWbsDldqBVo9w&#10;O5hA0QrfwNwgHVhpil2zhlbqvNJOS3UYfnbstleOgKJorlPSTvGR5X1mfCTnIjryKZzwPD69Bj+V&#10;+fPjj3c5T0VcbCnNiF3RAXlYbBAOVUoQqkF0jlbSIX88/ydTwsli98rSSY3rrXtIzwkeO0l2OQAm&#10;D2QjVI5R6zP9HB/qIE8Q5sP35HsQIO/2l3t+hHw+hPC0xsekzhPUjT4GbBwSSo/BdtykZ3eOg3KV&#10;3odqmO8CfnQSXXsX0OX9GrI/9BY8TWZ/I5SK+gGVJudnovu5Yg9jJrOG9yuz0P7+6+tW128ypPz7&#10;r1Mc/V0sf58J+mBq7lddGuWMT5oq+IdHgJ/y5RjmrOzEmJEqSy3WlfKFlnXDMFSXl07eeir0RdPL&#10;VESlp1tutdQgvd2q63H83goTRo+lNnwsJpKa9jpOkFemdRAGRRjiChhM6Za6AithhpQ1L1PboMZv&#10;4B9QFVBhysuXgUx+8ikMZXApwRol05BdxomCS5wsgSwYfckKou1mxpg13CATbmGKkxHdbV9vtYyr&#10;6T29LdgyE4g1Fsh3AQLFm2cTEOs7k51iYvu2PEI2faR3gecq0cG/xb5Iy0jnRMyk3H12WijkOvD0&#10;YsfhvIa3sPqufliNJ9wigt3xQgbPKf2UTeoBKublxQKDuDimnTj1cDhDkQc0UarjmWYjFm8xR303&#10;wAluwWDtjZ9tDNTRXO6H6icYP5rv4JknJYY+pfxpzKIrgPO5aZKIiypM75RpZxnCjVO/Xj6pWQwg&#10;Z+KappIQuOAeMY3Ej4psSdKJRnbNILyAVBjoO9NcW2YOOIT86XGGyaLUAmajuRr0D8DjH2faDSml&#10;PdfJUN+zd/vd9ZISAJHFtZgnRinVz65wa6r8aJ78YkJSDC8s0JqJJl0DAIagI4NQkJsTeudKyZqs&#10;HfbEANC/VMBrcVcYc50Ct1Lv5XlcgoeSWyMPD54qTGQLXuEWOsfIemKKUJVqaDolRoje1ME24CWX&#10;65hFQi7RtujWYtjbRpF6d1EivYo+pMfSG8lFc4nqOCS+DYvsJ/umkGBKHs0EbOwOyLWBjvToRBPi&#10;j+b9UHeR7lnGkE31CY3NbxNuChnjQQx/fWsz2UuCrNTRevD0jZbRcuKsUlh4+JeaePrCsfjLNVzm&#10;7ZJlAX/WfaGDYasBSTbG3A6OD2my+bR40I+lGQ9FzhPO7sDUc9XGnNgvuh6y2uEulw54uIE0hih3&#10;FVRzTZWpcmGui2EaQVsD/Kb1ZzSabBvX2LvjdP1SXv+pe3V2wM/cobmB2amSJMZbraaouJoBdTHg&#10;XGqJdSzjL8ZAWiDJSJ71RfWjbjNACwARVbMqvdLggBU1yam/22Y/1YZyUcweBlaEE9xvehssBBHg&#10;iWoAXByDXIamkeEvCoZz5I0ajCyVnvuYE6OX7T6EBqE12anU0GJoiXRFqRR0lusWYiCCgbrSrnuk&#10;npyKhy2VJl6mp+g1zhR2PLun+N2+tDRzS1Y8DEC1EfbWL2mpcRNcHD4U2wIT0oX49RoHB1lj3R6z&#10;jQBveT61sANIkWVWdTmvtiOvC6ZXqpowOEBZu49qVCe6D48Qvl7BzsQpTwxhiqqxUaqE1mJNhHFS&#10;FfT/rAN2HeCQ6AL7Bd2eXS1hy6mjbiTS9VnJxYxpTaDWnxGnTg/U+VWiAXP/SmFS5qsZCy9DzqTW&#10;0RuTdeuXquoqrS7HwFvGe26CTIrWjQntyhss0u7z+bax4KMyX3oaXbUNgZS4IhQUMjVUFdVja299&#10;Sa9Pl8t3n5fnp+X5ufYe+3zEhbQA6YeOIMxhcktPz5q83bbt5XX78mX78tL6c5ToB4qQVJX6Ncj5&#10;E9W6e722cGSNfj7EyfmkRu/WWArkQVc8aLPl/tkYdvdRw7Czy4jAt2SM1RmrFpscDhti+xbVL6wl&#10;zlxQJNmfSMENIyWFHXBv+di4jA8J3kediX2beLYBk6EQZ3goao74zNZltPAIORs7O6HPC3N0SC6D&#10;MrsuRT1+atgS2N4J+pY6sTlb5y21KnYL8bbIO+xDn5Nys5QDUy6pkNZR27yKUeW4+6PUsY3YHoum&#10;dRiD5r8OBfx/uF3OdAT11PTKvAB+CHxV3UTZYEJWNq6fmUvJRqA7ENd9L7GjyhQLU7y+Qc0KgRdU&#10;NPy5LwmtoJAf+9QMMSeO8OkJv2rR4MpfaU8UcHjQPyxGoBAatZ2xdbQvOf6QnBJuhUgU5UQrrZe6&#10;Pg0g0Lz+tfqh/pdkBRDIWbiqgYljfn0IdnfvtX+6RrXVOITQnOcDIQFDEcjL7HaZumaczWn3hp9n&#10;mBM6Cn9EPrWXyr3T2WU4X9GMNh3kl5SgWh93LacvTMcXwnflB3wmSyD7invcjmaEzC3I8MseCPv4&#10;mCBx71U8EwbDbAxYvBFJAvqGoFDtrHS57FIKJj5h2VE3+EC3EfUTl+nQzvvjED7QO/Fsj9hy8gN2&#10;glzecew8B7m/Rr/yLnB4H6yaKvhHwu8evAbO5pv86LVxKcS/EkozebXtAWbPfKZHV5J3bjV9/Fm8&#10;825335fLibr5v9Uv/pVwHuz+MXE5Mn3l8i6wxP8a7sm/51/81RArP/BP9OvM/QdARM7akbG1EB2N&#10;5l5B1dHgq+7q6XWJ6Zk0TkbMsRfBWoQWq3iPWCkyWbdoMdUXeJ1FqdPccIbiHNCMrXW9nYZHc3P0&#10;rXggVeoaupYANLxlVsD+TxhvzUrZK4BVcj5SrE4j0afIKG6zV7wAhr1X0siztzUqxG/xtjvwMB3E&#10;R9HOLBFkFuwctau29syGorP4tbW0qCmc9PuoZBGk5gKSea5r7d37LE19Yiw1ikKzYi7pipQg/b/B&#10;4JXa7JpDKClSCXlLxyhqYFjnKskCCj+KkHVGgnTJIV65lCU38xqgIG+SVsXSnZ/FfK46dab+NSRf&#10;PcFoswy865EqBQtUxhJajr56+PLOMltX0jCciVpkLOWSTkyjY6LmouOcVehTb8Gjz5JP52r9Rwr5&#10;25yEl4r5mloYPHG2IggwdLQ4OM1ulGgXoyC9G3anAXTIwJguGMbpiKr9HOukMJVdWljZm4LkusUh&#10;LPTMLGggRKk/yfAo06hIy6EHGlDCxZVlDWEhCBlwNg2h6YOswVHmvgb4UKHf2uj2s/eqink76EyR&#10;8TY6s4MXP518D/MIOXl2GWI3R1dKF6Zan8sNZhWYY2STSzfQu//knWJN2yKQgyiq5h6hUQhuV1s6&#10;iobCcotoQNEu0JC4kRM1zN5W5nt0DK7q/sTX0B0WyjK4kogjGvwpLxYLMxlHzeLxfN1YQSct37IC&#10;TWGx5MnFbIFVkzKahrUgEs5k/fg6Fv6xkviM1i7kFa7cF+1qt20IyMKbVIjpCzAhGnC7ZexvIUdW&#10;2gcoyVg2zWU89tVu0MK2/eW1kYz//WmAoEWbXddreX4+6o1k4pFLDygzLIkO/jPwj71DEk4xOiVL&#10;UTZQY2hDdxe+l1KvZb2UZdW93j26r82nP3O4STLvL5KSx7UzjJkDbLvd8O2tXH/i7U/jUa6gKADr&#10;5kBqoTMpaxKtJvwxoNfVrsUo/mKBEJlBUpuNbiGLy5cYSi4GQKoEAajrEg8mGLYMrYteqv7U1e69&#10;9NNSMJaGF3k2J5XQA1S/dts+ag1GQoBqVAg9v032yLyjcQywZ2va2UGtBKETmApdx44fq77q2ySs&#10;StM5rWAQM8/F0u8EgkKE0u0uPR0w9hMEvVpGNA2dlcsed4AuC18lnq3GutoN9qqlr5lmbgNkblk0&#10;3W1kjrJIxseLqVaI3lTElNB/K3XtWJL3EkhPUD8wW6zpcAcdAX6Khmp9AjB8cey7FRPzJeYAh1Qb&#10;TNDGjtM2nUxbsyk15uHWfOO23rmpwTpE1/S+VXfcNfZIaamYaZlg1NjGamIn3jbTkXPaEvFPxu1C&#10;AVnJNxC/yI15MdHlQlrlvTXNqJVndLst16axaNgabOZ9OAR5qohdFJzu3pvhx+hsQ9eGjn781trb&#10;lZ7Wy2++X7/7vH7+XMEInk8OjZwoEnNzYanL7X348+euB/zy8tbhwC/teu1moSUpTcfCIIK8PqTJ&#10;L6wl/Ey9Qxu70spdT2fUXCvVNneDdS1h1WhExTU+LITRNcpBxj4gNqH9sCiRdzp9Csg8ZLY1nkIG&#10;oEIre9P3caKssRbQmZEQzaeLoE6V0ySicHg8gABLIvMZEwD98TNJRdMDwqWYRlhrn7PXYchMlibi&#10;tj3DqJM3uOqldqoQm78CHgtr/tLVtX0mH7wN9LdBuFiCvmYHV9iqKwR7yrfYJHQU90dSsouwtRaz&#10;Ca2ZhFqcuTsgwH+q9D8SPzF9WRWeps3IsBucQr24HBSnjh41EOJGAoCWffF0MFiiJM0+ZSSA3BuH&#10;s3S6ZA5v2XFpPUsDtXotWwOBpFJfVu1KCDoXm5p6R0IJXnkVMsIIwKg2pC4KJQrmHxQUVXCP2n2I&#10;LkVcKq9Z1ro+1afn2ulXy/AgbuqlQGN1JE+35uKO9uwmjQMCrGMlrguFIVUlT/RFCV9EXhA6QQQB&#10;mfGcYIe6I/NPKGOJM609T1TeWdnQKeSGfOeZmsp80IKMY3mWOU4kjzsoC+UTcm4afqhXiX2HY1wx&#10;H7UIBKv7E8I9IgRNi+buhqe3ghYHJ0Ek73Y65gyoJa9WCG5M1GYKzjJA4afqwwPV1OlaD4m4EBC4&#10;H0iHqsF8fEpXQufWdne16Kco3Z7tfjpEaH9dR8/ww+jh6RjdYYHB16ePvM8jr6Qzo132JWt6zGnt&#10;4CkYE+A9Ovl4s5aicu7xe8fuECrDaMbwu/rHiRz/ESBqYk7Q+R2ffcl4XngPCcIfhSHpgRfd6yhQ&#10;wsZ5/5f3QER++DKna55JqSc/w18Nxv97Ae2+hk7A53DvY7sgzTmd+8UNnsmRpvCYRBNbGqclfU86&#10;msMCdjPFG/QVDsbFMskIoIVKlAEeSmHAetxS6/7hqcSbmQc6J/SaT/4VJuwcjw5smRYukdoLa9bl&#10;vH3iU3n+Y3n7ubQvoedwaw1qdi6s2ggmM7ASxZtmIwknenPLrHEO2qCsXnKN7XnjzZqAFUg/UtWv&#10;pt9i1ahxMeacOl7ShGxxybn3xBjrpc+1sXsANslwqtoCDhANTBUST9NlNJzNtVyytA2fTPEw6sZJ&#10;5FJxk2Y5QGgPzr9CBa1Am8OTSouqTPG5zTxL4xFAyLwhxwmOPTrveHJeb1rqbTcWo7eMipiCJpWW&#10;LqFNA9S1m7yVRHB1/9gGD9fIkZQ5jn7q0bQJNuTbI80sQ4sZmG0cqSZsgkWyO9NPl692Ar796+eh&#10;Rir5zjtFTfc+8gQgmtLFKXLUonEppmEVAjXN51NP04M3zZyPIKTYTyUQe+XlCJc+aNZKgW3hQ+OD&#10;ri3bakaNnTLkE2WOUxpu7jYmCHB3Je5EI48gmsfQ14gWdJzdIgeLA6UDANUWxUzpg7I+nTsm/eu+&#10;nLFOkfeaA7JkyIUleHDWNJGlcogSyD1FrTOh/bhKIYj0yWm9cm3Gdb2O/YOQNltLx1itaKvKVsia&#10;cbH50e5hueoznpDdTUdZR9t9e1N+hvOe+2wa8R9hNy1jdbF7XF0MNHAIP488s0oQrjYBt0GhWEym&#10;sUE+K+62LuBeBznkap3XqzIYBFZUzoSHsFLxlijlc7riMd6JvmZPxRCtCJFavEN1LdGsKUtGZG8o&#10;LWocynI9LkmDNL7+moVui4kqz8wRjwUT0qVe29/huSqPb8k2NtJ1dty75YRUcS1ewZebyttL4e+T&#10;G6dh57AjJ3ujpABOJ9q6O7zzETNjd8BBpuZ0QEgxR2CbdBuBbetAYF1vY4ylMHjbaKxXICHyqYUI&#10;OwfynaXniohI/dOu9PZTaX/hQeiJYCQXrBPlVaKZ0J8G/36MTByoUpywFSF9qX+xuqimACAeQVF8&#10;hagg4uIyLPMzVMFosyqoQmem5WvjQRq73ZnX/tGXp5k74rxXPLNoWddUjy5sJdE8Ecaj2CLMEejo&#10;BAV8snqnuwzL2tnXjcL3UjzION68pk6OWImafzBEzBZDWSo4dpYkl1f1WAE9uhcwBA6ZxXwR8ShX&#10;gaYsOASrS6Fgtf2WX6rsy9pYpYN+4+3LCkYoMkRHEPsWXwFQQVuRkQ+nTeDUnhECR9za4AJ6IKWC&#10;zn2T4jCItv1uYHJKwWIgsbtHhrfKKzlymRSHg8XVM+o0XlRNsBm9CgIGs6alWERS0YOIlrejdt5A&#10;xuwFg01S3dDWAXiLjnNRGtyYebZjbs2xOlGVDaiCPAB1fPpIrdtYLqZLyteqtooq4O7SPao2QhS0&#10;FvhQGCajHF2iHlN74MV5XVXIJMm2X3bjbauX9fL9by4//LCuq8v8+T0y6b51OKUf2wOsy+fPl8+f&#10;r7dff/nz259/aS+vlbrLaHD5SJw5jdJZRzCheW+SW7LL7arGsVn0xKlYXAUNH9nGKtpQ4SQpjgj1&#10;CJaO2v+vIBO3WBxmq6USV0wuhhWA8Mh5DfRjpU6Qwc4W0kpiW1dz5/a4X8ZTM4ZPGlLgbD0jCQmv&#10;PzIym2pm8oBA0Wwde/sxNs8F6RNRe5/dWyCNqKb1vx0vEx9NHgGuzDUDZ2iE7SS/xWi+iy+dZua5&#10;EtrwzPBoDSte5GAFzlckjLAbXPeH5y2OzU+a6s3e//wn7r//fKteavmd4Gsrezh8wSQ/P0BuNswt&#10;2MMJYtwyNYx3E6qm5iwdevqhgThBZCDKR6aThrRLJrDUvbxJqdBqQ7qYiTxAg/uuU9gR4Bsuo8Km&#10;qRRjMAs1mh7F0+XN2l1Df96KZXveKpULLU91eRLZX182urf1NtbJlWbgjTDmRNx7SFSGWrKQQYAF&#10;XHIyoSAJg9AadFRRYa6cgZF506W9fegD6qh3e4h80LBjvgs0TNkS91VcfN7+pmOM4b7FGd3RSXBa&#10;MuZr5btNzxnisoFIO/iGHpRewI2kRIMt/M7NT76vlInVRLRjiGv3ielA6c17JOwclgAoFJon74o+&#10;MuT87mPjh9EsOh8qfO9ipgb1+2PorwFX5Lk/W7P+FQES5v28mxeKhAp+MLTwBCafcrPKKf1rbw7B&#10;0UuePoUeGlEPQ4AncN47d9MSJr72qXHZ7aaP/ERaCf+1AmoHy87ff33rulE+bvFJJz2pDwHStAMI&#10;GasaxvYplQfiS2MJDlQ9NcncX6IWaVWxJYlSMkIkAsWSwmeVlsEDU+8lZ8IVOIBdrX67ZsYSG3ev&#10;5e/OodrCdLf+5y/l+/+h/Kf/vfw//0f5x/98K9+ZDyzBWU4aQJvTLHs2ORp7T1aO1BqbZK5F6FQ5&#10;uVlitACbj5U8jMZuBFKCQMaGBYb/mJUL5vbm5Dl5vi49IWNHTlF8OYiF2dC+VsI0dSuWeVD8CpPj&#10;ypqIIMZZZIUYN8bUOvTTI/+OEMqlIgbvtgNaEw5+SEWSXtJm+UY13+EGH4Ef5Noy9gAF8A5VzzpU&#10;WbEdkXIl0LLkwkdsrpnnmt8BtsW6Sh5Eb91SgrxDh2r0DldrRtgBU9WHzQ4S/tU2+NB13J+rYXjL&#10;LuSajhcMbEIQWcLKFLbt3KjUdtClYWMfllHCqyDAurHNBA1+bITe+EytSE1Anh+BAlc1+YIkmuOe&#10;j4TvgJGHvKuloWl7sNAKBEihKp4TB8us7cgRBmEglpmIRwV5GI3wock+Rbc0Upo6oGU/V5ErkDlk&#10;w0CMlxqfHoWTN8wo95Z4Cl+njFQGTT4FkPu44jRfWkmHF8qdptbSmRrtanoHdjOEfkAL9GR9H7Jc&#10;m+YBXeDCJ4sBB0JfdVElTeF6Fi/rMUTfBkCyQR3YoMm22Jx1CcLoSXXMzPonfB3jZAO3pABaorXv&#10;KLJJWgxuUSYBlXaibQU2dv+ibyWOwFvA27JBsNsINzPUEhnfmoPcmoX8SWemKthLl3EpTYJIYbNz&#10;kM+xumU011wbW7M/83cuGYyWkYqrOMmLJ+JsCVlkTHZv0FOOHU1zdtdRSGEf+ZVuacs8s/ic6OAu&#10;Arfhd7vy1yEKHERzvqx99R3uV9GeZhhBYWTHR5wv0pyk1qi98PUvZfvL4M1futVzGMgtZSbryMi5&#10;6l3ibfa8Fc4QOZkDNfTX7PLaRuxfVRMvWo30UwH35XH+S5ma4AfG6j0Qo0ufNTczRrpdaluTMqVm&#10;umL1eKpqnUMOBg5Rki0RpcyLYgZyotKr0IkdugVfBIK+UGIVZQHhoG2ZjszXzXKmIEpDW5oFYHVS&#10;xKtAQ5xwo7eb6o387DoY+j/mArF/BqTZCuksossiCXaaN+rRqgMI4fCDtTV16X3U2cpLlDy+ipJl&#10;7qCrPRngx0k0kfeRApaPRVuvt5Hcmoqz7TzCWwsEtMFerCmMVRE1NoVlaxncAERQrAjFqyOw2K3D&#10;e4tNvapfhCFcjG1IaMiywoleXbLxY1SaPuR6ZKbfxaxBk9jKO3mkWYaqlQeqpMj09AWDSmVP/Nqa&#10;KF/Fa7LWQSkgaG6IrnvxaKxiKYCqeNNb4ZLophD11trrldb16Q8/Pv3mh7Wv1QfgH513G+90zaYO&#10;kToF3379+LvLb354/elP11++9Cm2QJ73SI0gt+StNIk+h65xSQSRuTtH7hmrxFGhMlXV9ikzaXz/&#10;uohMdoEHkcPL4Chq4aDjTwNmDkm9+Hzf9sp1mRqkmzOLxp0fLoSVzIyU6LwPhipLTtSC6eBOU9gi&#10;5dA/3vUF6BhrzM1+C0c0NeVB7YqEZynHGruT83B4rCzLozXPyVydRVI1okN8lMoBdhn3bLPjp48M&#10;5Q8NrZ1jDLKi1THVlXpCZZ1NJQuaVXhsOO9cDf0uLsPG/LUEqKel2pjVL1y+cPmLUI1r+S11XeBb&#10;KZ67Cyf87HGs1DMbogszGma2fPyqiUZdgArKkHFdIj46LCqCfjX57yEiVfMpiImRGYRv7odzuDBq&#10;Mc1F3a8YpBHlCmx13WpgZZflRWFhaj+HWG1A2LmS3Oy1z1sNlRk7bZ+0l24vQEYN7rGv1fTCcYrQ&#10;5lT1TApZuSW9ZiHyszdRih+oxx3nSHKD4UWSY7nsVsQ51G1O2jjMHuM7iMhHUA8rW4/Tz7gcR+Lt&#10;pQkfQheYDwDIO1AfTT1TOuyE3pXA4D3kfN+zjyvt8XU6OPPHpk1E+5buca4eheRoeuhMuzWbTnEm&#10;Du3eLiqSqHzMTY75HcRl3qXfNW/loz/QPUD0odb314X58be9Ez18tbsN81hKxUdJgXf79Ucj6LwF&#10;T4fI1gNw+AkycZiOc0CP5XuisaOv+JC9KT8Gwh9PVQaK/dmc2tOlDm/Xg9ml+xYvP6DbQ2nXPVz0&#10;wwgclfc+GscU7z6MSvIi+3sQ48kDp/IOgst3McD31xg++Ys9xV3dcb6ByhDrCXPKbT3iWZx/WyCz&#10;pzQD7cJUQvhHOajWzGDSaBDxFaprXZ57E6iNlKO2gcpw9IfE4IHF4XOzhmBldZswrFFgFW6oING2&#10;hyWEWK37XF7+VP6v/7P8/I8jgqjuE3/H9isnDYVnyNnIStPpzQv1xfIDhn7y6Guo5qNkUkXJTA6S&#10;9G7n5dqJypn7bt225B93cqFN5DRMtuJnJ6ICWhklq+txulkOidztXrFz10G2YTK3Fn62Ur+Oow1G&#10;BvIgJDfDnF4Hj9qpgS1c+DQhzLu9+C22JCMrcNjV/iDUhER2pqAIIwjEhbOifapYrnNwVLSbEZ4R&#10;fc91tDv9GLUGuAg8QjO+Q3/Waq3MZiIhPEcwOMRS5tn4Sa3Yazjjl+6LSxEYT2Z6IykxcsgS8Wj/&#10;Clf2lBO1cYseHPgASfOLTd7nIljTLhCYX1mnzIyPsgkkxlnqTWAJKUtZFeQKYaDzlwL+WhlsQzng&#10;fHyY/Iz2zvmHyxgn21LswodjBvD8KLvoQycKTrKwyfJRpXfggrEzY3eXwn1osrVLrM8ymuBJ9pvl&#10;eckNlRVNCS8Ejpwvf+JkGmv3KCNtt6HAqoCKb+QYjZax8xJ4l/zNBYW5YW7XvHlsqxebCMP3J9Yk&#10;njhDoUmsWtIN/dEgBg8h4DDkvP3u/kBVm/5ARBlWzNCFT2Npt3S4zIUZpMzPQ2s7RIHllcoGkEYp&#10;bns4Pxb7y76jvY2lY7FUCB4TeCFRA5OpqQLfKqFiYRiQtNhA9ma2NvKJYMoHLj0aoMKrZjLcDq31&#10;m83c27d+E1r9WBWf5W1ZondK1URVXksxjWAMZ3tbGklv0pUzJ1ITFLI9E7nET0ek3qU/zbdr+XTZ&#10;dSGglq4FwL9MHZ4nxtQTLLsM3aNinFDaxfM1cqZHuKuvr1jX7kZe3pby57+Ut1bW78Y9JFsqB5+j&#10;Me9rPzQb7L3ml+41yq+lvRBdVbQ6y8rFZraBQSvK39H5VrYYbaaBnUNVY9hABCvsklGAGRhCtgiJ&#10;VtXaekzR/GTWhz5sB8aWUG1jxd7MMCPd3vrkWi766W6GJ++suJ1qJ9R8NPTrwKzydbGCw6Qsndr3&#10;K64uMkyGdblbzCH1doPHyskMwj5/3GAu13vcw2YzvEO7Asb7kGyqLKtkHEYiM59s4sksZVFT+hZx&#10;Qk+IVHpbAeRmCP+TB60psOPt16q2kxKjOnZ2tT1jh05L0vG3puacSwW7v6W4lNBnksJvCtLolGtG&#10;s9BOZ6ZM2U6ixgPqmbmw3lUCCS/sv5UCIJecsmb2jzX3rKrNU7ZN3KBWU0YSeE6wqnrUYtDG0nDa&#10;lCA6Vg9VdhKga0CH3+YYtsPBUjA5vXi52kiIrPx2JUlv9cvrhqWV1Mq1QQilpyWrgE9CKDUvoIXO&#10;hweyRM+rf+XEt+tbSiU4iqlx99YMmhiCy+41er192OW33z//+OOyXjKd7TRlh04tweZOM+3+yafo&#10;Wtfl97+//ubt9c9/3r681EX1miDUkzKgAtNMHcgtdc8zfNsI2ixadm4tEGunjzTzF6wi+FluPxLr&#10;mabglQkpM8pVjWLbCFFcl6JLBKuItj+KrZ+irMagcYgVpW3tGRmj/iXKXj4hKZnNzAivw2InnH0K&#10;2Zp82Kvl437G43IM8Nw27t7UuLNqLTpJVqWMIdosMXqwPRr6kQwzz7o63jLWiWqaSzLLBPJzyFg6&#10;RWsncFUxc5DIaR4UpTcOg9AFxuMW5CSQFWen02YMgN5nGKLDK1ipX8eb/8zlFzPvuf3l7bO+94yP&#10;dXe626xIWdg2zoJmCDQ5uUFsdQlnpIjeRNw7+hdbUikFsXTLvOP9XPVg56rVQyHoa1RNVQkhXckO&#10;ogS1wnTOLwYNVrWYjz6Icw/VdB74hWzaxCoKWiNCNyPJDAP0fii+CHRP2tpwmgar1SdRQJXemQrD&#10;8VpcCIgIEZVzfy0MSJiiJsy4ldiQ4My0zTBOmuWpGbdPsOL30s7eE6VQrnTRbpJye7rc1dd9Rf90&#10;fxN4t1IdGFQeNBxPG610D7WKIKIo6Kd97T6L5aOIFLRSGVnwlAJ99m+Naom96yUdqtA+jrNR9k6H&#10;RfwIQ6PMtL3TI+ZvEL48inXs+0B7GOubh+lXzS9sWvHdaz2D5fYhtR+EffiRuMI0sbC/dMwb+CpN&#10;UjkAvd65sXx+Pw/dXfkAb/ygFvIEpnxnVPAeq1PpI53icFw+AtAewHi/gjiPywMw1N8hwMemfEbO&#10;fp3PuqeWPdM687ctcQSKwDMI8PBK2FaIYLdA0HwR8yv1DmHXyKi/OiXGoPQIbsewS68dR4wHDy+H&#10;6F+3qxBpPYpolHasyQHa5ypDeTY89scJnsWoTfOfRuGnwg8/DKxl+wv91/88SrVnbWwxqAm5lBQk&#10;3gB7m0gSruVqI0hAE+lYsnAIqy/wlnFyHjVXk1iAuR8NqhmPEBTeZefnUZDqN26FPSPrK0CYEyUL&#10;w8G5NQ9R5yA+DwHN0xgeawSEKzOdzaSU2F1M2UUGL/a/b6PeXkY5vrlcEvSI/lMBDUEqVaRPZeUi&#10;nc8CtAldQXoIJ47Z4xrOVtEYqpaS6A3Qa/iXxPuUIEpyia69nlrLEdSHkBIB2idvVbNsrVkA2EYx&#10;Wpa0OsWPN7V4imPgldHl0rdjNt+tEOTlbJuY6IwwP7oS2ImMEoRFYVAaTZ4E54GMVcJOiBPu6NxB&#10;ouzkc4zjBX6UaC7Ks0f12q7PQpnL5WSFXHIkG0A6ZlAxBhbu+y3lADMoR6Hefs+ncteWSfDMh5I9&#10;8vDwe01xjCVcMyGHQMO0OAc6+P1vY2gta8g9maLprKIPUp1ErdPl2qhvqUaX6BbNQYOkEqyWk/xU&#10;nL4amBoORyrJyiTbika3XdvE29tYdZ6OjpWRVaZ9WA9DmmokaZEHDFwte8abLgKxLD0SplPO34Y6&#10;CgyW2lgVaRFvvpBDaXrRFZ76VgQTkiVGtzAfn5tF8TUuCKYucbdtj7Pvw0puFjSoyxbdudSXYiXY&#10;GNbh7ywd9FdY1j6P7WCRjpApZTSQrKfq9tbNsPAqS/AS+q8hGusJf00vo3/k1VZaD5cdN5a/0x/X&#10;Edq0iyKmo68v5dOzAZYl5xdMpAGcVkC6TaJtyhKXQ1Zlma0RcOEKYHs3cVBZ6Mob2Tdf3sov/6Vv&#10;Ja8/lPrUd9j+rBeqKzekdxRTXFwVi22vXULY5QhX1R6RqBxcIN6UgKJfRzKAC2LAlqFrmBN2HS0w&#10;WMKJWDfBa6f16HP0zXE1fLeCw3nl1CKAvYQdDynRMNTcnyXChsw4N/o5t69cl0BTiiVjOaeFS8hh&#10;eyuYVOWM1nEpBdhlXhQW9QvoBLjktCdsvqu/Pcva1VxpB73srXWsusI+sm3yg3FnlhqFZHGjSxoY&#10;j6UGOsnGXbVVIuh3zwNl+yiQDLmA1rRPHshH99tcPGlPkkaN+OI7aGOV4ATUq+q24FssS/iOojRq&#10;Ywk7lAY/UbYs5JKFK9jmciWJW4uPI0PjfAJDWaclL9bR720WRpv4vXkf0ec1Ci1Fa2zTJy6Y9dP0&#10;GuJ+No8wz6oNEfwtJIgvUwBHAYsWe88lMEjC/dGQKJZxyyPzb62qIKw2QdtQFt5u79ZYfFPZ1hOy&#10;8m9ZAAZWr+Z+Pd0Lb0lkCLmqrSC43s31rl0C+PmPv3v67nvK+N9j7aQzkcC9N/BBJB93WS/r737/&#10;+vLL6z//qQhcSlYATJFWrr2XWcmOGuiUJAnJ1Xg+cf5UfF+8Omldau324EOKR+EFrLCrh+ToqZE9&#10;BNRfYH42JGma6yLW9/0ZXbfbDS3iaOrl5RAsrbfPWwhCNzhH2x61YA/aTyxoh/APxd+BW0IsaQfA&#10;Mt/rbhwnAh7DB5L9rugdZwpm3D37Kb5eDcOBZB7pD9hCOkRfBIcMAqfkOkqsK57dHAYDYAuNXpqF&#10;dMiHvZmaUBxxUkAXwOZqxt4psGyU3OiPrtRxxxcuvww48Mvtz327VAqUFIefqHx2UcJqK/2abV6w&#10;7Mgx9ex7f4O2AiWct+SgC+bMY627Z2oEUv10aTfUdGaOm7hkJK9mF1M/vlaw2fEfv5pvgPNi/PuO&#10;DsJoB9jwdFSWMzO6xnmMox3DrFGn5tdflSQnE3i91PVJx5BuhIuZkitrJUmowsDTknsjNIUy+MFH&#10;bTHKVc4cOgJ6z6upIbPw6xhreVe79G7P8cF0sQOcgAq/p1Tg+cu9eyF8iGViUcOzsor2S9O5E3Uy&#10;2yl3VI68g1LvStgzoJi2/TFEyNmsPC8jh4+CdnfAI2fmp8+pDfHOHb+LdPCdQMRyZig6u8bSBL9x&#10;PmLx3SiFOzDh+TbzVcjG0c/9NSwX6R7yiwoG+rU+Ds6yQTz61X89ooN87INnZfM0MD5kI3EyKE8H&#10;0gw6Zj9Sfmy0nd5ivgPasMOAvI/3+2qk6FsAOT5uPvLhbrJ/8d/tQL9yNbi7yr3vjP3gJ74jGn5k&#10;mZgXZKJ3nb2PFd5EcELKbo/cj8cd1ep4Xt55QLNlyOHgY2rvtdsQvfbOgrWrRjREtUN7HckBb/2A&#10;266cajszdOrl++1o99RPDj0vx3lpwvdkjhyVAXdpw4v0GTGdlF8Cki35NjXbvB27uhrpLZuhRUXp&#10;dPQDZIBTeDaBUWMB8Axo+6kEFfL+ogWzkvTzcTuqGT8dSsv1OjC/77rrXS/a19GSI29FhB/COCOZ&#10;fV5z0GBIUkYvm78bliHXAQS+DsnLC5jd+fFuK1x2Or+WZHPp8FlzTQfllEteipm7eHCjW7aWnAhF&#10;BU43BfR5nrGn2RLRQU6nFYQSW2QNiAknOWS9Zqc+yvtay8eHVsKpqiBiSnEu41TGKgS4xJ0hP0y9&#10;iX3fOMqavUqZyGQyVefoLD3GV+P2+/k9uU65+SjnCDfU1IH/cKlRlzZPmm+eCGInOEh14pmnd1jr&#10;RdMBFhYizfsB2rIec3Isdx4SU/QDsj2mr7nH8Caz3Oym5JjK3KME6jfhPmGzKhQseNRg5BjZVZIu&#10;b7zf0kVIbT3R0Py5arO1WYI52qaDR7EAmGGxW9o7g/jDRJxgauwUKFogq4nh7vmGyOAH496PyOGk&#10;SJCh7Mlvw8uUGn08L6MrCvRuv3E1jyoiIJ/Pcv8c5MGYskaKRsrcv/3f88C6Xm8L3VjuSjj6CvA2&#10;KOqq5GaZ0RtHropcS4sOWyzU1SJeRdS76EJKRV2a+4dsg8csb97Mto85QHkHh57GrXwT2FZSSLl4&#10;mOimWZssqORt6XguyqPXlpR31mxkCTTYm2vjZl9hy1gyS+Yytloh7rworZxGOkz/qR+0V8YBLIXp&#10;9+0v3l661+IiQiWAbaTBwzQf8felLx3ZpdIZf5KOj3Lo4ksHszh4Aw3GNht74/oyQNDLEM3/eYwZ&#10;ibt5IgEDhDuu2Zyb9c1K8SDJ0X8zIXYI38fhw60OqqpUywLlvHpcj+Lhqh2/oWCSjpkQgAwCLOYF&#10;SrDvNOBCXWAXbuF2QF7W1BxyJMj0IlbbIzO4hFaB/Co39k9sWw8IvHyKCetdt5ZduGNXGsaLTFHc&#10;MYdhphhIOmHC9xovgpF4syBNJ8716vTYv43kb7J6/HHTGLZe91oE7LqoMQCD4IRzUUaRnT1izCgc&#10;HceySQ68i/pxiPHEYdsoQAwJZP6fxnhYAf8j2YRNgOtTo8LF1Oow22BSVb+HAnqFJUAxSZxlGbKv&#10;kLRrQ6Gkfs90j1WZrM/dRrnC4ggJmvxkD2se12p1MOLELB/O5rW6vdZBsbNgWnap+dbSdtBYLSJr&#10;nbhNkXvANvXaUPJ1fG7cCt3mmhrGOpNpEyDQkgILylUl/c679ePJCouyje+uwq8iAYH2LBb1mbit&#10;saLCZ8/2E2yMPLmM6/iHjllWiE4r4Qt6+9Hrdfn+8+c//mFdVgYI8IH0lo9Tw89/CYPv+fnz8oen&#10;l59+2n55qWJqWs223xukGOQpCHkjSzGW2nVRckkFYbhsieta1zW8BnHcGsAI05MJLNONQ0UT40ts&#10;LUeDuJ9ke1pj7WmUvPXDYAcp6nL7v0Y0t6Uf7K6l9LBSMpaudjNVpYHHOhHQDNNJn5TLfSlHdLyb&#10;ehUD2u3lHvSHx1bTVI7Zb4iZexcXXcuf19hb2ZZZnRpNIzZo5dt5X/1tCTA/rxJJC332R96C79vf&#10;/U2JuUW2vGosAK+OFsLWnYHqrDo6ETDeruEnLi+3km94KlSjgW7DEOK3JHzicZ1rPnUj5reFT6bH&#10;z07u5EkwV4EvRqriZ3TrRZHfAiDcBsMHz89nsQ9YCVW1smEMS8BqYNMSrRe+F63wlu/68tSTkEce&#10;cjGqTh+Y174CXsVJX0hhbxoQqCBlsxD7i5BwGf3cx1YzeKNVfWRuO1LtCPztd8fWO7xek9BKQ1aL&#10;+ub7Hk4QPRLD2pke9JCqiEq+J+XIcJWBM1UBe+EDsdcH2ox8Sl7D/vbh9dNeh6ekEkJtGN9tQd4H&#10;DoLkwCcH98xUnfpgVB62BESmkBc+PF0rbhc7rdBdB9SJOyNZCNFRyPahCWI7aaF6KWa+DO89fDSo&#10;2YOp7z0JPrrzVOY8A7xuuiPqJ9CGTeEvdAQKfrAx/TAEeP5COm9q/9V+Hd4wviO2f/zt+GA4fKDR&#10;/+1f7V1L2Mcn6eHN4g8if2cHcjqoldIJhI/ek6cbWnJ7eP6B9xkSCgTOuCRxsgijR27coy+mA20E&#10;f/T5AMmfzveLv6Vf75ugnP0UP/K8+EOuq1QeIh98+O12y8s7zAm6h+i7hV3Eq2grh8QVMopVq6ox&#10;AEECFYa8Q4UJrRrdjzULR2lehVrl/ruflntV10arS+2AONxa6Gn0EXoyYf+DVpJS0y4uq+JwEHNT&#10;U7G7q1a/rcFbnN1v/B38oYRpi2ZQWViNuvdrMASCCgUsnxybHIEHZGF1rBEIwtM3kwzelaAOfREY&#10;hrcItw+7fmFKLqrMGEoUvh1g6vdFrd7YLPeFiSmNGdv4NTF7GHIc+DObwoCeR9v3OvrLv5TyS/cx&#10;k1uqvqY1IDTG2ILlZMQ3YCgWsD+pQAGhCG+wKPFsx6cCnXR2TXkPbOz+YoCuG8jUXOdXoHhSxHp1&#10;4LnqSY320kNpv2470hrv2GvejR0tWu3/NevzGtgJ4G6exUOZSqsq/onh2AzthLAUy21uz0yqNqob&#10;p/ir/S7MQFctmBvnXQtOuC2Fii+cnTxHpGWQLTmCYmYgBxHH9Cjk8vx9dgpNpSRGOnD2hoV6jjEI&#10;E7Uu1tk8PogwHLb4gfoN+edxezm8H33e87GdDDpfWXfZOgZW4TDYTviV65DZSq2owiRpxy91wISo&#10;5PONzH82IbtcIyhWsp3I+9T+dRIp2hQY2malQChV1yzdZ3FAldWIyCIktZXS/2ITtNs0gi1Cwogg&#10;lMFzrWryjpaYsSjha7rVDLSv5JYhl/E0ZNMvoytimabqyuhPt1pHydY0KpkzXWIlVLH7wrEkciJM&#10;aydwHfdjK7kSNXIGRy9MeQMjbkebbhJGU4pz7ftffzdWb/VGZrZdgCo4iPoaOJr1IZu25lXc2JoZ&#10;D5cBRg6IS7J2huh8zFrbnjpUtkjWnbbbty/l9bV8/zkWMc+xC3o65yZmaG68fZk83ujOgauFTehB&#10;VlNGBVwTxplj0bIz8O0/v/zJtAHXwhcrk+Qmv2oenjoKLEn4Nf6TpaWt7p3G72fzSGTfPa9qkOC2&#10;5CVSyCKMljeT+GOL2Q2r38bFLLDrrTaqq3YXdY+rHAwJ5/o3U/M7RYZMyC4Zw7HHUbTjtBGnME7v&#10;ob+Vy8X6ExzHe9x3BMshTubh7v63Vti2OAL5RBw2w1RGnXJNpxZZLlGovuarxECkY28bSdRoscRK&#10;h5G8uEDihYJGgsSo9TyZEJCqzV8npmzi4am60g7IFTG3bEGsqTST7yulpl90gFht0XxfrFlAWS3b&#10;0lRx5DahVEIRWBWy63Kr4hHg7sveimS8RZFIifDiHs2tQU2izqUD0jN4Tx1Dxh3ZGpYFIG5v7noe&#10;81Pvp4fA2dGjm440BVM3nrsELGOP3A3VeFEKNGspAAm+XcZ3QV0pFTw0eO0kY2BjJdW1ETYo5ofN&#10;0hNd58wq0BzS8W146FKkvenxot5uMiMiO5B0+YLji2gA20EHrY6Iwe369A8/fvrx99Xwv5NGzzfH&#10;/TxwKJV5uy5L/cMfXv75p7c//9ylPmz+2A3W1QDGxK+1OjFiPOVN3D65qRn4SOa91MuqZDjm8PY4&#10;dhcL0MT5NGCFQpn7QVMTvl6euG6tXmtdl/6hxMxfc992RnJ+zZQtJcjYoXJE4N3GRSX1oSeWyzsQ&#10;IKfqkwrwYRn1vuYtYdNtBAEq8MFDKKla1aaonU2xowHRlPqgpapSjjxiNg5WYuA5JmTN177A4cjL&#10;gqtBekTqwdCkz8DFc5ddR9isvGm2Wn6fcVznrS6jsCkm0+Y1y/UCfmNxgXfrA8wgsLoqymdU4MXJ&#10;n5zzZYc9mjK4geWKXt4Wbp/sLtvRM2+RVjwHXDUjKH0u6w/l8l15uv3v7c9rt+BoqsSzyD0bFmWc&#10;It5GiXNbXl9/ptef+e2XHm7ci+ZlBNfDEs5yhr9oEAutw++zq2kHkDeYKZ2c0hMBR5OINOyEIH5c&#10;aThNmW7qA44zH6jWyGEpD/i0zTFy5UhiS5CqXaFf8xXNv4fVM48AKXwXzaC9a+CHeqh09CHQJzqE&#10;A/hIOMiH7W1K1jeZmk1AWPAW5Tto370nMEfbsq1dsOzT+fKZ+8ig8dup9Xh3E49iIx+Aj4+/GpWZ&#10;q4idEeYHbpEVeHw2Jg8nBe08uL6lN3+Ojf83xyqOxai/GlPq13hHeuBGniOuzH81u9evXsf2tUNC&#10;/vgUEKaPQqBf+QQx2o2Oer701cONPj5Af8V3+xv5Rb/KPPwAnk6PfdYcNriLYJ/9vt+1JqZvmoU0&#10;XwwpLXyI84YxCmyDsY3FbtR7Sb0pOZpWuX3W6/9Lx/3qKugUbyvXaz/jbW/KH8a+tkvcOkq1DGuc&#10;RgXM06yUtW5UwsyM+qcRg5Qz3wD+kR+rFuKxwrGslZQ5BkVMNCgbMGnYxF40+1vq3yO3pe72Vob6&#10;x0vcGkRArTYsLq57uN2+u9hF3i77x17M02rvvIHBS2XvpkUnVwQrw+pTn30jjXrCo5Hfw7X3efl2&#10;dvpL4b+M48POHIUKhprD+tmAyMhw4kIt3RTbtpTkulVBM9egDvdT6+TsioHoIlh50uyuOPly1iza&#10;+1PzIBwFGNSI9WoeKmQ97txSIf8n2gkf7SZoKpH0ScGLJcSODN3hq/EshXDmMPBkJCt5TuztKTPC&#10;gs8HfGvg9BIYdlSFBubXoH6YzMqmaajk7b1q3zdI1a3iFCzZ5ZKRh0z2nYCxd1LzAPEN/D+DeAdu&#10;yTzVQRy9hYJeVUin4ckvUHn92eSMIIrEL5WpREfQv9dUSLCxLsLfjOJ7RcLQhs6HrG7NYjpnj6mh&#10;ny14eMoAuR3b2XBZDxbyBjpD5jHDdJbGbgR6kUkGzct5EWC6TQAtY6wRp0gnnQVOlrBWarjtXTfV&#10;topCoJh4hSGwoxKEIwI9wLSqRPbt3MB2x5km8eTiRO/Rx0jPY7n4ok6eESo52pOStxoTPIwxAQIU&#10;+E1EY0hxuNpesGXD4dt8XBWHG8+e20K1IDw2sgZdaK70BRbLJYZ1hj6NvWAZ+JwsGottILjHE4CR&#10;Pn1HIIto2njJ1JAKKJFzEZ5L+cSdQY9FyAoBrqo8ZaFNvH4pnz+F4K/Sbkv1ae52WXlparsXl5Os&#10;FaYsd2F0RIYao+Xp78hfToWQjvPLl9HvKpHXy1cgHywGO63xZHXXeLOr2jhFAHrTXp5BCydtoa1w&#10;g+9cwEuszR2q0aUurj52GUC82Pe+xVIDhSyluBnID8g20PCyzBZH7n1aU8Sv2t5ucXl9B/4ygOMn&#10;A7pqGBwYzM/MJlZumrgm215FF0pKT8qXx3B9rAlLawALVQ2x1l2+cdBB9BqGB8O6zB0AX1TrrnjE&#10;Lq8pKMnHjzXKY+usVa+51hzSYqCUgyK1+pOkSsmhVBpXFbZjZiSQhFWsf5zc21EHam1pXAomMJt3&#10;Ap0KCnjW+RVMS0F1dc3hnXodI9FNk28jErUa9i9N3YEqUK2ecK3aPrLLYhNNDtjVzUI5oqfYMUWQ&#10;tjprken2r8twdu37y3goVyuETHkpUW8DlB16O9e7B5ODXMLI2+acKl5soZAQ9BqJgENsJT3/xiKf&#10;6l9/tTisFo+PLSbQUefFSQkKUZOoYDmVImJC2yp/+oc/fvrhN2Oet9m47vH+1K965BZR4Kff/kjL&#10;8vpPf+pXe1mGir5RQBjdY2Bk7dmQbnaQbJsy5ZqhVnXo/5ZVJtaBI14S0ewt3/HHeAeM+cqiYJeO&#10;zGW5PF8EufcM9nfkGwduBPAvE13wKBiBBtGCCSIDDz+EMtud32sDUG4mSMghXlWjtKXeVqFru/2O&#10;uzUgvY5Yy4otg5y8WC/ZKIVVEq2TtoommOZOLwNCanU5qe+IuUEaz0mlcZLELJo64uFPTq6lVR5S&#10;GQ6ilYOR4/+7dcuc8ptWfho+zoPBE6fvSwl+xEAB6aD97fe/FaO2pNO+SQecEmPVc9FDKZddq51T&#10;RB9dDS+0XoPPD15hX+coK/mwc1RTqdGvQpziP5enfyif/lA+/VCW5w7+1aYm+LVFPKnvKM7Fu93S&#10;7n9w6Yfq73/oO8X12gu7lz+Vn/+pbH8yqwR12x/P8KquBX0bGnNYfatJUlj7YxAvKXf6NJ5yKvAJ&#10;ZhWclGZTVnL8Pw5Zu2bpyfyjO7x9GaZbJiuVB+Ue5cDA8W4j/wFRQurZfUSXEGw6oiMAf/K4RMHC&#10;HWPPKEXoEGiYc7XOtIqe/D41Jg5v14PY5l6XI7StqQlCJ3GbJVsKlBOnWcDPnG1KphSGQZB2KaK7&#10;Oa6zK+IpulMeEf3w7t4fhoweQrh0rwv+Md0eZ8kq7ds6X1us0LdWOfzoNzj+1vxAUVDu2oLeiyEs&#10;Jw8r654QVzscJMyn94rOXQTPvvLjANwplvdefmmW6pRzygai7/xIVXT6vO/H/tG0sh/Db/xhcO5Y&#10;zHcXT6JvH/P/XoE/vkvm+Oq5/87meratnycCzrGefL7XH35JOlnAP7pI0nyTEOPu7ii3OrRNG5lj&#10;Bp5ON/6lkYr/qlbjuq7fCr+L5TfcTuYX3t5uhV+7Lir5Upq8MBA36QpLjBHJoUMtOr2XStlso8EN&#10;sU6l7tILyMVKSL5G1xW+qGfmbYjPjYJ9DfNDRnl9BRuU6ZLKSJkiw+EIikmXIPLROgWpP1w1w4n0&#10;8DzecLXEu7XQD6V8KvRs2WyN8Xzh/XVzQlcwTBsx3iFzyw5MJYcIQ9Xk3Z7gj935jX8u/E+WBYg0&#10;R1cBQrIAGRrnp1UCXuNsuowkSFR6cRxi1XBvs0R3h2PdvWNRqYS+mynqRsa94Xx4yz0Eyzun1bnc&#10;MTASRGqpFokkWjTGKSaUqRJpMCt7Q4uV3RhecJz6TXEr3kynmI85LhzxtlFA1YTdVUKKGHjokmrC&#10;Mj2UPQyMcuFPBqvs1yhOyXw7PnWSX4FMMFN7uvbL0Sk39+wdgwUgvYmGBz7/BEag7L1dKgAhYFGE&#10;QWB0RD2z9iMEIk7QoGOfaeVvcNxkQBEOdwENAGtm7BvtPRXIkab1JYwx8tzgVJogW1iWG2A9XS1x&#10;LVcIGGtbLBGEKbmUq1DOfUUDfRNS7sjE4BxsE35sElBfJrmxxINZ75uF0r2u/SIRU2RLvfalklXH&#10;rGPSQ1F9xBq4aB3VknxjGCIDU0fVHSm9WyJOjy/m9hlBmkOngDErvk5WmM5VdYGMoNaA8cIgFFkj&#10;Lgkyr1d+63r6/i024oWIgN8Au6p2kTczC30eH7qJilGPWiJB1lV344JNDAp1tUFEzOh8s8A6v+Tq&#10;pZoy5vvxvUQXqMGPoxHU9S+k63/v+/DbS3l5KZ+fg+vjQbOTOSftTtaIuJSSIthpV+KFRIx3tQ8l&#10;XNDP7I0PzlUeNdcR9LV8+S+Ffh7ep1vwLMTBm4DaQk5GGX2tUa6w4nnVWpMMivkG4iwPpp1cml13&#10;1cBiuMTO5Y0W3QpfQHm/weMz+o4idv3vx8LVkmNZkKuk+PFNbcPR3tOLw1fcIaga1bDAh9eX/k+X&#10;NZqfzOgKq8iObx8iCag1ZeI66QVT9zy6jyo8Vs6ug8gwq1BL2AB4e+sq1dvlicdgM1c+7JGzyfLE&#10;H9Jvxjr6mVfx/6RA3ZxLL/7N0g1SbYOsIsP6ckCeo6fNkIhkN35B9NHW55q7x3Y3YvOF+F5CZ0vy&#10;hZG1R2v6Mq6+b7M2aKrz8Djl3dJEr2eDY6lMovne1920IyFxifKG3hPj5oyYZOLvUAHWV9FRg3cT&#10;g83mFY4Ab96CswZ+s2FTIADYwEK9gfagVX5XLJmqRKqywJNhrC36IjD27xD/UtUBtgk0aApjGVrX&#10;LaVRif2lZPcKIWaRoMSqOtHRJO+QWAHBuShNe63abv/06T/8w6fvvsd4utzgfqdF8Ot2EPJRdtiJ&#10;fP/DbSS8/vTPt6dGtqgO4akOeMWQWvYHqV4r9oWlXp6WpyeL4919xTLbORNluwVPH8Yoq4MmEWlJ&#10;KNr5blKYqJ/8CBe3HHaL77x4JzJxXaBAWxt+o3L4lZHK9UCLg1JDr5nLPrEb7Q7t/lgJt8a+pGCq&#10;GBlNz6KpaQRbslPHNBTAVjRu7iE02AeLbUwFuJibzUaPNy4S7CfyMGYzdFFBvCd6NOWy6L7fSyAq&#10;T9Aik3O6UF3lb56ofGL+EuDz4FyScpiM7fL04/82pqJ5xCeh3qQlpPxlOLNfS5xseUqhm+Q13ubA&#10;DZ4SN0rNAZZJUJnPtCpcA9uOX0ZT5Y/l+/+p/Pi/lB//+/L5h/IkzOKrdUwMJBO6imyxevg3yrBv&#10;KgKJ3a7i+al8/m359Lvy9GO/+2+vRFez0Zf6XWrQZcj+qsrS2a1Kx/7dP21RzyiVAKLLk3oiSWtJ&#10;Xb0JGjcG75E7gupuSxnJKzlEMMOK9rNwzqR06KQyd22IzhtqIVSk427wN8qqaL/gU74jJZmLFwhJ&#10;oLuA5V7LQKctTd73/ZlKCrLhe/AA5ariXFtDnNMbH7iNZ6AhfXTvo6y6g3TraNsRtl5Qt0eUBh4R&#10;fVi98SvYY95R8t3vXD9wqV9zeadvS/Tts4N+jVrmIw6ozA98TcqD/gQk+oAXKn3zl6QPP8evHopf&#10;P4bP1gQ6E37TIVpK5WQBefd+3k1co3IfuvurSvToXXnuGV3gbxEY/BdQSz6olqZvfKrnn/j4p++X&#10;fT4J2TUQkrDEmvK3vKoY/Od+cCnI7dQfrE+D9TXizaQUFEOIbhGxDIrYYvUhro4sgIC11eoOGqkZ&#10;uqzWTS9Ek8d7Ba8fzuUaTbRQvMMUnP3oCFOpOwPzKfuiRPOOolFt8d4ovo+DjcJmNKO8RvSuFuD9&#10;PdPvCn0/7qHYZFS17TIOH5ljnlnsC/FOMa3gaEcTzRU2FTp6YQ+r/c0uN/luXMMXK+OdvoMuJuGl&#10;P7tFoQ5G/7NpL5gEODQotw+YVrwJ7kV4Qul28Dk16Mu3BOwRq/NOmJg1NR2Js8OE5nLKYudsmRBw&#10;adsFLWfvUxEMaCPSLxgklcIB7j/yWvhVsmXSmKS11N+yn1PSyUUY0zUKCW2nWlcFpUcMqr6C9phA&#10;LKmE/OF5hQEyFyEvEw8bS00BCnOBY8FG29Z7DXCoIVsxqFq6iMsg8LwWn0Zw9Nh9YjniMB0JIVMy&#10;HgemOLlG5SKNIZszjUaOlnQNiJezQhpa1ZpWE16Xw6KTI101IqnAupDnDeOAL6tD+uVlIMcL3CFP&#10;6to1l6mkVSh0pyWtnA0ljJNQ+85JBB6CyGXWtVOKA0GcPDxLLDKWG0IxVWneCdHsy0wloodnyCVR&#10;1j76KNLdYLGFaCP31dU8thw4qsAkw0awwNLXDL0ls44eVOjYAgaYQBuYP9fxn2xjgodwccEeFADz&#10;25gJT0MC+KzOzGwScGuzxBQJpZevPzUt1Jojg5VzhQwj3PFW3ZFpUe6F65VJmjmVLLlHn9VWe8vI&#10;bfZrLejvelxxpxjUskssSf7qnsB5PO74qBTKkSPuh+aRtB2huZSXP5fX/3c8o0+WeiPmqN59amML&#10;XsCcFqogdYut0ZWhGnE5tMVTIMLV6KjaAchNYyB9Gopjp1jamnIi8L9qvJnFBm0dMpw3yC2qYAq6&#10;AtQ99MSaNFzZxeUqWINGNXt/Hz6odTE9rWsx12d9vfhqyn+34T/vQ0JNAmF7qiWYB4Qudu7ZXjQV&#10;z6+k5hCZQE/t9t62nre3so7KU27gao8GdcyhxCITedbAXlPFR+aTnccm2f44mBAaT6i7AFR/5pHc&#10;B8UyPNJcOyg1XvhS0qzGq5S4IHL9y2KMNXCqsDrBPPTUuJIIJiFRajYiduWVG9XckPTnr0WvyjSp&#10;7s5fDCmYUuhVEFtxul0FUXIOh1X/myHj0we0tWDAmLJ6DuEho7C0qI6oovn50NaO95Q/aAm/mSRG&#10;A/lEicgQQgz5jmTep9pLLwHXuPmj/P2wvhxF9zL1dbW2b7CP6/hqt4PWp//wx0/f/cDQZ/2g9Q1R&#10;LBxRnZ9AFI+eLqcW53p5Kmvd/vLLbRLNpZPtiyqWMhKPhIZ1pLwuy/PzcnsHBjwWSh4it3YjKKGm&#10;+gfiY331SF8USQkdpFwuS610r2G5gxSOWwDvn+V33UZ8twoz7Lxvmo384c904EY3/WQlOmhYDXC6&#10;CwGto61ZmzK/iiewERS62OoG1TIE1oRl9WzEUYySy4S527qlFiPZKPlCAkIBr1h85yLxy0no24L+&#10;FKQbKA3A73VAg3JMeqPyXMsfoPRhQQHrCIecDpwNi+jsmVBMcuhsICSIIR/HqyvsUGBMCYaCLDOD&#10;mABlZg/JQ7t8M8Tv+F8r639XfvMfyx/+5/LD7/omVwYlto36tcK2obXuEp4bqsqHglu2pRhGA4m9&#10;XeCnz+Xz78un33c+2uutqvi5WFRyf2Djg3TQ9JRUySwZSuCx9g2p7/iz/0InX5L9T7bqQOwCq9O8&#10;wHypVNKcxzMqFSqTuaidYnfHibAb9SM97Ze7uZU/za1ftZVP+ejC7/b7sl8qz4sUFbwdR2mj76nW&#10;MjP2gPvK73X55x49747n4MlAD7iDztHfWVNIR6LyGCe4VZQ4mvIk6Ztat7TfAGJP2oGHR7AqnSHK&#10;B6v+o239RHihPVvoIIV2zyii03tOdOec/9GGONGvNDU+9HJ6DCn5mM0kncMydG9lILrP0nrHZfDO&#10;eHj3+om+9QXHdeavBb/QGWHhaArxe2vvvfXiXSh3cgSlCeWlj0OA/IEnTfO3p0ef198uCvirZXE6&#10;yeirPTh3D53fKRXocIuk97aPbyBkADE5nbKCoTW17awXE5kGHJ0DUtkcWdE7vCDEB0Lftg5/eFXO&#10;9XcI2wxiyIorOclp8oecrWCk6MdKQoKeJA+v5tPuZP5flZPIFdR1vqARRcTdnf2U82HhCFVKsQcV&#10;yvvqcSqWu1PEz4PL70uHAHvvuN+49TI4dqgDE3jVelu1V9d1hHATLdCPqNYjlqb6Yq0ppjjdYAy2&#10;yoXGqz8P6UmXy1BvDhY60MIK9siz/jWKTsyoqxnDsHieFDqNvVFzTE0Nau+oVXBfbIazUo5pcJMV&#10;DoRDU15yHLs73oSCc0tmnoSC1HoCURuKGWKRCUnSwAzu4eslnGmpRGwE/cYkJlQyEF8OilOaOzNs&#10;nTtTS7BjUURHdZzbstB81iAww+GWGHAKNCzpqLgHAuWnrxtfr/lQA8dAAi5ddcYBTRttggeovleH&#10;cCB1hjEwuGJyibYyo7+ocxpKPolwXpA5HHm1RW7Thw+ze2NJYYtRMiXBZPxEJQMANlt3RTgTzSyp&#10;12u5vgnHl6eDQD10qcq+MH6IY2jQF1TdnYYyWzvYhpK0ZQWZux38l6W3Wa6bsch5PjoPkYcuR7UG&#10;VupM5UNOtSM/IQnKgdPurGfyFDcqIRG01bXQZfzN1RRUm0WmrbpkIW1Y5/sTDO51EMxZAk1Gxlum&#10;ySosYdPcwr7sibJNAaa02TXmQBBvSzH1FEBp7IwPDSPTCktCtdHo33IBrkMzyLCCJfUCuBTtag8C&#10;Xk5RGn7QNfyfpNUzYML21hG150uKe0SYIbYCjs/lHOOkkv3d4+YdeuGKEALRvu9lPkvZXUApPkiY&#10;Cc0+7i//9zCJFf79BUy2TD83hopAtnYVzoNp/z9778IkSY6cB8IRkVnVPY+eWe6SMuNJR/F0kkkm&#10;u///byQ73UtHM4rUcqa7qjLglwD88TkCkZVV3bumk6bZ7K2pyoqMjEAADv9eES8pKvIqyRntGTiM&#10;SB8xcLL7nxMmYimeIWaebdx+1vPJEdvDm04OUxo6SCu4m7L6EkKnsY8WMTUF2Er6b3nsQFsfXcI7&#10;WxtQsU9vvWfoJLTAIH1NVwQqYmMzQ88K1ee3i4kAzuHgINrN2EzfVnW8zWBRkKRSyQdLO6vSrCkX&#10;COSzj5+jDihnXT/JjdNOi827qvgn2m1+1eFztpj2K9k85uqX6+K92XpvF5/R8VITEH2k4MnBVMDI&#10;NCZnJEIbD1FXNXlWn2a4wTAxuDEd2zZQsON2UaLOYaV4WDalMfi2cG8DJ4TpO7QpFtYULDo3Hp/Z&#10;AhYdZrZp5gf909kIsahR0eWSgi0ssQBQRMubbqwK9SR5kAZeVq3a5mbSvTu9NapNUvPqlOPHt6mm&#10;1ZlZ7AM1Hou6n521DYmR0+PDibft8fc/P373AweE4z2UVZq3/Ca9D3rT3ha+dTqdeaHt8xcCfZFF&#10;wMscsmQlFWio/HUD8/B43d1Ev3fnhVmjnWi/Qybg5wE0MEQy7/ggdZ+0ZkKKJg07//lWL6Cp77gf&#10;+FiheTyYsk8vMPMuRQSr/5nXDFq351mXng1Kx5BvBq9sL/yb90+2bSOpKdledsNpzPcmuPKi52sP&#10;Q2WlMXEIw3bdGEOI3n6EWmzElsL6VRJs4UC7/0XL362hgD9hx2A5f/rbOkU1qJ/7ApYw8oHIk0O1&#10;ciEOzE3LHh+bujl6S5ZdsLyHe48MJtKAENwb226WcOf5nOi5evj8+G/S7/4mffiY8la5bFkjtQlw&#10;MvOWoezx6bYWSuMGIToidxJqDzY3+PO0po8/psdP1bz08rmdw6rPz8KN+9OEzJduFpGX2qrITgMf&#10;MDyW98yk1GYrI3I4H4AAbWII6kYLEqfkJJOAiJCjgMgkwQ4I3YRDxj0u7TX+3wgF3Dd2adqoHHke&#10;YQ6YNDf3y4Q5fR68Ne/mHqKb9M/4zNLroBHNGvp8g+HAx+F7A99l/1s0CYZExBd+8QAFJDhM1Kfe&#10;cxtnt+BgYd1jAXwMCQRmD9EdVy9wgG4qAsePlt9ejXxDFPBdv3gnCvhtMYlbTX80IOB7BsrXoaCv&#10;fXDcObxndrqz/uG3/G7ogt7iAtBXDpvXst1mWm8KDbw/1UCmWRzKsBj9hgJ+cxTwGz3+wWxgNtXT&#10;2wcGfd3YYu9IeKPd5DkZqq1MY9S5USkL2z4ZKDikDC9tTiWMZ+hB0bKA1nJ7a44iJSQSMU/MM4JF&#10;h32u7OijUv+SbiSiE+J00+Yvjlg7o9wpxugOWCB17zXonvbUhSVkAgUoqIwn43ZENve+cAXe/pDo&#10;Yz3g9Sasp+aWUzMzrlV0Evgv09qgwXW5lti5/r3W2kvL1cjSmCBTH/W+28Bp6HXdCtAOKY+Syc/5&#10;ofmR1sQkuIAZ+ph2CwDyRJ8PJtAa7rsQOfqvEERSYZVSwiD07jw5gJGsce/oWqDVe3W8TBh+kyB2&#10;64CXBB21GI6ID0kJ9ieTXWHRUJLPAeMM5K1SUUA6J+0VBXw6RbcJLMutAxjWDd0xmWVoih6h6jJK&#10;tiF1XQ5K7FDeAdaeS3Ydw7zp0nbIl4tGIZqG1aReSTUTppUbt2BgsO+Ky3lRxzvGvKBTqBchsI6k&#10;tDf+RrleihMGQoDMY9T42IGiMR/RLKWFBpECkMeDPXvCAEL//H08d8wM27i9363tSxW+pBj6aNIK&#10;VDYMCB8FFSNmQenAM5tV3/toAhMuNXXUrQ2vunQIMLa69OTZEW/GTf3Ivycauare4R6pIaEyZLsr&#10;HLeW/VeXZm7Z2imVLb6K5o8y+A+TCgEXDWel2ZpC0u1OBUyJjAue9Ymu4SMkGhDTxGhOCpdugqsX&#10;8UzpY7eGEmKNCWrrHLgmU5SI1RV708bYAJhTS8h+6OGJzc+JdBmVfg6BN5f1XtQjlOIGh/tnWcVt&#10;+1JqStwpB1s2TwBlmH553Hociibiqp5icOCw4fJhnFw0xikQ60PX7ZR++X/S9p/bYtcNyUvDeklj&#10;ehcAdViTXJeEvUFv1hpSQoqAgSUaKXDIBXqD3UQ0N5zvEtgHxOCO0AMIv0SykT1Rq+loZa2Rc15V&#10;uNmFrUvyoiXDYspDb1riKr2lxn4caHpQcr9iKpe6IixLAvTd+neyXjilgE2Qp6bFpBAghTUZLL68&#10;v9UqVmZwfXX1BIuoZdvaycjdv1ZNaW2av6XCgU25qLdrUWAgC8Cn4NkCRShpwjUlfEcGKbNNCww7&#10;a6FqUWDUrdTD59q8ItcX6AE3All03s7Z5+pMo8LSDP3MQsBNEy37lqIxQIFAzcGhF/xI9cM6ECg+&#10;q0nqAdbYQlZaAnhFhvLDPl2HJVivvCF2NbpMl6qthB6k5KpVLIntF/vxiwbScnKg8aLhl9smEZXJ&#10;1Ift7ToWyCYhYK8L8AJm4C6UjXkjn1I2eUb6CVWPvUK+32pWmW146x6rgakLKGI7nnu5nH764fHH&#10;T+me5JPjVmCabH5u9GP5Dp3bYStmPT/Ujd3LS27pm9TVRKDwJlWMd9j+ultZP36Xl0UDnLyjTpQi&#10;BYfu60ziVmYHe7aZIrd90ryA3DXXJ9eBbvSh3rgxHzpzy25NQwiQGIhxoY6a2ecx4gBaYrBHjBXu&#10;mlcxSG2OFNXGcyuQPuDha6HqtwcN4pndxyE05kvbFGfQ3Wdh3BD2HDN5ri0WcqWthgv8iI28QyHB&#10;FcGYhWtOR1ZN4drcnLdelV1LqSX9ALbYvIKSj5zn0oK5u1ltRy8ZQxQk/n3gSiBdQm3TgyM83vNF&#10;igxCEwN0HSEloykeSb6BhOX/qZYpH/4mffrr9HiuCb19qioDcg0id5kfjQXTdbqZMvveIAeBtpjD&#10;ij+JZrGUl/SY0+P/lH75Kf3D/50u/9A+8rlU0kTLh5VIWG0J5cW5t84JUbkwpWClaC2pOdgTbKpG&#10;8soIhsX5kIbd/p1PcNFnlIay5O7UwLfH+93q6dGtn/I+oehWKBG44fChaSSYCu9eybsIzB1jgV5N&#10;UTJuF+9Pa/b6macpx+mZ+WbLlYbWwQE+x5MmEYUWA92GQjH6nF5dd6d3ikNNNh8ANF0fPWQkNBpo&#10;j2rHD73Lo+LZbb2ZYHffo8V/jrZ9YNkMV/jt3pwhyv5I/3rHYZkPxja0LYhun8ItdG3sm/PxK7/6&#10;z23d6vwdGfaBt5SmIe0ZezgYpcbptRkm3TdWD+6jvC8GBzEkUUywwIORcVPUNR0IFILaJ+/Fv6UG&#10;3jNE3/RafiO4y69s1OieQUhjrNTXkB7i6FDqFDOPjnAknQzaZQammJAXn0jP1Lu0wy9oUGlMYdio&#10;e83HFnotQqOuoHps25QvtbYM9dveehG3ChlMOFNkKWXg8227dRagneTqDU4QLxGQpAQ7kACb2a5J&#10;f6Wf/8rdxs3PaqkqE960V9sj0BMQWrltV75L6VMD51rnZl0qVfZ0okVEaXlbuUiyFBkAwzH9rBSu&#10;USPUX8lS2+eK3bIlzGSXJjCh84hvIbnFE9A58e/aZPtPmO6g8726r8hgsSQ/CzNLrpawzRoj5peC&#10;KVnaYSFjcBl5fowvDv13f21mbhCmwFFoklJU6eEqvIRyVIq9rTW40WSMfI9KGTrLm7yvpOPZ8QsA&#10;opolSSZGQ6ZL/+lLF4O2dip07Q2uowPKHQOy1T0MNb2GsnPZibKHzFm8XEatmQPk4FujTl79Hqvg&#10;qwYQrgsoHiE4iJC8z7ij1BaD97ygrU+WIeUaPvLsOWh+wExlfUacQYfEwaHiomhEGeo6yDXkYac0&#10;2hCEotpEKgN/l4ufU3UfK9YVsYia2FQgYU6TTzkyXTIoJyhct/ouFrm3vSRB4MiGgXQ5k0qvGcBF&#10;9PoLVwk1tdLMwaw/eWUBmYg1sq6f7VQFyjWUa9u6DWDvq6QcuJaUeEjB8+ZVUXvMjOsRbKjZZYhx&#10;/A7BEC7R1RaNOcT1J/ehgSusZI56Ea+7fpaY0ixTRMULS3sulriyGDXegDRlrMtTzoo9Z/dnls7V&#10;otCg9J0gTeehNnmo0TLqycR9rqGVNbGviHsn9wVoMX2TdqJWMYiKZA4CpKo9s8o+lwOeJPqUoSUp&#10;3bOlTValTWv98dQwvOsi/sdf0+9+8NmvC24y0H1cI0g72ttsc8RDgcQhFjRsHKKhKCN83vqNpHIi&#10;+a01Pf2SXv5z97USzK9+tKemCFw0FW/BhmFbF/qvb6q4YKguNFusz5eUnVjDnYV/0Wagw1wsRzN/&#10;7E3eKG3KrHpuZ7XAar21W7ZY4aGjf9H1vYQswJHvS5Jxx5hlu7ZVpohtuKLI7UVdmQrBjZQ9nk1g&#10;m+c2+ZzgsWh+m0smBeNEu0cW2NZPRSY3ztDIV/dmCRFkUAqy9vX7mlTUAbjhK/zlRWLz+gDocW79&#10;TJesOcrdrZT7Ebibhdrw6k6b3Ok4HNcCXZcywEjMjO5x+kynZfGlsGNI/T/raGoLQrsO9YArDXpE&#10;mA8NbiYPR0zgpqBlXss+3kT+yMV6T0FQLssck62S3QAz5QDbQ24tBjPpo8SO5hcOhYoSjDhxoJL4&#10;viAF/grogLkXDKXFUV2fhk4fKWDI5wynlrF3vY6FJLGMID3x+n+XTVLNrj9aFu5fJAV34cSuV0xs&#10;MnrOpfD3upa9jeSiLJbrF3kBQZTajJZNbD+7RWpPnLtW4eZ5mzRztn3kNqxqiU6nBdxP6ngoLy/L&#10;x8fHn36GXf8bGlVscqg3E0n3bVDio7S6uGvtc+3Djz+WbePnl6pzTWCvagVZF/aWks+n5fxIPSA6&#10;SvDAFJF3nyM2tTwjMx1sqKFv3VDXquF8tR0Qf3XS9TwW2TBPAqn4RmcZrqAITbcJMYyCm31MCtxv&#10;03m3KtoO8TrpVWeOIm4IvrL3jOBcpw5ocBJWZXZCTcms93Np+ZYUiMLgdJDImli2EmUdWCUu3KtJ&#10;AEni6K7Helb7gS1FJ0wloWLCbkP+KhupNNFhr3A+pvTHSMxldAT9X5rd8POOl6q+z27r31FsVupW&#10;iikj4DtESNuEaXGkIUMkuNcN0aZZtrJLGJjySZ5S/n363b9LP/+ztJRW+emygcI4097lKJVzH+rO&#10;RtCEBqTtJKeNjBIrWR629PCQPvxMdE5Pv9bNrXoocdtYVtnt6ZxPD3k5V66y+AAMcAireVT0p/KT&#10;Nx5BBh0gzVyYKH78FAx3CaQbKAamwSlzJtWS2xStn+gePfC3TSq65x05zdkRR2DYrQlqegC0SqO9&#10;XprAL2IOS9DcoDKIXujw447Hp3jfU/SGPb6UQECMYr4Q9RjtSY3RA+bddNtVmzCW9hjEnSJzdPjT&#10;+xE1uiMDjw6MEPfwpLdG3pS5GNYlojeGJr4PZktTg296hc9z6/pEO+JpgvE9M8D94OMRJZDvRLD4&#10;q6/zHM9+/ZznGBXvEn2ms+4oo6S9DeDr8+oNfwt65xRNhxfj1iFe9Um+9epRpWDNAvrGKZ7/HfzZ&#10;XU/mXXvo/mPR181MNBuKr8b7/aluHE2iHEb3kFD32WtoN9s0AR93uxsIyOs7LFfGOwHfBH99K9KM&#10;4tvegxO7KWgNPVqp1rEXuJtK0bW2V2+Yev84jzQv1z1w8nxyKBFp0cO6CyiaYu+TiLQDyPE+6RGG&#10;zGPdVFFIB1C/DS8zMrRie6P5umH+sbqAtg9OtXhel+tW+eF8/beK/FrmX/X8XJeKDp7aC9rX1Dz3&#10;qiKw2211zWXuXqyaziiNe+e6q39fgWKIe3OfezOI3LC1uYNet1VPcUhvCgSyA2whb4yDDMV1KiWk&#10;5SXbJW7eSO1GFcyhYx6wSnzANU6pNnFOetcANqbp2xlmtsD5FP2p9m3H4A5Tw1gPoiguUrx5YgOJ&#10;EwgcnySjntRRbMQ4XyqQmT8RZNVBDhM6ju8cL27Q2JhJ7ShHFz7ILAJHMsjnc7gCsca+wcrerBQ0&#10;mYORNjV+8cslJTBoUcvH3iCzJCTKXpTT4FrpeUWGPtMxl4YnDyvRvDC0GSsYEiYaXEwG0yNE7CgG&#10;pM/jCSNPk+Mci9l7iPNlYkeyoSNDiqzk7CbG14tcG0immSv6AhqAPW3tsvmRobGRaICYfXcDvWBm&#10;6D734L3BrlNQvd77ThUChFaC28MUJpOU+aRNrIJOQg1iXODNBlR64oNa5aBao2jtmtyfk5oMq1A6&#10;ty+ekySvCvjQg1gbqXzVXlyOy4pFdS7of4XusqzgYluA1KQ5axJKRSg2ThAkVo//2PJZPb5UR2ox&#10;/Ey/s8D8loWX08AuDC8kAhdlp1NAyp0vc10WDsIvm+5MVy2/WABegv5+TQ6mSk+3a51pNAxLx+5C&#10;U6IVIvO4ZqUYK5gwM9IiAFmDvsDxrD4jS1Wp/vof28z80Lk4esUuQE/ByBj5hB2aDa8JNtF2Qpcu&#10;9FAtaQoKQkEbCqgDsRdhv3X9ac8CJHjT/jCuYB6mzth80RWwP+OKefC4aSU35VYVO2lkoMgPkiCg&#10;9YKvhHKxlMJqKI9AW4U7atIbjB0dMUSQyAOJAFXSZ7+AfSSuojr3VkoBtRg/Fim5EAWaC8L1e5eq&#10;Rq0ZhEvLzOsvtti83J0JvfMj61IpYO9JvhjJCWdPm+shc8mSVvtC1uaKJTsrIOGH7fI4HZNVN7uQ&#10;afhs/sjRcgxntu7xMBg3oO+TuzmYoKo16w3M0LWAgeeyS3FD5ztyeetIhCJHYXoX3h7PwmEtKTv+&#10;MXbsHTZleGAbVtcFLR2Hc9JAMTpUm2G4OXPaFKEuo5zcYFbVh6Jm0ZlXS3v25d665bxJllYduovQ&#10;IIr5BVaQlfpJcsdR2jUWi+4sVTS2/TD8sjBICfUl3p9P/FIR3I//7K+WnO+BAGn295vsGvnuLS/4&#10;flA+ny5fvgjHaIG85Jw1ZK6qAJeHDzq+oa0apNw037/TjXwGituEhNNpz6l/q4vZra1z7DQTxWbq&#10;rmu4q0140l0nj9rEb/L03A4jhbDSYcIE5v5E2PsXNbEVmazRKQRHZsZY1qTfZyfzuRFr8TRrdjsL&#10;lkjqsLVoyGDnNJ3Ay2fQ1JVdJYcO2KRpf1LkcBPXaeVzgQ1g59de2rGqIyjAdtwdQa9n/hKBJZWF&#10;y041q5dzIt9bZiGIEe4MEdJrIBnvYYfikdHOTtMlHJU6sU8BJKNLg9/+Jv3hX6fvPjQJILvhZ59x&#10;Fl9VwD9JtxOYCOi5Zh0FjGIXlHeGJEKW56mux4l++Ckt36fPvxD/qtVGNf+sFkanc14bBNjNP9v5&#10;6MJTYJYkyhQi6PNCGjfdF+Sp9yaNyN9RN3n3ywH2o9BopZn3JvKSaG4Z+Vo7kW450oWAQzr4RO9p&#10;SL66hLiDxNBNo32sHo2JJBQQM5yDh+g9Gkyvo0PN5KbQHlxMx8jrqw3WNEbW778/rqW8m8tHL6a5&#10;8SalmaPxXm44gOv7OzZcFp41Fw7VRTxVk+wv4NRRkNLNKEqeQYPTCgQ8ltyEjtIO9f3TooC4j739&#10;ZAw5kUSHGCq9mtl5A4rmUaP7DrTim4nA+E8Mx/Id4A29Pn/yTBBMbz3DXWo0eURRotcAxCkMSLc/&#10;NN996QYRDE3ALb4Dd/wNBeR7Xjy/zfzKL/N9w23KYuH5ALht8PwmdJvmi/9Eh+7LdaJAdACpzVTu&#10;XGG8TRicDhaECl9bnwTd7kaCrVaiulWwLoKIBbfWLEOPIBVM+JqLoE7Mfgu1Acf1haD7RR5CTpwG&#10;nAPFagEDyDE1nCFlCyUdxpof8omHnaLS8pjU52Vr+4tPTD92hVmFAJsKcDmf82mlagSqk9TS/EDX&#10;igW2sO2eNZI7jS8Y6HfjUOH2qQ7GIqAV2dJs9hwWISl0M6ifr198aP/7awrgqzmCBo9QOCZ+P0Eo&#10;4VAJmEDNsNVNb/Sq9ViZVyCm0ugdL0Ft+zanQPnJCicrBZXV3YSyp0USmK31hEVOgYIZxkZxmUVz&#10;iA2pv9K6LHpJOshNu2bYSJmi/JO7+TEkUqPHPqG33u6qpLQDpYaXUWz2hfnCzOEgLdu1fQz4mahU&#10;I1UZhGKpukG2vi1ZCpSJhjOkHCLqmGk0kQ/TSUq0Sw7X9KZQYeK0EL2KKEFrguIHkEw+f63JFwh5&#10;pBQosXBVo3TDTMZM8xecP9mRNtbMJWaORnMGE5Lt8e2u2TW5bNI8ZdBHdjWwiFY9755Ym49pFHsE&#10;j1TzR2PTdrJ/rn6n0FMODaevr77eeuv+Z3XSIxjnBH2JBPCMdwOsu+oqUo+xtLHDYDHa71YmuIAO&#10;KnqzMZO2wgtxafe4UQEEy+9JVrmZSi2qrCJBRLiM2UMEUXagnyCNWzO41XjkSSbtpUe0GEqmI/aR&#10;6OTAm5sDZ7fO1qdoVxlk1fktCpeWHVLVGRsLGa3BZmmGjpu9uyg27G5a3OAigki/FNoWe/lSyT2n&#10;1YEiTCxxGceYZuIPL8fnl3eRlpjlRhTwvxEEhoA3TyZbUsk1DrD8Q/P/xDV98XTYioedRv5iS8DR&#10;469oe9faXAXIQx3BLfCYqUqPBppV9nxKEXHb/fqS1JQbHtqlvXUJpYjYYm+hweKhtjlhpkkXrTJF&#10;q0/2lQ6trYm9j+EmpRSqJszCLG2xW1YxPNRHO/gb0c5uryieN0nXRti46ahyLNWuk1KFABsZ4tSN&#10;STUcDjDI7lEpOkJ/GppZQgdpRDSvrpLZ4fmeARo9bClZyjKuqkXyZ4lji6/P8qfVitjuyEZL3kGA&#10;QRNP2G3Yii+UCCOJ0C17p461i5H9E4W4Nc8dzLunJrtYPxBx+nFyMCksg6Rv5mhixgCOCLJTi2yx&#10;6y6FRdavlKIgklKwubZfNE5Mz9ztM+QC4aCkdnTMrhJxIlTnzRCILCumyM0+VD5rL7zXTA8nOrWv&#10;r/+e2wgnoKQwiI/N8Nz9yUghMdbyyZ+hsm2Pf/n788ND8UWE7t2+ftPdNLZzX91wGg1wyQsvefvy&#10;lDUVMJkrf1s183paHj+YqaRv5WiXdU07cmYoU6bpXTRtgdfrvczaBTjH0KQvdZdw8r4+Pe5T99qa&#10;EcIru840HzR7btuKVXxM3TQKs+1lRDtLvjQyCf7X43Kboy9RoAKzUx55ZAnv1B1gGdQHgQTqUXff&#10;IfQ2RWuWrjvfgGLVjSxOcWvPUHWU2ELdyIkydiZPDSN8zOIIKkXA8vDpf+5tjZjTmwIfCpPKCNHF&#10;iGtQ3o2/PCLlwd3IvbcjJ5sjWwrPZ2mlQErf/9v0+3+R1lJ9P1IjY5rrtHEc8GsEUQbYWrdmgTma&#10;bZtDQLxkGg5o7ZSy0cM5Pfycvlz3e/9Y593anjjl0ymvD603UTw6RSC95P8INJg9P5e0tJ2CYTTr&#10;41NMHJw3k2exf76fi2/EPOixCDB98r0I3+zPTZP4buBWOB4YCFb0pvmbXoEAh34hg9JxD0qlV1h7&#10;SBY8kj2gSi9MbnygMaId04MmvfA7mv5TI85j9C5N7GQDXhDuaeifRtWgcatpGDX39+7HvASKgBaF&#10;PMV9oTDibdMrNC0wZu++H7u+pr0Ovo5p0m/F8+4En+jVy3uPHIcivEd3rO3TsEm6ixxAc+fOV4xU&#10;vyXm9zWVJL3jNWOozH78IxKwxz6J5tfwrstEsxl6NtHxPbNsmuuA+fj3Jw6o90wIg6P1byjgwW6I&#10;jn56NOb5zZAf3/7vXV7XDUB6Rsa5d1TQq67mdIs6QGkmPedxexFGcmshNN85Fm+yMp4Jilc9MVdw&#10;jK4CZIaNfSraQu9KhdjBB8pesOOWLgBHr8gcm3QZnBvYdy00fNiBkoLvmL1nRwWx09GKALQsOtzy&#10;jnaD9ZW15GRzluiHCgG2xnrN+TudloeHKgE8n2rkiWxRyRV+CvsRpjqi7UAwKtDbJbpMAgdC6+tF&#10;3VvwL7Ajl6YIXCj96mCqW+fYg2b5UjymekxQalYgTfMUeF/ADjX2ECWY3XFRftR86rpUhciRP0Kh&#10;BmlznKP2gl26mrInvaEAJe13bb7pEo8+cmkgSYPj0k4s+/UJlwI3vdeXfVcvNRXtntOEQkTQmKP4&#10;Ix/4yYnnGZMuyWMOZSSsIhBlcmdL8R/VG80cLB16F7DRvbFJIKRhm2ouF+p8fPLuahvDENNu/VDa&#10;8SbZhF+7Tsme5sXT7ohG8qDxJm7nLNLP2bFu1BN4OeSaNqIUkEkC62BpO5YA1LmmAQCMbDpCexI5&#10;uZ8/y7XCUokgBtKaoYXT88vYOhKaBVNRqDsT0PYibYLIG3FuP0ucQAAag898rrcWbfc77WoM65Wz&#10;Rt+ZZ55dTAgNQmW5f0avFbO06QyqUAiTzYMuEyLBvul3Pnvq04XIEJk9/0Y+ec8uefZpVB5JxVrE&#10;fqrlzVBPRMs4lYnTH8uqIXwLk801z0xJx7H4XWMpe07tqenSUjT8yqCBZICs2F8gFPscnENlCYuR&#10;oqK3ViNrp0EgP2CNszfFaRaFElukhpAk2jw/Vz+90yK9fkcU4I5gScPDsBzoOLOdwggKpuCvW4Ib&#10;oRiTimFeM9v85f9Il79TCLDbWS+xDFCFOq22XqgSOStkbR2/TcfeRp72e/2fC1k+n3QtOwflAqr6&#10;PhRYG2ItrFFwwS/V7otOYqNJahLGg87eHqHF10p5BlUzKtIFdFC3Zr3Ctz5NFbmtXOSWZUOdOZgG&#10;iwe18KtItdpUVC+yZFSLyhxXGBA1N5CAEDtRzoUtdic69JNsYBj12ublUoPfrsdcl/o3gVNpDsui&#10;HN+kdRJtRcZp08S7GHUFChEPPsSOUOguUq/lZNFZ7BHIFZfqigvH+VKyGNfG9EoWUsPRKIsB70TV&#10;BHW7f0AYas4TiLTcZlv9X9H8AwIaWUX511KdjGaErAdTBYlC05KD41LYHj1RSQq3KaMnVL8a3JEG&#10;DAepaY4Gdm5tkBR1WW/q9r7MZV1cTGnnkwyp+bDXsNrQLoSqcgbHmNIUfvUI3Tt0646v+fFEj+f8&#10;of6lhzV/qP9Zkb/6N9PpVF9wrs4cuf70fP2XTrn6fKrk9PqJpJISUoWWhz2xW9yC6z0qL5f1h48f&#10;mhfoQWOD6F1dlzd2ewhqiHSPdQ1EZFNeT+XlRaxc2+MMuWe0Pn7oI4HCFgkSMYfeThraRIwEG7f9&#10;p30cmLcfMY107kVF6WhjR7ui+5Yg5Z7ryrMbGX+EQCDdc6dHLDBolXLRUid7WdWehmbnyUxsRuDN&#10;HVdXZ6tC9Zpz4LY6eK/pb2xxpNgfFyYumKVubXOx6M4au58W6MC7QD3P89NN02r7KQqsyRwd2nO1&#10;zq6pzydK35GnP2zL+dO/TF0LSLSzl7Hd5iXZfsh3QcTBzweAOuDPQlRvmsk91uAhQAP67Mngyh5q&#10;huCf/n36+a9anaotmJxTNCp0tqCwOdClB1sZ0MJvjyUTmGcGgasuSuogiuAP9QF7yunjT+lpo/JP&#10;uUKAD3k9U7bY374TyGTh8LZbRl07GUsC604eY0IJmSCUAjyzT24gd7EkGpnyIZLw0MvF/HFia5ZH&#10;4ucELDnu5QXjSorxT2lHX/2aaNi0wxzCnEHhUtPYdCaa7LrvR19c4BhxlpSi5nePJxFuxQ5n05HW&#10;wQdAIXD5abqk8oiA+vtTILFSck1AGHg046ofQYA8W4vu7ALTHAuPEHD03ry5at1i/MzQCLqRTfjK&#10;j4jSN2Iy0fFg26N0OLbpjoWVbzjSTnWyo/r11Qd0ROV4DllNE2heVyzRGy7dBPHlu0HTtzITpmD8&#10;PcnPB2gupWCA4qq+A0rCZDhTAAT55j0PR0XtlB6H05gCS/uhdefHnNf/9FY+wX/3CCDNXDsmN+s1&#10;eow53/EBzsfDfeXXkP5hnZpFndPxM0I364c7nkUa3OoQTuODZ4oG7zRw+BHTDzXtAUWU9iByclUP&#10;uVyh13Uuw/LfJW/1LmCtlrwI5xKZc6YYW1iQyEGblYCZbgynJuwQGl+B6pqStByC8+AoYvPtQBb3&#10;M7RtQHqf+WuRuVba4MlgH2Jj6bod+r4agfZNxrLk01mNQM/UXfWabQtlCQIEYhH6fYuAC5Pa44QU&#10;srM83oFa3E4qaIlBCbEQpY9K0/qUqhj0C3Br1ReO4dO5kR1e0hyH50UtnhL4m2VnmBIu2d5OwgR7&#10;yHvAHWPrWtISdZzkoYCYMGdJMzIKLtLzpRT1PjnEwrplqA6qPtiyOapZPtP11S/Q8GV4tBjyJuwZ&#10;fK4wQP5kYpHexjOKupvuGkZoIA3ODBnMMFHsl/VSW5xezuB2Q+D/yQGKYODWiVqrVFXQYpt/3w/J&#10;KrwVulysTyftgmZuRki+xL1k6KtG1jTFfivOabyfrEfWBb9eEFEo55h3xB1BvcJCUuDios5PWqg5&#10;wBUBOCTvUyfwZQSlYcLwEcLkPJRHt6Cs5+ewZbbkpKYvqP54NSvFDAD1kqB1KnPgOSQMeuQdMY6h&#10;40wSgFe2tF16I5UQrRSFIkEMJDsA3AUiWMTJo09DzBZsVmB55ci8MeEFGPqBvyvLRFm2Ye+pqsYG&#10;w1fYxib8dVZXM8UJjdkVV5UJTa3dLFwE7vhfX7akGd0ttHPvD4PSruUreYgvyyIo2hrepCnEC1YU&#10;zBnQ5ZIMd3UTrWT8biySaVDVODiXffz4xJsl4w3Dw3Dl9eN0TGhLT89pfajdIYZECVbpPBv1hANJ&#10;nfYbfR6fUN4lLyH7fwjOZAMFSVzKSk5//E/p8v82zDXHJWZohatbdb2nJxrTQ5LSF1jnuK0ds7s9&#10;m+OkCeLjOgW2mG0VWEhMs9piShUCZA8GMtfNDGDqGnosNJBmiur8CtQLGdboE/Q/+wGvJcFL+1Aa&#10;b9mlFfWNMgXANUMfb9HWijW5m1c5SxCaKuPSaDuZ4t7Wo2+D2L1eRo01bSl6dglV/7c1aaBo7NiV&#10;WAmiom0BW0Lyay20zGGOtSOa9Tvid9cBSHOmkGxRMFeLHtHM0VDXyg0SE/U+cS3AeAhyzOT0HTfk&#10;tE/BXTBNql0jBzv9ZFrFqJaYCRr0pmtvkiC1SrSKfbdeYra3KClL8oNxSA10tMCSgFNYXOCwJAds&#10;5iKF3aKzcyo2CSBwHaQ5ghQzxG4zKQN6TRoemTugW6XeGEbL8731dYXcpIQ+LfnjOX845e8e6MOZ&#10;zgt1c7rpdmwrIQ4pt19/aDDh9YsuGSSSUperV22zhM1YKWnsJX/4yz8sy5I89YN2SBvfsTfmt++l&#10;DxtJdPfvkiU3rvny65ee4mVj5vrv+uFjXldArI0wGkiHcVOsvI2hyxpXfHhwaJBq5HUvKuHxIcVN&#10;OM08Oni09vuGbYzdoOQuWO0P1uv3GyY8NE3v3yV2wqaug8XmnPrsF/bppRRJkUATC0Pck7rNQxQs&#10;2JMMS/AOmaRAXeSEtZlNiJYNId7mA+cxYT3smvjSTdc1iYO5I3dCya25uVRD7tecviev6Gg5f/qb&#10;1J983qySowSafbPCJ7BIjuF404Y+0b6bMO0vE6zK3ODKHDsahjK+1NX65/8t/fi75g+utkJGITHN&#10;e47iLApNTg+mRnHbsOowukLF6nDYJumH5b5MXlfSj59oWzI9NyHgSjmHjWPOhF0MtAOGPcDMXJF3&#10;aXBwhlOZGiGQlKNmLUUbFCKCDdWkixdkK+PsQCgsGKvR3RRD8bz5NdlezAYbef10mCw1Cecb0PV0&#10;3OjPw+pDk94rHTbH6UjiMJzrBtXRzON5jv/FONRbYXsHxI/kftSTg+zv7oiRUOhJRGvrqdfoLpYp&#10;mSBq9C+6GwKkOZAzx3fmcpAjaOQIrLSnht4KCNHuQ9A3WkD3t5vHW0l0VzFz18eho+vyVR/iELOj&#10;HUR+o7zjt1Ydx4gCHyPu70MBj4bza6pEotcoVZSmhodH1DYKqb67LenBk0C3r3QE525nNb0bAkxp&#10;H5DzPzQK+A2mjnsemaG7zG9+F3rTI3O/1zG94Vc5TUgzr/9+6E9rIhRDVHjBN+jMWUndELJXTt5z&#10;JI896SWZGWp1nI8Lps2pSf6+empdMAaTz1Bpl90mQT3KzLFN+hSLLodZEaxCBw6NuxuKHcminegM&#10;PjrWoWaFKtHd1KCvl0QPiX7Xm2uUl6YCPC8PD81Lf9HlmjDnT3vNmKBhgkCBZ6SHZZJEljDHdr6b&#10;ddwooUAkg7SNtQFmH7Pfu60BUh8TP6f0JF1CZiBGmoCjwOLL4MOZNazRu9W6m9AsFuZY9icYGAxy&#10;QxzVGfQNWfyd/DUpwocbnPYScUR1gkKR/sDx50GEmlQJgf5pWGg9AZyJv2jWuFjRFR0Yn6TzS4Ab&#10;c2RnEuB5KPFEF8SAMEGpwcijl1PgBCbATBZEx1wMJQVGH4uvZl4gIhEL1ZoZQVupkgg2YyaK2081&#10;zAhxAxa5xK5qHXqpe6CAp1wQ64tQKH1H930OeXEcv9j7ryowi5racb/mEgerVhjDOMAJTSGKhNIl&#10;83tkf2vsxpp1//WL50uVwpDKsBjLRXusdJplxap5zxnDyCKOILphosOOqfZbqeJ/6sW3nhxPzpYQ&#10;kZF8KWhBMYdi9iRCgg2o29CxqzrAHtYfDcvESgZs+11g3DBKINwmRpcy0IpDQfUNnnVKWXTmWXx6&#10;wZ2wiGxshrcas/sJr62r4y+Gbnnups0yOTB3JTTzgwwrNuFUW564iG1X/0+QYkvQj7h1LRacaJaS&#10;hIx8DXYBPyYG6aCOibzuTDizz8nm/soSF9fO9hJ7c0U0lE9NEfhwiqMXFnCaPXqhH2WRdWnnxo97&#10;AY6QEgpYWbSaPQV2o6oC3LoKMErYnSTEupT0C3uxj0aSI/uCd4Eq+ptSyAPG+mQJa1Aanq9ltye8&#10;NDrIC8jNm3zQH9VVyfEUF8EMOLX5G3expuFgS0QiJa4SoOKehcRBK9/LuZHqlDWejRUNzfLuHVpL&#10;qgLuepQtCutRqNefbMTvA1SKe8amNb8e8GUTJ+Re8ywahyTdUdrxPuXIlYlShHxAy8Ksa6vNGwt4&#10;FGO/iBmIZ4i6gWDOVa3snZkiqu6G22ZD8kJU02TtAItRCw3Tfr9Iok39ojahSLvpwJ8HdU2gFghm&#10;Q0pWJq/HjK6RSVlJ5IVncidPWUy772gbQVzYMwL7ZLkVYogbxCU0K+3pOk4uL9301V3omL3KIpTZ&#10;cODEOCTShS0s4k4hTIAc3nCJpl+n05o/PFT877uG/GUMsHRQtj1JqKQE72KbrPrSdi141kznNZ2b&#10;QLB9uvrxU+dC6ZBuW6py2c4///j43fd8QGOiP/mOeNwAvhX28hCFZS1l45cXAl/Q5fHDcj5LIHEC&#10;G+29lQ/lfetm18LaO+clMDKXc8nLtAVIr7cjaYcGjI2nr7rYrJ+cZwgSkgEo4LFBL5/4+O6wcykz&#10;vq0SKXQ20zKMI59GBnP3gAzmMTKvcvBnBp5ubgVRUfRHowHFaaRPZJl1vWB/8kvyGVZeplS1AjEc&#10;SlJg4+686JpliukyNA3aP09txf2RKsuqY21lOVdH0IYCtr5DdCrDXOVFt5TqlZkKBcCZgG9VYogI&#10;wV50GEhlt5WlnSS1v8VTLVZ++vfp08+pfBGdH/X05pTGbDx4oxzzeNPI0Y6tzBzMdgOLnRDPdSam&#10;Z1m2q7aVvOb8/U+5LDm/VB5QpQTmXu9SXsXLKGOACiaGKWuKJrMCPANpTv6fCJSR2YLAD9wggswN&#10;5I6FWCaKG809BLiL0+u84FizzqyG6b3JYAdI3gjrTjyDeTePwTSkLGbNXKZDjGiP++0TXI87lVRG&#10;78nx1WzIKw86Br7N5B0KnOQus6EjGWf6ACd7+4COsMwQp3TkPJqO1W802oSGnAN+1U+S0swT6dZy&#10;zcdN7GMUcKJ9oVuQ1esVBqj+/ySFy1G7nL72rUbZ6Ff/4d3x9xPa5NxvwZmcJiGbswf2ldOaebd+&#10;BWixw9XvRQEPS1/aJ/ORBTFN6Q0h+i/BSkmvTGx044mIyGJKQTR8Q8j15szXgd32mxbwzwMBHsPJ&#10;756p3uciQrNpDfmnc7oMz3I3h9bbwQlhBhQLBMjajwYkoXu19fXM0+kE8DNjDGgBa0GYPYiaTWvI&#10;AfgRuMWSbDjCSANdD9Vm6Gy2qKbQjdESr9A4s2RD7PNyvIxo+8buSIGOZBSzUKRm3jRNnXfeFc3P&#10;ZPlDyqdmor9WCPBchYAVAlyW5E3v60+XngjYPaYE68s0/JvaVc0tI0C+D6Ur9059/VJcNNV4v78L&#10;k8etsc5kZtG5abe6I2fnlD63TmWO2UBEE2ceAhVmSYHWTjt2kQU9Fkfj2AAS2GdJOzuHqEgPL0/+&#10;dpxh1ixgyxY5fL2NTvt0yaG5XCIpNQHnFNrH9WXPoneU2r8Mwl9Qr+OfXC3g6DHVnMgXEIpkb4dN&#10;ey+0TxdJo3iOdsa/SLXEjnnIJaLg9ssuJWjGdZnCDsg460zPF7EFUwaqgUIUlGS7M7HA3uEezYyU&#10;MYQNs4usUWsyCE5B1uCZfkRTzoT3gA0KhyY180DxG0haMYcsQXcb3RFT9H/h3SozDbzHu3P99+lF&#10;AS3aRZP2edvaRg0I6XlLYMIJrqCGz7UprqA79G6LUYU4LzX/rxSZPJaTKGY4pSEoi90CFMMgVRjK&#10;Ma+kb0IdMIDSjRy5HYGlBC64ZnQHflbGhrBWcuBzZPXzvE6Gz22WWwC5V8QO42BlU5N1v2+fE47f&#10;b03XkuQiXZGs1kq9RS/+sQ/XyUpiB9kCeIpYOncJIJHPukbgcHUx8ieQ8J0A7GF3zDZiijkSd1Cn&#10;y2syxZhehv5BNIti8oA6UqjStNdPT/WL8xq7K93fzxL7cAtsMDmNiMt+5mNlrSCyLrCf3txNH8aS&#10;q2/kL/97gwCXLtoD+kUSrUNivVY+GtsRXtScYNMGxerQWj3Ji64FaCdgy0QWNkCc0LpOtmEs1biM&#10;68KxOUeEMzQSl0SLGydwivhHssGpYVAnx/n89QyvLCIotLJHHr3sgcc+ES3kScH6gu5P7k3RNgby&#10;EuKc2blktJWa+qbWY3L3Fy0R3cYsoYTSdZzVMbJUfkmp81jNRW7RyMH7ehgwSx6R4np7e6xy9gk8&#10;Z5tRuYF2sfcYW6k+MLTTuOhKfT2xBeQZOuFLcrOjdNjbBOF+BpG0WdwlMMzsiGVVj4GBDRpUMGOs&#10;ic2GOqFSUrQVrIg4WFkpJNnAM+RmqfUou3rayUlFVcgcLbxjY0LXuBb+p1ObKOoqFlAqBFidCS/d&#10;ALCXPTWPvDvbddKVV32xN+j2cllcx4X0YFGXyTxFqQ/I6591zY9V+Zcf14rRijwdU66TRBr3YzIU&#10;hIsOiRbuKMGgJBudrquudXMNEczXf/NprR9w454Oa2yY/PH84fd/kWdU79e2nfT2BvLb9q13KBUG&#10;ZlYtC7cvT1J1Mi+Pj8vDg2tXnBjnnV6a9zFI58xBOcNhGTIMnr2qzHmn7nltb324T48CdU5foQvk&#10;lBACHHvjjoSSWv9C2U6T/iFw/2BNYfdYduqFYjnMZoPv8m59JV9K2M4CS0Nsy5mjjovBNLhlfxAB&#10;4Y/FhNhvGyuzapBCEWuirY4S3zOSiekJbXW2XrDqA+678YTm1fXrL1QVgd+T2K3X9+q5gNTmGiOL&#10;ZSBfDo0A9gC5FhHL0ESIjDnsL5SDcAtrN+TdLc3xqW877R/+bfr5D1UF6Ml/6gaTo8bMKrY8EJM5&#10;TTRJZv5D0eEhav4mgLm+UdGKdMm5zYDLifKH72lrZbTUuxniTHLfzcIQEt8JGrLcaSTcpTRz5RyA&#10;Q46dXwwLpDRqMYliO5p2ssL42SNPbYcCTtVww2aIDyaeWYTbrZlpzt0ICy8du+DwtGXMKdqzxtSy&#10;aTv79vkcTaVlXK44JLLppm/267zbBNDR9aHgDH7YKN9hqIhhUppblRJm2VJKRMfJc7FRMPWFo7fw&#10;fnZawLchCkco4A0VFN1My6U3CVyI6LYC7luigOkrSTthivxm+N/rD/cx8j72H4fOFcfrnObd/5sD&#10;hjn0cC3TcXbYV3G7W3f5K7SAM1BwAu7wHiZ8652nW66w6TVw7i1Sv1cHx28o4J/gD9u2+JX7dqcR&#10;aHpt8FNKXz/z7YzN53pVmv0nvb6t9Nw+KICZhx6cK/xIPR6ktKORfeEAQNe3LA2mWmQjxG4AEroe&#10;Dr/l2iKzBjebf1qGamcIoluAKY/VEUV0Z2ndqzQwgOAWZyfOy/kv0RwPs454WBJBBFNU/VBcKpH/&#10;gpbv88INAmxGoKeKBUpXy0w4G/iX67+LJALK92n8k/WvcJaV89TkXM3PtcR9p/WErExRtnUwK2Ej&#10;6KlMYa3tRf5loC3GVHZvgFZ/PHNnDRPUFvqktOeemdlm2oFYWQUuHAIjk5vMaPbSRTacluzumRva&#10;Aubk+8bRyiV7zBshVSs3jQWroJA99IKfJZ7Q2qCD++LoorTLpOBL9YmtWiLzn2RPOEPsisBzcswN&#10;jYpAV0uS0G2H+YzRXZO8q+IhczQYdjaJQ0ZMy0RP9HKpvdplSXuWJ5kVIQRY0iimpyEzbPyAgfCH&#10;nUZmHkk+PakQpXjDdKqPAI/CO++rEsClHBiKxOEawl0uJryzFhXo6lIorhyzsXtWYOPTsaLhrnUa&#10;7vOT4hbmWiTyst5AowD5NG1QjVzamhNSMlCQMB9xWMFYdYTdF3q7VPyvsQp89qgT++KPvlezee76&#10;ktGVL4+Vl8RY0bAXCdKWYSWz59pzFhXUrKdNHMJZk0eEyn9uLjfh4p4x/cISTzz52+PvSlPayNPX&#10;iovYBCyscEtrEhf9ZAVA4PN1Uu3gH4vzJ6kWkJo6pi9iqJRE6GvwT06BG6Ewnu9mRpM921BvDvAk&#10;tL7iSWK3aVWzLZQExpUGS7cher0253MzFC3QTIw5F5xmpCfQ9/C0CuOQwenXRFVKpPfx8y/pl/+Y&#10;yj8229UlMvhzWFzIbAmyAm8mFrw0iWepJmOpRwaysj1M88dRJFCgZtjar9jiUlRJ2cA/kRiaF8IG&#10;610PtFuTCRXc8YwB4ev5ZwmsxU5BlUgErgmQm2vul5Qmsb5qOe49h17vJRXQk1p05jWu1yTT7+Dd&#10;Xi0fq1mxTEGbTC+8bTKlliK2kP2nDfyT75DUViJGHHuh0eK9K9s0N1Rao+KGlwDsZNNJB0PjIHuA&#10;ud29NxnUsfAyF4JXEEi+s+S4llEI4Sbw3EOlVDfpZYUFQE+l06RbwVUIc0DNw9PB4gGIQjfmcQvE&#10;PMy73HE+yrFy0TqhonclbOp7KqRtHND8WYS5SW+66WKKaArFv3rtyGeL0Fu0INFZC4kszL4naSU3&#10;XPvS1yb216vIr9vlfvewfDzT4+pZjKXdpkwo3BdpoC2L2YpldfOlaKVq460bxYvwtKkDT2162RoO&#10;StxCBx/On35Yl/PbwKq72sJHMNP7dp6v50LJncjL9nKpcsB1zWtNOndJ+o7hjkSV2FFPs9a9PmMH&#10;yURWbeXlcDM+J9gfkW6HKPm9J/T9/QCeIawHTYVx1R3fcNdh4J1z5XUYMuzHO3etv1/fDNpWWHc3&#10;FMZ8NpWXQ2A27wnJroQqTtNrZRaSty4K4w2c3RJzNxhK3r71K2rgWUQVLuwMzesNmQerGh5obKnb&#10;8NTNIFcg8ENO31lk+9qqroseutcMgykQa9p8sB0gIOwxl5H3apwy26byHqjPcdc33OJonvPx36RP&#10;f0jls+/6MhBAwsaSR3IEKb1rJNVqDUvs8gXLRB86YwaAMgPQ3n68dupbsRYEdXuAH39Hf0zNDGch&#10;szYRCDBB5iZue+D7HCaCEG4zMD3F+GDSoqchaBp53NCMoNtN4MDdooAHpwE9vWfKhXR6TjxpMh60&#10;/DhNDI4mX3Oaaw3vQTAGh40S+t0EKyiW6p49w0fvG0s/DBzesyz4+DPS7CMzGEZzBN7cn4DoRvs1&#10;7Cd3os95WNpe3MHBGohuNYVJeZ1TMvB8XR9eTEx3daJ5b+7INHa06Z6O89Hp8RvxPAr3bvzO/0gA&#10;xv4qYrdrCnThw8LHOMW7EdNZzRJ3B3QoE6RbetIZEnwDNXkrQhx3OHfAMdOOLN+UyvKxBvngyDR/&#10;FJnfhdVxzL/5Dfl78wC58ZBwND957bGi0YHqlbmOvt10Qe8iIkBRl9IssDCNToZ9PesSQBcC4hOc&#10;xReId6155rTHmlRj12UTxEutnJeaVpXLWvpGojBQ/7ImgRcLiWpd3LLbe5XoBhl9EXGtcUopg1ws&#10;gd0TfGciUyM3BfEpIcM4ie1UabwSZLmwFL9VFvZDyp8aeW7Jy0rrOa8d51vwqqq8MnfisIMwfLSm&#10;J9vn9SuQfeS8tFb0Vlp2F0uXudTcFEdVrS+8pVFkrd6tdVe2VS/T9EPif9RgIUt6ZhgArMfRQp1S&#10;DAI0WSRmGHbfyEVDI2kX/ZXU0HXTPibjpknnWuNVl6quq155GhokRPIFtmMbPAIFBIXalRPrV7j7&#10;3QGPjXZadGv67Kh2qJFg7PlyrwaqTOBNer3C/zWVv0vrP29OMAnQMk4x8ywsKNhuw3Iip9Fcd8GK&#10;AnzPEnQRjFlcglNlSP64Xuxtg85mx716q/wSQubIo+fBbcC/gOdoL2p05vIQG8Y8W70B/uGg8+Nd&#10;EW+jm91AcEC/HGjgsePCuCnyh5YtU5CHJizq0vS8KWraLCXO5H2MPsx4Vu2aXK9zRQezR42i4A7i&#10;YuK8pK7Ol+Imm+YUugsSUCPNAjUqpNn1E+gKZgKGftl80AK4ywXWBPFPG8yccXNWOQzcmQ3SfCFo&#10;ZCOClZGtImZ0zBOQqVwC59jwAerTyLl9gl/0OuhKlBZYcYqzHHTt41DNLyrFZFhSVG/b0qrYkZul&#10;GSwPO1md/ernX5I/OmoOqdfVdal+LTI8woEaMbIwGXkVJcrrVd+TAs3CRywP3HGx5xLMjOMC/eWX&#10;9PKcfvwunU9ONhpJViQoBborZxqTTApjw9n1tSKpJM80Epwk13v4y9+np/9TgldTB/a2Xe5vUbex&#10;IdqWo6Svyf4EOX5OdFJjz0XYIakvUtaIXEJThXskcKlsD184ErREbbpYnFwiEYYcJnQLTnZ4ZtFA&#10;ZSxIFhey8+KX2tAvsZPdorSIAe4tCBuTuQ3bu7Ne6i6qaz7STDDYCjtfJCuz5frvZTOKGPfMqiqV&#10;6m1ZCjda8Jv2mqU976UEuqacAJAnMrtpmZCruj1pEszP8Enx1u6aTDYnTydeGKK8EGZryfgvyhO6&#10;HnMrAYlMrSeOixbI8kC5SC7/KXGfKKhVcbCzDXiGllAzO2e1KN5aPunS1Wb1i4T0DuZS/BHuukDP&#10;wwKratGEs59SG3JK4OMwDyRL6eVOROOuvTb3YHixtyyrZ/gCSN71nj6nbXMGSV93DFUNtdmIrnDy&#10;frtGq6Y+rmQHcb0R64kvL9ef548f6ONK+48sUk6JLfQaos9L1GthtU0SKST7BTQEMpOzUjA+dcn0&#10;IfMp04XpvOQP5+sBl3WlWZ+BXt/c3rvH/OqNKCS63dxq9/VpfXx4+vJUcYHzqQXdMdEupKkbBk/d&#10;FJh3go3gjDm8MxGNi9LNjz4e+pi1G5ZHfu/VpAnmQ6/17vpcwkOavM8ko1pPNuwujbXMywKENpYc&#10;t56vKRwhqkSjDuPlpo7rh6Ljhlof8X0SJrBF0a67/Kt2nR0su86eLNdxg8va71tRF9DrRLbJ/qKy&#10;hzKr9U4TGto2sy9kpa2MLdqvXpAS4eqC78J1J+hQzsrpofK26HOqWbgnlUriql/cIZW01OLGltLj&#10;6hNfogNAii0GSIAILgEllv7DcCt1B7j8dfr5r6sRgZXvSiwDLDCy6jrTk/YkaN5DzyTu4c6epYTp&#10;6G6ym2C20+ElF6Z2Lq5Tas5k0Q/XafS7n+jzf2nhtIvnfwZl3pCl5EQjpglDn0Kvt2N/HKSOwR5m&#10;nwk3xg3uxF570XFCauHIHaX09pYcvdYi5wmSQ+T7ixFNxKvyFcln8w4z1pEOtlKaWfTQENdHu04g&#10;z9086bg3O6psU1C1zukdxzlh9Ao+AP4fxPvvcgqagEOoLx1kKh60lifRj3sMkkasl+nwDXgPDL+j&#10;GKCv0L0d/u7NqxGeO1Y/9+Pj3w8cfmUjnv5kAsDd7eXXcIxXIUA+4ji9Gzx546fnO6GRA4R7D+wN&#10;D8j0P/1XeILupdHRKpSaxIdT7z13ntMxiMiHF+QGFrgnXN8Yz7/hf1+H/91kIPDMsGNWUdyr4D84&#10;N3rP53knEEh3v75t2tmAwKLWZDF3wdylkGoDXm1iAcTA8utSiRYq1kCv5ZRbL6Bt0S+M/QIz2K9d&#10;jiaPkFUYmpXNuasTocVqpe4uLs08LQsJj1Ok1gErP6HDSdL2WX88Vyg/su5toSAJExhanmgZ0U5S&#10;Tll2Xt3A6gNVL9C1ooBr/U4FApuTp1d8nWZsVp9WPycr0yPpKUG3gTRFLuvGu0cxEpXrkbaFK3H7&#10;Uu+r0u4JYWY1o2OJhTC6IGkDp+8FPqX0a3MwW9qHLjT6qeq+NORygBrSlCKRc8ZmL6biFWVbiiSL&#10;65Yqh+S2lOA4CTqk9p8X3Xmujv54gZch9yFLM3RIEJBhD53cGlFZ1L3NsqOUtt9fySqwCHX1ot9k&#10;8aq1p4Naslf1Bvy7VH5O+UM782kkHlghGSLo/OEcpA+ktYw1f+W2MGBY4C0mZxo7EKxc2Zz8Ul8u&#10;EgHlh6Ha7u9iC2NrMvtelMxZrPYWOSeiQaRr5mMG30cpkLmljY0Q9VtSbUXYPWTPIREuHYIc+uD1&#10;1p6LpfaLNTPznLzdT1VSmvoEUMC7zJLw1HlOqFXFYGtF+Qp7T4tAvwXQo9z3y4v3GUJXxaSilLyr&#10;bfLFrBo47dSI0KRjbDtiFiYCEjn+LQB2nazkLZidbJHzuAFoSwlR2lVrFKxdCXaUllJTUqK4hhVQ&#10;qLfWPsEJ7+ZoiYliwumC0zg79Zn/+gB+UeQPS/Oy2zAX8I9ZBNHhRbWDfr/adFok1Y82LuZ6ev3d&#10;B+7cC1HsZbaRYvg0E7ZKBLPsiWsNl/C6VS6t0juEYqMJW4ocxjZUa2cRKZWfOMwwCcj+Ec8ORfvS&#10;+fu+UjtJpb3p9pz+S0kfH9PHD+mURfpDHPoACPzb2EuEiIVi/Hr9+ze34ipYxouxpF9/TZ//PpVf&#10;2vx/Vg4HlgSWAcSqliMfIfWoDYGji/ivkgK9fqj+SK/t/qJFahejJyx+qq1XSmFRaLo2mFU29fDc&#10;xRKzBScPhUcKiymddWFaohG3Ak5szmyqj+9yydBs2bz5bW5y3fCWBne+Tcg0KsDhnB2WC+0VlYJ5&#10;OdDoQZhByAloGYQC6XqNMkyn14Mv0BQSjFBhSNOEsIJ5hV3FwBAbSQA2V5IWNWWbBQSqOG9Rz88E&#10;c3s/8kLun5wVF0yqyfT5UPWv1FMSQbxIjDjTyO/Zikf5Jh6MmrnRGsQftZaUjTqmJWWQWhjNT5WX&#10;beIsfNmM+Xf99YZTc8oQQN2RA2adisiWsE6RIanT+nAoboLdCQGlW9EDrXgrySU4qTvom0Nmm8Au&#10;VHWlCxSlnu16/VHL8yLg/4lgqKpR3dIbZFD9WlaB2pI/PtCjRgOUuMiSHEw6UL4EszyzqppifwDd&#10;gdwZS4IxI2DHFtSVz+vy6fF6qbfPT83J/3RANebXN2s3u2H7Q1B65zsdN9MY275itPL4sDycmw5z&#10;FToAMw2dGfMbiV7nY+N9ZmS4L70c8chpap9Pd+JzdAeS9x4I9b5NPAX2RUXZttHLf9IRZHNKgAWa&#10;52fCMq3WGpi3EihrEpNHKLF1/L6W0Ll3AlxTntHW2xz41PBDljlyu5m+VR/D8uoGiq3cYnIqp9hi&#10;MxC5NGSBk3qPk6mP6xlWrPEZ1PYGxv3K6Ym41wB5OX/6X+tLC+bV0w6B6FY2uU7/ZCNtv+6mMUA7&#10;5VlnN88arHsbyf7Kz5Vs+/t/J2r+ZXE6jNVnfekyfo0Z8uSDSDYaIArCwCQK4WmMmRVIY9ENkvYl&#10;cvMFWBbRAjYssNaSa52+iZ81C7AffCE7vtl1incETAnJ8tsIXOwwd35wZBsks5DPtO/2HUW+0d6a&#10;d656CWeKpIbjDhzMTwg75V0I1e47o0vSNC5idsK8M62K9IAbsX3wi7zDRJlG49HdZBNMK/f4Hzjw&#10;3JV8dpA4OEk+i9kow409RAeBZE6j/0wwQBhTAGn3TNEBCnhgrE0HmtHXw/PojStPvICUAmn30PZw&#10;+o73OB9OctVuPR8H/3mMAtK9anx60+X6SjDvG4l+3lhn8B6uQ8faN8aSgSVvGqMKx5tyv4cnHY+u&#10;1wb51L/r1jvSNDjwALbZayv5pjvuVwI2fLDipBm0Ofd0pRsX57c/775LFFRPb39o6cYkeyNkcr4u&#10;vIGrEd+U9isJzbpF9NqAZeHucaMVc0zUct5t0QWx78PzTmBh/c+SOPIdCILvaEBcUMyXdTOUwPSB&#10;wV1k6ZEdehrsupDxg1NMM8KOatHcu+TvGO7aEE6e4q/jY8tmWKrugd1oLtNyzqfH5fyQzz/n8w/5&#10;tC6nUz4t+fpvT6lpeyzJFTEX/U6s089oNvoUrBrI4hgJ1CkxOLAdsFn3V8HhsqjBh0w+IgTTjR+r&#10;TyaGeJGCoNUMrWsO0q8ULDEG90ntxRIf+t4HgzIjGE5jeDlE8Y2BCzj6Swxu17OihhATQ2XbBUwQ&#10;U9GhPgr9fQyG0O2xSN7Uxq11//f5C8SzbRiBZRyHb/p46zaPv9NAQQohKANRmnZ2AhTjrhNC3TSv&#10;N2hWMg1582wdQdk/chOTXfenzge4bOnlRQrljLliLuYL/bZMYDhEk/w568FRZP2gd4I1QnhC62Hm&#10;4VVhX2K73MKhpWXRgyyoErCtU8xoYVOugiFnCsakOIFaPNL1sNIYJXd8lUazz1Q0FQl04cj1UlOC&#10;HVeOu0jWXDrRQlBox7N75lD2rE0CqRB54Erw3sTMsNoEXyf1uptz5VCxYDoyR+PZUJJNCjZi0HQS&#10;uRGNWMlhWcTQovU+r9NZLcoOqV+0UJjNbFe+gGQwhRaQtfXHsL1+bouEBUpGSc9QNCJLoQ46+ink&#10;MFGw0t57Vw1dEDsixYXGPpLmxXQmigRc5cEn0TsSgu/oMPJYO+CCE4Z2dLp59ihW7xNpVSAnjCij&#10;elpeR+yXp3ZhVhdFpahwxaI95JXSTklBoLmEdnxe6rs/Padf/qFCgDVPx/A/imYAK6DCebdC5Uh4&#10;Ik3v1GpH1kGrHy+i86uLwrOSS150mTDxH6lGENMa8u5N7UKY7gEFqQs0G22gZviVDJ2Wbl69qYYP&#10;s5PNmJThbmZZBG2GIO3qSkAgdqXaG5B6AlP8Jw9AIC43FDrZGPGV0uDzRD3WM2fzLPetU4ExQKP6&#10;qqFoHCHXrkiuiJeq/bLPTplMDObVoFHdiMBrNEeYfBBba4dWHBoUxiscDA/7NJghH8oin9x2AkWu&#10;emXaMkGnNT8+1L8fHvPjY354yOuJ1tUM5BPZR9JP1wvLChleS9BmRH86V0aarXeFrb8Pigd9uFip&#10;BrpOtRq/SASY/DoQNQqzxwfq7bBE8NIzAtthtkvDC1dngYfk4MFTJ8eB1JWgS/NztgRBG1cCRtLj&#10;OX/6UG05FWWuqhX9vKQCvt6rTuhLTR4/iacmE3xSkFgkjG7Y6qMuC9ySz6fl8UFi1K/34XRelnW/&#10;wNMhiZ9nW875/vOezeSbWP90388rS6UaFVw/7JkVUEh7a/Bp4thrpkfY8Q9OAzr3v55xRMkTCmnc&#10;Rt/6ZO8GAumwbXa7C8Y8A3KH26+ZGMyhjlo4JmkVlsm1yPpufv+hwoc0oFFCpi41wWyA2W0hMEoW&#10;qalsUX97uLU0CoA8IRRWNKPzZAhZoEjJkhqjz3KtFrd8wQwz5pfr+kv08fq3Q36rHuhavH7fuDkD&#10;84shtWIBdLV0kXC/yuzM1pTCcIxqFUrRU2LTai+hswRo/1vR+cO/qrSp8sVzSmEeh6sMm+ScZwOW&#10;QwuGOjGYsYER8GdQ4rN5DqFlKAzfLO7csi7D5Mjp8fG6R7xe25gAn4KFPe2QJUo7k9WpUSTFTPBA&#10;J5s02gaLURqQpPhGhEHTsJkZe7Fv7BeGztTBAXbBWqCyo138JO/6yEetxhRdq1+d+lF8XOLcaVy4&#10;mLMYtm5G0705ew0NCJ5lgI8f8+4JmPbpFjtIOG4jiCenRVbCEYcUyTSNnbuBexnBgXYBOfzeVYUP&#10;b9rkEXjrG9E7r/wxRjMTQe1PmOhWnh+n13O8bt3ub4/8MX/VXduzegZTpltlB89u+sF1ufs0h3hv&#10;z0VkNAXlA99LPgTzmN9cgvJuirPmUXp1rkjBfu3IL/T9zyDf90MezS1++/PfIiB4wJ6bSv5Q+35U&#10;mN87xm6sUO/brwFSd+skCasIHs5ScMAtdVefBK06br4cDLkC5M19+934UXonorg5Wk8dUEp7riqJ&#10;rKRyq64wKc0qxkK9t8jdgIsRDxOh2FgK0owwC61AUpyPEPNDN9ENPgzgGdhott1KMjRZLl1tuqyn&#10;fP6wnB9oeaTlEy2rivwErNNTy+LPIp0aQzexWj8YozHO2ICPdpClU/TyulXZZSnlspWXbuB2qdLA&#10;0r1WcqN/F0p8IFFvmSuyZ7legY+JH2vuOmVOQKvvvUU2AWgniTcqeW9/czILPmrhcnp/i9aBEinv&#10;mVvKMI57q7K7DgWAkAbvsXafyfafW7KPkMxnZRPCqbe/GS51P9qi/lSbCiww5VrTxRzSQ2gZ8i+D&#10;GydKJKEByqfEf5/KT2n9i9ZNphGHZ54EjTCYp4XqD7pySQ30Ugo2m6xei9gKIQk+Sv2xMko+9m0v&#10;W1pXuQobp+eX1nAmaOnqfELiJ9aFAyzAPVzw3RXX80R//0AVh/IH6mrzNEYT3aKeb+zLMnY44zSo&#10;PxZhR9dBaudSAHKVbvgeIml6E6ubWYRUS7EPS9izydoe1VwdtxXFXXzfZ0u/O1fNZXnpfU9VkcL1&#10;480TXNrFZwzUkPywHHaUHtVm0occHy4CIxwF16v1XGsEhIzD/sPs1aNrTBmYDBRbpcmNBOV6Moqe&#10;XVrmhqHQFnfUdtdVzGZd1QHXLi1UEXA4Qv+PtU0O4PCZMHeQgMFQkTwdS1kNTjPsaZMnxnmHyxrZ&#10;D7rEAB7ZpppQkwS8LcsqbAk6sGNl3K2LiXFOcHdHnpwXIaUvGLAByZpGmXWhZE8pS7DSyOK1+lrJ&#10;7ALBwIDP1ZH1j7+kX5/T4yl9OF9nD58quQkiC6NuxtPdCocQFvMik8qiL01L/f7nL+np1/T8S+XT&#10;Uw8A0qEulcOmK8U2UkwmdkcFJONd9EmilmNoxHn/w25KbgsrNz9qyRADd7lL8zDIGl5rxqGbDBhm&#10;R6ApuyOo90kMorZVZmlzdfNOoAzphlnGlfcY0f11qWp+bsJiOoE9OI1oXze/5U1gxQITVNdgZckJ&#10;Mjtyv02B6Yg2nhSkRARWiuAYWL9qcohKPelz4LrQqU4+qWngqr3EuvjS1kuPnilYmg1mDTStujfN&#10;OG4vWlfPtyMNzXVykp62YJADBMgO/ASb1uugW+obdcfjdpU4q7soaQZhKdD9VDPSofi9FBX0q0Fn&#10;/TiJHs754UTnh3xa07KEVRK9Aaz3xPs2kXe66np9vYanc0v42/hy6X+lkY7xYL6Uo9unqd7Zb/cm&#10;1h59XuEtBhWL52pPnm5Hre/43NFN8ojEOnR5exKj+KDGNqNUmGjFxWSTSdXAifYo5e8e6OO5fYMl&#10;6q8qkru1HtJYxHeXu5+qqJB3uy8LOzQui4gv2xLWUpNlre0Ra238VNrf+dwDzrhZJiyn84zj82Yf&#10;r/vBvJ292LfcSTtz4fGhPF84kqsw49cbxRyRPR72NTuaKh6SiGa0jXkQ3/jpyY3S42LLwWCCXu+f&#10;0jtdgeat1igH9A3owS1kR+92EkoeYtS0ACtFuaKlPWogzrP8wJxd09xNfpiDISLHunS/dBono/fP&#10;q01CYR6qDrFeVxodskIL7AuyL7iykbQFLjXvUNUf4nhqfKmGDVZuJfMfU/q5HeqyBisAemyH+6xV&#10;y6YGMksMLeTQ4WCO6RG8A5Z4l9mGJux8gBSfqiX96V+kn36fypNnXBr4Vzgyu6OUPvDgQmMCuwkE&#10;gj57Jkn9XMMW0LdbbJSghFLC7F5FKMiq//vwkZ4uBn/SQHTYQ/80xf9owgVOM80EooHMuwPebqjf&#10;hAqCCOMdZIA5DWDXG+dJLBzvZ4s9Q3k/3r413hF0gTQZ5ETHy8oQkYLkgptT4Dgt399LpR0Mf3Rb&#10;xwWXR2B6SF+ZTut3eoG+ikixs7Ynw4xmC0D0/uXDhUIpXF8HNP4J/wyD5L/tP0cI513Q0a6i4F2z&#10;mm+D3zx/z2+mfaRjEsZxOuCfbczw24/P+yBmekOZ9s4PtItM/f/F2P7vD+C7c6jyPWj9n26dvb0O&#10;voUY4SdLB3DgjcdKcrI61OcZTmH95VjU5Hj9TEqYgpddl8cJhY4lJjCLv39eKhjFy0bbRRwnSq77&#10;AfGp67KGDi9ldtdQslgUV3cpExD6d5q+JqR49O3vDV+O2TywErmACDN7jM/HES/zZkQ/ScpLXs/L&#10;w/fL44d8OtPyPdFD4yzmoQ9DyMpz+Z2xL2GZR0821HfExDMjc7S87pbmWGouQ+uAbBJgdt0Mvlzk&#10;td3HsnUmlL6ZpYHiE74hB33r9H3iz2mCxhTYVbNe4aSuqtJ8V+5n33cYuNhsIpMZyYJfH1/c5itA&#10;vJtiXeRvNIaNDYTLJEo+9eiLggySX/FktYEeypGsuumDYN41vf206TCzu5QjjrtP9SYHKct/SuVD&#10;3Z9WCaNat6UdyGe9yGUIVaPwJt4chLfrvXXrnE7UNhqK0dqUbOPPCpXaXd3S2jbLz09JkgKH7TAn&#10;y+xAGI99azrQ5/mwih7SyClMPMRDjJfKfAtH6oZ09Yq7HjFD+CI0pb3cIrySyZvXnoyCE4/5r2K7&#10;IyfDuPWuUe8kkoeqYnlHGCuZWtOzdxuv1/nyora6/QHOQwhf5P4ScJJoDEBh4OmXksYIHw7a7u65&#10;J5QFJgImBOH+BYsu1kRAQB5Lie2a6JpTOKmIICQrm7ebY9KxqDY82x8W6NXavCTrkT6/9Ttn5W0Y&#10;BHsRcIs2uEHmW1UqwiToZGdCXAStES/Ei+AxfUVIG9GpZ4uBHyPcXTbrZ8iaoZP02TNU5uGeZJev&#10;gpSqGTkz2SomV2gDCDO7cSJewwwJi3mRraM++2zruCuTWBHHhiHxi8JaRtTYolC7HbM8p1+f0ucl&#10;PZzT+SGd1/q+GXbbxVgBsBQUIB4l6EJ2tOllSy+f0/OXtH3WXzgnc2p1lH/TTFbaJY8gUAc5eXJ5&#10;ThU76le2th3BV9MtEzZDs90hNhVReRqCzsyG4PbVil6UfdIXjkXXi7zbJbahRfqL7mjNeuVXparY&#10;Z1+jBnSRg1jhUv9ZdYQsIU+Usj8jVael76gD28SmchdYVwlk2xtm1m/uVsCHs2goqd1WGJYE2rKW&#10;GEenlR6vY2al8+n6N3XrSwpdEOt9eqe1tMNuhV9eapzt80v5/MTPLxVzOq2aApj17Uh5A0nmW6Nl&#10;bCzRcSi7bx+tlUtKJynFnyMX8lJwuPXERGDVbJu8+/UFL5u3o0Rvdz3bU/7wcP1L60mulSFwg+Qa&#10;oTva55/txfRtbajSwNP1NMr1Qr08NywwjyBugQk5t0V3E8VzjSdclLTDHPwJL602KCVuu3QhLlb2&#10;XF92QmYAyYBMPmV1d1wMUZUnuKD6WRHcOibz9x/yx1MDI5sG9DoCV5JUY4q52P3zbkmpLeQrjsda&#10;gTrZ6nkAYS1nV1wT2gO2PJzz+ezCDlJp6itbyjF+gGe7xHeFxk9/8Zu0KXg5rfVqK61PxcSwXgyy&#10;nBG549ADD+fqP6JoMuJK3RR1bKHzynsK5Z4liswy9yl/tc3wKmA4u9l03H7otd6OuBteSbjlN6te&#10;y6PTkrSrduWnkmDqT3Iq3V64WB1uGdfqQCApg2zBw55BAFYlMIqoc62aIwVfH+S27lz39hzS0APq&#10;G1JGPa548y2YMTth1RafBza2VosREeBpaZEi9fkr6ZecPlN6rKud3vqspdh1bfvYgMAX8NHenP8i&#10;e4gtKtiHk0dHmCF1eYcBUAqqOGccXxfm79Knf57kvDlkVHQjbPMdxeLbGxdQ2QOzxpRlkNM3SO47&#10;Ok/GddyTbq1BQRyciZxMmlRzej3AdWe4fUiXX3bUbNyZxI8QjFX3HTeep7JxijYdaTd98OFv7Xn7&#10;TLvQOBopk4numCdpwDsTbMZngALtGt3Mt/KH6L1alsnV4OOpbdf0Z5r8Ek8apsOOlPAAOzyMbkyT&#10;N/BFnn0odE4fhkGKW19ONyOTOjJOjOSK/RkPGT30LjBhH407v3qykyAOYKU97F6qjQ9dcM8+HDkU&#10;wWk6QKyPcM3Z0OJXwdEpOYleIdV8QzyF7rhR70f+7q7FCHbyb4A36Pg7x4/88R2FrgviWHwf/PC+&#10;WvT2wXmgKb2CZvBuNNM3Bylfi5pLx8rIu3DlO4LjbuQL/o8O/PG9N3rcdRw/nwMHhPjWiOD7nwia&#10;lEZ3Dbk37DO8np/+LjunjXukSuss1HK/Q/7s6ReqtMhg/0gRH9SNAfNgw1Ddc0izQ7hCgNQ3FPX/&#10;X6gyD89tz3AReK90XUjpZko1ZLo3qspFrEo1CkBZ9hBAyClSGRYFdXJ8No2Yn4HtR4MjgNPwkXrF&#10;3VTDCn6MGkrd2zOfThUC/PDdcv6Y1zPlj7x3WxHTpux7YvFwooAOwulwmuvl4acsUUPubqgkdOo0&#10;fU7K52gCwVw54PbJehCMeDxZI1aVl6Q6IZEDPjW9RevQea9aN/wS1sjMOUzghAILaMXytLNBqnIY&#10;HD6QW1akousHlzO0aK4l5jUUYKFe3LyOytg+mPADFtACEjSzgF+ciqlgNWxS0yxwV6i7ax0QiiCm&#10;rgf6nLb/kJZ/I9i2mwHyWPwTNPn2Q4M5uPVKVFx0CjJfMssAzWaEy4TJN6MQn+lyqSjgy0uNCRT5&#10;F++QJGH9Y64Oazga78/2YI9kq15QD7YGLpN6lEk9TAIVJYUA2ajC7XOVWO5Q9DNga3+gYtLIdKoD&#10;MATxqCnFHIYHo4GhwSkqerOuSzBEtbHGrj94+VLnyXwOu3T3qoXmgMd3FfEWliNbDCog05LtFE16&#10;UXDGYC0oMerUIx6BG65XQBga/skSivkMTHVg2qBZAZ7F9pO0P2XPF5ruMtxHZn9MOHmmVL/iSmi2&#10;yKdocrOpyVN9BhtWp2a/PkAlRKatU2tr/hqKXjywjSiSURAqE7p1O86ph+1Y2epOG4LxpICnSjNV&#10;rPY0/y/b7o5Sc8OTO18o1MywowzRd0v4KdPYbNUBT7LlhAM2fokAOX4lF/XGXLRDmQHytEW2Y04v&#10;6csv6cvnlE/pdKpY4Lqm7tNI0eLY/qwqrLl+0ut9qHD4pU0+T+nyReXdizJ+Vph+s0O55oppNuAu&#10;+tyiyDt58ZCKeutW3wIdRhKhxwYbe6RlcRkotdwjpmAGNtoad47LCQSUW8wBtpi0pv29Xj06wQyP&#10;fqEGBFLIEexIrUwIgzWfyzKarNOMZ7n5BCztk28qKPQKsEqvlpVQk2pTweJpp3D3yc1gc9zWcWx4&#10;9tfUZYXS4zk/nOnDQ/27rk4NEpoNpvwdNIyuN33N+bwKevVy4acKBPLTM19KRYY6XaCj0RuHFpb7&#10;G1uuIQkepjF4zOSBcDoP1Rcs5OpV33qXdqMyPNrJS4IuYSQFIFs1XgPtvvs+Pz7Wj99lcK8iN32q&#10;Idi2MPR4SHcyHLtPrd5eHh/5fC7Pz/z8xBukaBdbstq62u09G7zXdJbUKDdtnb2AdI9VzsvKPWJ2&#10;T8dilXlPXLZ0wOKrcEeTUoYrmaVyc5NbclILK2+mlPzpet1OwmHoH7bjf5pq1tfG+pEqiqkh1wQ5&#10;tf0dM3ngNBnqYrN39d1oWWuk2uVkzIZ8bhBgctpfrYnzckcr+RaV+N37/72ZW4r6jDf1a2YvqwYk&#10;9WpkRN8YaiG2wajk8h0zl4dedxB66dANcW0cO9U8njfvtYF8x/78XmiU73vBPhshgXUjh0lLlHux&#10;Mj3oQ1hFRBkLdUo+Shu/ga0Gi2Oq0n02dkFKzowuzfU2ZbY0kC7AJ5zkJw13ltrfl4y2ivZ18HqE&#10;i+jm/UoUd/cxlqctf15ElmCjzWJ74Y7Z4rDR6If1tK8L33NJ/3XpKCDgjV1XeFEg8I+6al68x+HQ&#10;fY55BdYUIdGKkyVC8yxcbZpjr20F6iDnS3r8F+m775oQEIT5tNMuIKqxEyMl4lt9JUIjXTfmV/zP&#10;Kh0/GqUgIsw0Bgv2ydAmRqnITw+1OHNqGEASwUyJjhnx97Rc97/IHBxmcVwyvWfy5Hic2/pCOlDS&#10;3AscuBHlramFE5q1vkGjQO9ZMd7Y5Cf39j74JZr19Cm0+0P7ktOBl+YRipB2GtwRU+Q9qoT2uexE&#10;6FfXgps+lsOvzw+iW7xbyWQh7obw+TTU/0AH/+f98xZsgv6E4/a/rT9TIPyO63HkKUn7AU73Xfk3&#10;ecXzBCX+M1+3HZ7/50eW3vViOnyif/vz5xgw6b0TCx8fit6/KH7L8fa2z7gDAnc7LVYfvSoB3DoE&#10;KPu0jCqlAd7mCeQtWqiQAeDe8rb2dyO7njNXc0pWqZpKJ4puLJZW12nz3GLt1sYlrHzocqHWmLi0&#10;N8rmdkbdUE72SRsAeIOhOqHHl540AIROsmmdRDRd4FDHtlbKpoW6CiDqpmelqgL8sDx+tzx8rOEr&#10;9Eh5tZ0SWd+3U4lJrQl6YZ0pzrVYgzDdqqVUSoIIpbbajadM67L0Hc11m1cNQp/rSV9qR486N19z&#10;oYKdlGzJqHVXW1VPHxJ/Js+6GRBWmkHp3nxgl2AmMF5juCPi2cCOPVs3uYQVgckxXVMW9t/iTlQ3&#10;cqfed8YoSgYdXgLRTwH0NyvDtuy0I8lViWLahhYyyIqjNPcfpl2y3fXa/td0+Q9p/VfW7BS2O3PM&#10;ItphZgwNFIrpdKE0jlxis6zMBKgkB8sklT50t0AxAn3a0vYCTHnwkVOBC8UElzH8cYgtG3G1sH1i&#10;jnYI1qK1vazMXTS+1ADRwtaxHWhODrRiP8aAwOJvxIkRzCeOlFNzTgtrBWPUmchwzMGUVKXmuhlF&#10;6QrYsZbr1X7y8WyPhnhFNpcnpmDgyQmMRnAmtw1XwQnC0RqZpWEWLZt+nOuPToIWU9zDgJFvkF26&#10;aMMAJB1WWS9dbj545gfrqosdxdrEGYyfsTi6yhak2dtixatwQ0CTkhVY2831c63tAF1EZWCXEik6&#10;BpOKheNyQnffGM1IbN6/cmWuS5sYNi5kmXxouMoUGCqiLTOKNukF7ro66xUUv+RZ8ZvE/sASLhRF&#10;p/ECoA4FtwMSGK8NKA4PIw2Ubo3Ckje9yFLIC8yKHMTW8u9ZWm3lJT09pafWvLteldywwNXwPMik&#10;FGlgm3CuD0X1XdzEwUuIF1kzg7cmTCQFHcVFHCY9UrknaQ+wwMyf4gzP0L5be9tR/GvFJDO3z2tT&#10;yAYryOLXJ+kQqie86FujJ8HWJJUbWFsnBfYKyN+XXT2jhx3BewSAF4dFaRmdpf07qmgM7rWVVUES&#10;FogTowDJojPOKgzNhFiy33dDR9JB1rs94C9tTfn4mH/8Ln98qMq/bvq4Fc/yThQR+rhw+DqSBTSw&#10;lvK60nmts9XLpXz+ws/P1y/kCWXVylzfbIF8m1JCtpGjTfBcSPlkJ6WyipIEXhK9Wpa+95CD0wHI&#10;raHOaxbU7Vodf/8xf/+x4n8d+Sa6yW3104otS+KQiAvuyeFydQJNfd/8+JjOp/L0VL481ctOiuCa&#10;+NU4f5Auxh3jNFWzQe+l+Eok/8sV5ZVGukx3LFrYAs3A2h7nxLAZgR6+9+tyeMd6Gny9bvlhhXtH&#10;8Ettqs2aU5up70jqi7sZuHqS07KoM0rWAZyEm9LXJpQnKS7SnqH6p9EBz1LL5pw8ZRJtyo0X8Ep2&#10;0z3udm8CAtNxt/TtW1B3R/GtGEUoJPC6lWTKDA/0QCdC+5n7Y5ggcXi/0R/OhW5qTI6s6+6DKV5/&#10;McbK89gdJEtuHT5OSTxCQ0q7ksBgUO5WfK+w8f+Mb9EfSYY6wewESGh0XcrsrqG9SKUk7g6BuhfP&#10;vmFytHensCqQXlrzusCUlRsi2LlWqiZEf1OfbzsjowM9DU3k7sqg+QV0qUJAYcP01fP6/3+f049U&#10;c4lt4fT4it4yeGyKwA04QaDBDwYOOq+16rnxu4Qq2zF+Xf6bFQBpgqITxEpctEhNTr9LP/xVxQJ9&#10;xFPQupEQkNOAWSSs4hTeICz9bUC5wsuCTkftEZuON1tYRJc3Z/0ttQJFM5Ho/JvaUro+qKIV9n+O&#10;a9KulbHnRtBkQzg8zQjokBm+TEAXcn56mlmPximYhoSuOeMhficDIETH8OuNw86syvgGNLQfzONB&#10;biVo8W41oePu6ASDo8hPCCXI/DAY0/76ChMbA/N1z8yhIy4ujwLT0edhXFoY2BgEdDnVzya+CXfR&#10;K2sCxSsW+3o7f+theHt9BSkuB1eN6D60+bU7QG+Drt9VhLwV3sOu352/Ten+n/N9eOZXXBH3aeZp&#10;lREbeRMSQqwXkQNAFB+7mxeBD5WXt/0DR87yXTeNv2Js8Nvu5r0Dfhoie4wG8a25LE7R953wG5R8&#10;N8mCv6UOvmuk8ZiFR0E+HtKP9rukmSHB4QNxM+PhZrjszTF8vzTwxvrKkCHIPQuwBcVtEv6XhgKS&#10;w8LqhRd0B7sBpSZb7TO9bBuuWbttb18bftfC6YUrlZjK9txbj3rM6wFXyguJQ/71G7UVJE1d3BtR&#10;ywCo7b8STSMLTI9YUURpIHofdXY8YQNFm4zh4KyOXvZGDdY7PSznj8vjxwoBrucm9VtE9tf3aNk4&#10;c7ljfu7I0WL8EOUY9EHHMyahww5LTeErB5G2+ZeFOwC55LJutFyv/Vb//2L94rZtKeKlpqxMKJHk&#10;0n3o7csY1N1dRwqCBxIfaIgdmQ+p/erOwB8CKOKTwuDbYYjgEpm0YCXqAbEphcT4uJ+WLEArobdd&#10;ED2rhBHFghxTmjghOMTaEPQQiwLP68VMHWf3szQPur9Ll+s26m/hdzl4A2KM+1D7Eeg5OUA1iTnq&#10;F3ksOLtlHUNSEcOeU4CTpizZ/jE9fU7LX9Jgdsrawcl0uH1jDtWO28sktOLadb940rhS0DoxchpY&#10;k4GiC2gHb8RLLcyixN6Nc01rr7YMH1WIMRTjFKdKMiieTSoHrqvhgxOWDwzCO3PXM1c6WioEyM+t&#10;1/zkwANuhbi4kSBT6H4ytoGSz2ahxQYTY17cL84mQHnNygPfWJTIenESpPoRKEIMvEWUVvILtQVf&#10;WppXRvEitrRZc/IGQ6rRxpU9b77AyqUad88F7Aqei1rJbQ2g+qJD7AL4Tc9y2/Q7i0Oq8miUmHlT&#10;nBVxXVvJunWGrbZD1Sk4hejZ/XqNQVy9QSaPXFFzJdRByszG3NbNrvL365i9bhWABPpRhO0jc5fO&#10;2vmHScNCRqfdaR9Oy46zi1dpbWeuF3l7qSP8OUFXsYO1m545+IPJZVzU2Bkf5QxTN4FAPAEUtyoI&#10;h6GzvWlIiqgBEcRMrV1T2IOOctBVeIWwKJ6x6u92ld6Lwn49BiiBP/mWJHgvA7vFDMkvTcx3bkDd&#10;SQcPGuhh9CApJUVV6WLEt7ha3VZDAX2L81o4aYBi8YVseBQrdrJIPa163DoHeT5f9ujNmFp8i976&#10;slWvzu8f6acf8ncfaM3VAHLThLbB4WjSUCIEVQDsj0vPJnDg8ul7vhR+fuZfP5cvT1UX2OWGvQwr&#10;6qHH0O8mi2dKQc3PEqDMMteRT7C0A1+6UiWZQJ/EYbsLjJtkJ5/X/OP3+eGhvvhSQu+UY9Cad0FH&#10;GIkh7yuU8mCJHZ0pCdG7/OEDnU7bL79WD1Wdk4PfYukAQ0tbzBrEa1O7fDTuQBp1aWPOzSZ5A4JO&#10;RvV22JpVsG0L8GVSohWpd2vKwXehPez5h490XiQIsN/KRcZ2Navri7cYEnREMIsrcvcRt+/oEeov&#10;LF5miKovWboQe8xQFxc2BLFCgP2iWcgX3Aua4GNHncpvIwScPclvQrLcZGN2MD1kt9glOjxZ1x2J&#10;qmo0qjUO0EQPGfvMdGNjxLdbYtCUm7WIZt6i4UiWXM+77h0d4gavN/4BBQxFbmwD8I5Q5+Xn4LNB&#10;YhBjN5B1ZmssH0nVjFHWEs+JVWpDxIvUsg1ojx5m7vvauX9sLjI6ybCXRlvTSmcV2W9alG59G9xS&#10;/a6P0KWbKKTg31AU9VSo0lg7stb3E9ocRG1FXUl/XNJfLOdP/7oedNt0A5lg7V9aHnuKoCVFbWgR&#10;FrAy5iTigkD2Fww5EepNcceYxDG8fv05nf86ffqrymDKLeeWsmbVWgitzx+EKbvJkcJRrkEx8d34&#10;xwT5I7qQqE+o+Yb2SVL+Lq2/0b4QEFBFgTtOqjnTVE7NhcxCNAXK80hinfxFBjHvggB3OOJ+nnQR&#10;o+GUFBtwg3cN4WMwxQgohUjFSCfHFjndgTy82gSkO0Rmw9ezY+IGdUKKmAfp0Y1oPaJZbKreMoIv&#10;jk6a6NYHiYk4Ph58FKedaRZN7R0JMfXJ8Jgo+Wj0ViIKYLdoYcMQGkfs/kIdjNJwnLTr91Fgc70B&#10;4HlTMUB4T6aGTDtNMs3GGx2hG0S3z5zvGOfH/fdvggK+etLvx/+wozmUMgcl30QCPrkg4Wl7fzTg&#10;7Ulmz2agN3zqNN2ZvIExFaHHN3xGIroJttEr6OMbIrrfVEXv4N7bZ0g7CsurQPVvf956F+brJh0E&#10;4t58gsaJil4Jeb1rm5Z2hej7NoOzbklrEXL/q0Cg9rEhVWrov2MUs4VnAQJFtPN4gLrSRn/fHFNv&#10;ZkmvilsIihpa1upzzWsDAiWsbmtnmHUL2cmJC4CM1vohV2N47Z1CYU95l7VhNPwMFMXherP3oPtG&#10;LW39P/P6sD58XB6/y+cPeT21j7tUIaDN1tQ/VTMCzeQVeSZpskxLo8E+NnDhJ3sBvdjh14ms+s7t&#10;wlZTouu+jvp2o/+8/ad5soCRyz6S4sT85bpjAuONvKterGF6oYQOmZtmHzJZCOKgF8RJn8m5lQ7m&#10;JVAQ9h0g4CLE44MTOHO2KcuwfMK63OP9yG4xxwSSWbWJxj1+g1BiYqRSiq4hR7bY1xf/Y43Rot9p&#10;5o3+XLNnwskz7krIjRaRhXZkFxE6F4WQVKQfh/wEWs96+yfi/yvR55R/oNrN53FCJQHXKexbU6jd&#10;acAe4JUTA6woOjWbxIRYIKUQsEf+q56PmA0dC9GJhuzZTGVuk2xeXpE+0mnsKEYMCg+9NYUDqUfb&#10;ihjhROjxgoWBlUDXg1z+KboBZfg3KSNhCZsLLv41oYEtKy5IsbE0swoL5jpZPkInVTOPDFv5fBBj&#10;STPqkkxHyk9g8lFqOwlmHzT23HGJgzbU1n0EULZZjGIGnr335jFplG3G0Al4a1OWBzmSozVO2QCM&#10;nOGZzhpHqt/ii5iRChR0bhLwrG0c/cKVzfCc6smzWueJpFvmnAxhLY5+4sZfZEBmCUvOCHDTqUlb&#10;Ri9XHjjrYNmVyCsEQqfZAurt6LTsOjbyZTphZyzrGF50+kUPLQPGFjeG7Ua1rDFmzuJa4Ll4gSGd&#10;YwN8DYLvsNBoW1OAZ4oCykvo5snXawoLInlkrOCC/U1PKlukYG3tp7E2vWZS20ML1s0ANi+KSeNH&#10;SyofTLFtoo6gjKDvCo6g5ketM4bIOvXxscpAPlE7es7Oh5AeYZpYmWfyXDcFqXUA67euhd/zS3o4&#10;57/8afnD72oEYJeFqBqbxlLnlS3Z0B/VqmiY3riec00cfKBTU329XDy5sD8RS961zUzKS14f9YdR&#10;J65eYgXNmTnwE3AvbMno0pyl0egKL5++Xz/9WJMLC++2IDTZVXAaPh+lsf2LH37fto2bF/PY5Os8&#10;n6uajfnpOXDNu39pJIp4fWVEgYXEQxe4MlV/2a68dMzrD5dRUdCjqV0/p7bPrshkyAIMNXz++Egf&#10;zmIE2v7S2jvZkBUCNQblUE3REFO1ZLliegAyTzwYXrDINgx8WZbHx+u/Ut4HmkUtwbWsvLfH+y12&#10;+6938d52iNk+V4CmjXf9VRoxrlCkjqqd2VCnfT0ouk16z1Wj6bWg12QwQ4v3CFn9Fn+4jAlRtxoY&#10;DezLPCvvucl5t1KdWrVa4ca46vg0sUWEpJAzHbxmADWItaLUHaDobHmDmUURSBotsTSj/ovHRJN6&#10;N9LWKCREgYhAZPSdINO3FTM3mmmJvB9Y6OlJP1tq29Xvl4eKAjLvjZX7Qlt/+znuZmmGC5boOCTP&#10;NfDO9lp1bDegySuLAPHHv03XZY9gelYLzrgG0DG6sINeKK4B0n4QMR8Sa/TdyDoFvbnSOhVZv+jN&#10;A8roCgp/0tB5qMQJJdk5CEjRXKKfYPYi9P9j7023JcmNM0EYPOLmUguLpNjToz7zb97/rea0Whv3&#10;WvKGwyYA2PIZAI/lZlaJEpWqQ1XdjBvhAYcDBvu2wACkpZI3PgkxEoPmtghRorim0ARcLceNkh0O&#10;GILywPRGuzg6ojf6+3fWpONW8n1IIC2A1Uca0AdYBYX5NJQFdKsLOWBjy4t/1JWVVlAshloeAa54&#10;IkyEV4W3fpVPSwvbImheIGd/2YC7/YTSAWRLN1rSNE3y0AM47PCufs7HiqXH587xfKYbb0L0IADz&#10;GZDeusi5j3z5rvMGCOHRgaMx5nlRek8PBj0CmNFEZXgb/oetjRsYIcWOf3rrQvfsLxI9WQzTghfC&#10;q9vB4SdH+N/AOjvMYuB46x6Iabx9u8c3oqdRwP8OEbw3S2jBX+AJCHxgVlM8esNbL36+ePyn1eDu&#10;hvuGZQuL0E6xa/kZqQgKqD2g5PAMu9AiDd53qSy2dMad10EO0gwPF4WprJlM3lFaO08K5vZnO6sW&#10;sAGWlYqoB/D685Ya2OQURBT9zeTg3uiB2VIT5Ejg3YQchZ4xVZegNmN0B1UWoJg9Vf5zvp74X95v&#10;77+pKsDtLGao9dpOxrmTWlEBP/Le2VwnrZKVl8sg3d18HBiUloTIAbd8yqR9io4L5l7rdwSVrfU7&#10;MlHboW+n9D344KHixOK/NwL/LGxZEiFfjIM+T46FBWSCswMYyjrNs4E8eAwrNEohdigc+iL4N+gF&#10;J2zyuOZi8Ks5MhphjUQhwE0LkMnw1veu8R9b/uJ3mspG0jlFHskiAZ2nhj5544z4II+W8PA/rTXW&#10;3d7S5c+p/DORCN0of6Mn9i7ScAirP9oUUV3otbEccge1BPtpMh6PGGtnYGmTi8HQJRKP27NujKJh&#10;HVHcaDV60CgFnEIKo8TYHezyzKA+FCo2ZiHS/P8tHdDQSJuq18G//JjK98257KTrGFIWitezFsiD&#10;VrS6sAMuyBqZNm8xBa4jRbFIu7QtYo2ZRD1jJ/gAVKcQX0IuR+t8CLzzonQzQE+V3n4QC+9jWhfz&#10;JCXTqPkEQxaedpTC80bapxcmQddsia+RIEP1N0qH5Nocv+j83F1G6ri+GVNXxyrqiIsgTGcVi2Yk&#10;bugcFh0JDq8rLIURTua0DWk19Yc8tOpSghZ5l6K3axXnZ93r84bMW5oprYG1RgKMuacUClrF7tuN&#10;wpwGwYAFIuQ2gFgJlHllMvFGEk9x/j0tc1s0qVFQd9uD9hgJTNEtPAUiRZDcoZzxJLAunWJrO7Jh&#10;lKLkI+N7xKsjdnIlW8PqskokSZBCAUS3YOLqzp9ZlQyQYexpskl1fpfx7GltRjqNupJ8ihul5I8S&#10;TCduvuIi4WqhegSOi7EhSZHJpLcsKzOlIkwp/8Ovtv/5W/r4voJ/BfDpeU7SQwfISNDjVZ9LQbvr&#10;CvDuTO/e1dXjcmnhfH6Rnr+Dq31WpkLh5F3QcF6ljoSZmtDWyR5DaFiarvzVe3PbTr/91fbVx+DG&#10;MeBMCvxT6LfR3Mjgw5MDDTUupUn5AmSC/PJCp62GKV4uZIhmjX/jYF9Xeq4hsX13jhmEe+HXT3Uh&#10;yicB+Glo9+mq5c60xWcdQZanHArQcrl93PmcP7bc3KzrOlUUUH/LbmsyOaCEquKo5ByGRxT5MNyZ&#10;hnZinNh5e/eSz6dBwGBzYqOcEj08ke8G1NEbToG3ex7PtwEZix2+WDLlQvBD5oLS0SmK35HorgaG&#10;YMWl/Hbs9PFRpqmbG7GKuFvyG4cS7wqJSu8YHBgPglW7BzbkthRz8GRuIFAN7zTZLptn+0qY6ulv&#10;amjjOdNs9Fawe0xqCKEJgsEAoAiK2I/DPXc2SdnHVIw6p9tDgY0VD33J9X/1H4ZwBwiYoE+kldh1&#10;m7mutl0LeL3CV7iHBFHtfT++QEUSyxT1rdAP28auQcKsXaxFtJoZXPt7sbj9Nn33v9JWnBSZc9ik&#10;0yzMWQib5rZ8cmyPCOh3RBQxkbiFAcRnEGBADqPyiwIEGfGVcgkqwDTibXZKAQR4pgxMTzbFLW94&#10;TyJMww4UGVoGlgDwR0RL1UXwUDWLITpoOs+iLlopOujxNviKgHy/lRxBHjpwQUaWFbhIjao1vtMJ&#10;PVp6h5Yo0R10k/kxXDAlzJ+XpoOVTfitJq53nKkTAYViCy35uXpAAeevzJPmb2zEU2wQ38QIp7lK&#10;6cs29OlBQIGH7Np5KtODs/KGGeNjIlo60NjQw5XMFxlCehB7o/WlLr4FfcaF3sDF30xPOjQ1eCaD&#10;8LZPJj18GXQAsK19TIkeZdit79Fy0JZwzBhZNFwqPXcj6PDC6FkIcDCI++8/44DOMvAbPIx0R6z/&#10;oBiXHn3EvgwrYi5OXDjU6XoV/CvlwvuFd4876gkWzhdqjMTuHRqvHGBv/xSwDvNYA0ISGAHji1gB&#10;QkXa9GCxpXwWUEr62NwtgCrBdnupeYH5TB0CDEwuaZiSc+/Qn4AiIETRwGAAmVL4d1AChfyZrtA4&#10;vatxgO8+buf3DZvsf3HuWkCyYjnnhBDgLWIfrRo7BwyQ5SvQh980TnASbwGBUOhXLWDLWqiA6wX9&#10;FCaYvJ1c+HubXeBd3X9WCMATcqAOqRLojGLQF8cDLsdTH1oXwgsI+u8I3dEctcKiyaAEhzsA5ChH&#10;F0SYzGkyL1XEGl7Jt/gc1A1vByHg0GVGccn1Uv+ayp8TfVVdWHMaaWCM6YOr1ayAZSihN+aqYOgy&#10;iPDwq+FVb/Fe7+r+x7T/S3vJuzban4iuF/ZOxodBvmZ64tmMxDj4NHftOZboB92qWbfUWwtinKj/&#10;Q3kuSHyochQdYvSRgx9lUkYmgGA9y1x+WNAVSk2TiqinHC4P7yY+Y6hr6+JDQXqu697rn9pImhLO&#10;nGyzypVwbujaK0/drsNZoBep88MsnhLTCJ8T5IbAM5hPvqChn+RC3GnQIE8tQYqOqMMBiBxixLjG&#10;kZ+DsDCTNWfBRkpvRNd8dLurrPe74Dag+JapxzKMmD+wRKbB2rWX3ZvKpX0nduWxsx26u/ULnT5A&#10;PgscuonS6Fiuk5IZ+vw5NE+aqyfhCmDDknMcyTQZLDsdQ5OshbpiyVWjYAuPzTmnkMGSRROfZq8g&#10;XHB03DxvFR/wAi/IUei2xXloQDhLUqN08ArM8/6GP0FUcL+WDTAG0s/CFX7Tscre7eECm07W1Ey7&#10;HZs+LCXkIJJtaifguAzfmkVESCe9NhPn5RTa4hRli5CYawytfr+4qBoScWKtiOisP9uC5iPUihkC&#10;dFna7aSpntTsGWQ1MGSrTYwS3ypDhVNAT18b1qUWdT+9po/vtn/8Xf7um3q1l4JA1/o0NzX8Fmo/&#10;OvD8QniHgOzTkLn8vsJdVRH4+moeku7FbXy1zpQqQd8c/KvU+pwcEM0pTWlF+267fZ3CL6fTb3+V&#10;P7xPOIaheBhbIKEPerMJgr+LdFY6ABVUtqh2r+dTfnmpQOBPr6Scj0B2SU1sBIhCgzGgflbGYYsD&#10;r6pT3i+9DGZXEHLCbjSUi416xpLGWgosdSz8hqYv3L75mE6izhAg0JwJe01yygENxY9S1auzVHIQ&#10;r6NRBagBKaym12t4OV/HajiE+Syta3rOtw5ylO72tz6jpXXkdXP7UPrUn+qBfdiydq+SyfaBKd3h&#10;1tMk6CC6N1DHeOsDnzQ9QROOwQAL0Gec3dfJZ+Xwi1H0cZBgPQbmU4LMBeN0lv4ksqd9Fzm4wS4w&#10;+JyGLpckL0stzRSqEciGCFrkCKj5U1dqlEf9z419/02a8+dsQgK5PKdXDwV0kA+r1otYhfJf2yed&#10;dF/+aXv51f/bjn67H12JQrq7XOsFHoQMsjAh7KiKuX83ONl2tMApMfgdcrTUcEJT+vi/0te/aYAZ&#10;UCNp4iPPZffQ3KFAfaXI6+pPnirXUhD0pVGt10XPOSjpaO6mUQDJ7FxAXkbsr0YITRN35QaCHlYk&#10;miGrHJDn5aOkm8DEmz4EAgms7icm/yBkzCvTyBn5S6OlIx+uNNNpiFdw2iO6wIQQrXOeaHGQHkhF&#10;aQ4VpFEmF2Ofl0BsbMrdWvYmeHmSryGPGJabNDmhcwpYLR0ouylCgGkmqoQr8acigRYqpeVeBXGD&#10;NLgtwM9DPUBTY2/U2SbQZSDKPXwTOtj9CLFgojUGRXQLoYq3mo5jL28O56LD/oApLrqt0orpNwtu&#10;1jee16UyH1/341K/wycxTsNZDjR+F5qspNO62HmESnTv0Rvzhflw8kzelbRSBNKXQy/oBuqfDp+6&#10;+yigWow+eFUr6gOlSUoIUCQfXPgCHL0tCpxg3cGj+cZkOHKvffBX/jNChs/ImbHmOeZ/HI5UuoXq&#10;Q0n+BGCTbqKP6c6h7IkTG2nd3rw3m7tm/adCgE0I2B/qbr9JJIW8hUlxTGv3DhGpT8Q0AuxiFrLa&#10;FQtPe4gIhSeikMtbj03Sc0iNiKks23w65dNL/Sd3Zx0PMmplenZlEhsSMBF3iIagbi3/ijcZxQUr&#10;Ra1KVllGR8+4nfuvx/53+eXD9vK+xQFuiq29qNVnDvu64Kwrhh/Ro6vp0ARfgIAUdzPq3d5oFtqv&#10;Lne6n5zg25TQb4yUV2mLU9cl8PfVyCWa7HvtZV1akUxlaEZnWqAyrIcFfM70SEWoL6Eg4BCMYYvI&#10;XAoZn/IRJcLhHCBAl9qwW0aOIevRIq9/KM24WrSfRf9uE2xBLxDedpu0feeUvk/lD4neNywQsJbB&#10;OpLircADPEcAAJ0tM5gQSsXC7tXkf7Gl/ZL2f038hwYwnPTVewVFrhdGMfTUMyYQoogEu6FYGWxC&#10;R0Ug+V7Lcxx5v01lNj625CO2zmYClA4pBB46ad3PFA6FYcckVxPpp1PXY5Vi41CTkGgQi08sIo8a&#10;8kQ9ssZooeoFyj8CHtPv9a4hZxDfCQgK92QUr0iKu+BK6ljdBdDoSAadMjQxOApk2w9FhG38C3JY&#10;ZaaTS2ZYcAwJ4t3IUJnYvQzZMByefoZwe5bWfKrpth63RNgR0cxC9m+0Weo6Oci0N3hvgz3CHvb+&#10;0i3mkm5qKKq2igkVClzZKueP6fQ+vXxI53M6bRK7KMaKG6RyUngMeChvhuEF6bORvUNbNY9yVYIc&#10;O4GLBOORr993K/W7pj6Z++TMqkwUAU1n73NMk00BAgyPjk2qslotC7ho2r/sAPvZBkQa3bdB+Bym&#10;o+WoLP8EzpmWmXfxO+Uz/DSKOEz7yLNDw65z/pK6Qtctdi22EL8gh7ybREF+RQOsGMlJvtEMxBTS&#10;IMOsvmfmcJsVuWwaRPwhurAC1QukiuZtSxo1WtqMLX7uaxes8Wnt1qNGxpzMmg2d/LCbXnpwYAOQ&#10;rsvjd1+f/vF31QL0UoZd7LCuP2hjHJTSC3Mrj6kOPYRGJHk50fv39bJ/akBgj7/qkaV+/RwU5x3U&#10;FMPp3FV9oR3WnUX7fGzIWRXVFR2rWuhSfv9y/s2v6Lo+lBJK4lW6xfRVDpCOwd/rti8THXImewlU&#10;3SNeXuoC+9o93tsdtEejGEoQSDPCYikK3WXdWJkhqpPBcT3Lct9ne9kB2O5r1QaViVTpzT2X8zdf&#10;VU1nVjF6L9L7yGdyWQiBFlQ4D7BcO0UvnhVslZY62plM3edDHqrzaXv3bugDW8kty4G++EEUMK0p&#10;yfRM72Xd3fhyEGDoeDdHUFoKAbH6o6CFSHchwHQ3dgkrvPW5m2Mpds8mdcwKm1NwISQaj4l0MEAP&#10;ijrVgprLWrs0CQHbDsGQTIi8dE49a0MetcL+DEpxFSLACYO0kenOFvSeQnwWU6SgMcCjWW3Jdxsa&#10;q8HMCSRgfrIhFjidMXobtDfcCY/qYfDENIXTj5R+ZEjXu75JRwErAYUTkFw4hXiJuq1+Uok9nM3A&#10;4pyMMjwl8cEe6XyKbgpEkqwJNVC3FPj6/0nvziEoQPnCiVI0ks7AvR5PFBpXSrhUIQRIioyZM1CK&#10;befYLgjCuKV9IY2bBY2H3goU73q0Tqj8oyEJdv2gglp4zIe7EZvqhhX3nHShdXGjvYina+sUrJvO&#10;Q8DJM61VfmDxH36yTJbiAaTkWyvqjInwyAaaUMDlMnxknrbI2XLCY0y/CHeQcWx5hHGJxs83tJLv&#10;erIeoIBpFcsnz+84zniWDX2BBIrSEbAkoqM6i6IxZBi9KPUNDWZ+tNEPyPDky/uw3eKh4OwZ4OBJ&#10;18rn3vmu1cED7/llUJC1zyg9NCorN4HnrooPhL+hNp8+jp8dlsdQui+J9jw+o9ysiPkmgE0PBFXO&#10;8enWv4650pNi+IAscVc5SyOU+zgK+JkT++9cOPicivSLLHh0DwU8wOaf/sNWylfwT+MA9XzOauWY&#10;OyyUFAlsv1IGISC7R1kCXJVDye7ExBAMBg9dr6VLkma0oYpbU05c/5zEr6xdQO861ci9KgTsf7UR&#10;5gx25SIyhJhhn9zGFRIYexTkWUbJd2cqhcpOBFdYr2R7yed3+eV9gwDft2uTQO2Uz9omIDIvR/RI&#10;XDNogA+9is0m5BUT3aIxBGYJLdcQIASmTl6XvEjhTLBpcchWOeqo248NnNiSu+fp6dPgNKNOikpG&#10;epFx+ynBShQ3I4+94lX64PzMlsmhtNi5Vt9hB7YsesrlKY8zuRVkygeB1hzbssMWnKB9D3RAD6vI&#10;IOlIqCKCTXxrX+D7xJ8qFpjfdfuwhcyO0bZ33sRcmQmBH37BXmwTnB9zs73df0j77+vRuHrWnfqj&#10;RNIL/qH+JH/sHXnHG+Vue7HB41mJAkDIHEEL0yPhuYRiyIa1KpoPVWHvR3TnHk4hA5AMT0pjOpCD&#10;peCelM0VkgMwA8hfODgRoo8MJp8iCuQ0zrvGpnYklpPnqFA/ye6v6fKn4G3rd/yiilU0Sc2Q7JIl&#10;c4+K91NkxSimMbNBIxdMb4CdcmzhNUdQY4/aFhAKKAoAgy4IhNxFnWR6mzIAObH9ZGMjXXgKrUNo&#10;gIAte8YSUF2HsakGGYpiSEWwULyq3ZxYwsESuicAQvwR7hZ4tDFf3KsqlevukF6+TqeXyh4/aWDb&#10;KTeAQcMcnRPAasFtjp1bYBLz3J+H2wA2h44OhvlJUW4LtOacfbmFoFPy4EMbT7QN0lsvU73oCpan&#10;Ew0KoHP8OQQr+gK+Ry9QI0zgArvjOV05PSW4h/GnlGBJFEHtFt8QgUPTo296dRl+vkHyH/BURs/q&#10;I+1GDgu7yw0JUg/tbzf4OhRzQAm+Qho/13MrM7QQi07XwRuJsLUIioIiEKC0vIprYXtgW9Ylouiq&#10;HZxsORBQQqQSC2bMnP+v32z/4zf1p5eSnDcymUgDoPZAe2cZsRHvA004NblWu1aeH97XVvH3P7Zb&#10;tLkccOw0RuAzmaDN8jthi96LDFdPxdtqbF73C6V3p9N339R11SBAijjeAEgdQUL0QHoP3eET0sLs&#10;qj/chU5b9U19vVQU83rlrztEhsPGypYqSlXv2FiGKoaU+lJKIF/jw5C2jK1dJ1L7lOtdEKPaJGU/&#10;d9tA6mObv/6Yv37f5ZWC/PV32vJQ7kp3JpNxvEKNrCGLzF4RkJdImpilQVtmmp3PW7XTOG3NMZtR&#10;PMIcOPvdEfQped/PcSyfoS7+rDfz0IWyF+I0idEB7zM713SQaLaaofNRJ+cVSZse7bU9oRCc/Okx&#10;VZmGLe6AyfnIRQ2uK1x8e0TEaSD1ddoXHEegHCtANWsQoGKBVYpNVvksqy89VRMdnlT94WVkHRar&#10;Fapir++5ZMweeRW1iFwxCK20FYq5whR3fMtVzRpHssHopCDeq6/5kdOn1r7v9g/1o09dManTr+3o&#10;QpbJmh3Sb+D7ZiMwHvDawkQAWhJGRnePZ6pq5K37yIuBqLvNYEK7+Mtz+pjO760YjG6W/TNa3GPb&#10;d2cYnHl0dCGADtAQM0H4H9FKPRRLmRnmIKv/lk31qavcvBBOiV8nO7ds9SWH7YuX0XrR1gdj7Q7M&#10;d+eMnwXm84BW5nALpVuNNk734nwWH8aJpzX4kfg8urVgBsbs2LY/7P0Hryw6bFYSB0Kxh3ZQZCCs&#10;BojnhWa6LxR2iCHCY9nigOeabrJbGMs30Cvw4euZIBi5s6CYCGJUgpUT2eiZSXO6kT5HS4SK78bU&#10;8hu37EddQG9NO3r75x6jVp8Zrbuc0Z9tb7DO0Xwa0qfVFFx26W89449ezMOJcf5fkfgz6AzWhAOa&#10;fsarz+HPmz08/x7z26bfQN7SFtwamaOVoxEWD+gCGgpANA02s5O7M2S9cz1y+4jmsuDwV24EEPLn&#10;G4H8959pk+Jl+MDdhev2m05tDE4HuyNMP2mkFsD/tCi91pbqDNercMZ2PBtdFzi58SGSzo5v3jy0&#10;/L1CYCsdmCRbTIV83EVyWTRh8ouNVkqtdKcLkfLQ5V+ulfOJurup4Uj93MPaxvVbUMZRYm07Ujur&#10;uFvXLqV7D7frsN+2kQU1OSn++vOuBXyfzy/aH8+SBdV6BERDEA3d2IBjCOr9Y6Nt5/zMIwy1DDEb&#10;jrBlPy5e/9+nrghsy3yRxZIseUhborxrw5Rjkl8vQ7u1yytzFptWIX6yooYtYUhzd9gPVhmaiE0J&#10;ahFN0k/CN2HPuGBWnC9DcAMDRgg93+uV8x4b4gm+RW8BFwCtM2BSwwGkHCYCmjEqUHOhk5imVL+h&#10;xKPqull/8Pt0+T7xb9P266oR7IA3bsNgzAvekByxGY7Il/olggjPnPCrfdblNe1/vf7TSPIfBKLo&#10;efby3a6rx58SfeR6pC8JsC3mBCtDdNoUJJSjPo86cYCwf5FSSIuAdhOx3XjuSiaBDIvMBA3Y4zgU&#10;nnLKrCCf429wdCoMZ3a2/5QEi734wblTW7twSuZau7gtGxdCTUuTfkVV4JUCLHILgcvC2r78uc3n&#10;M5gcKlx9XWE6f4JPPPDoq0gXIfOsj0NrqgqIyxwgQEQpenv3BEB+lzuUZCrAHEi3UuyYmofZIVJN&#10;jZLDkKX49aFphz3CLMo+SYcVshiEgP1idWTVW0/m8lrAerfs5GGQyTEe6TG1IRVJGUH7LemcSLqq&#10;nNTakVWImaAsLOyBcyX1qLTTu9oGsUluwPb1X05VX9v64znQVphjp4UhtodDPoiDmgzZkvCYZMte&#10;yg0jb8K16x2shs+wfDlizcFHl7VBLn1CMF5m4Ll7mhe2COLBLnHsmEFvjXaXAMoCdVEiPoq/Ld/O&#10;oLhmAUrFhapkQbR9Mr8q0eeiGwHFAEKCB8QiDPt8wO33pEAggTCA5SKZRD9aX4ZepgwBhJs/gILh&#10;ndtVXa/wBb6R/dZZZ+am9wV3mQK7UooZkFn1rGAE2pWO4WS8RatzdvmJa7DA3PX6nx2D6TQKxgec&#10;QkirWZXqY9NQQxVj9Zl/qc/d9r9+l7/9qiZUdRIAceQ6Ti7BgwBccqXZFjIVbg71Eet84KnBNUg5&#10;uPObuo9l/vab65Oy/9sfqLzWR1Ue2yS7DAOH5LrUnDbqvygklfYfrN6IupORxdRZJXMtsU7bdv2s&#10;+oSW2MELx7PFmPC0mx9gM2vTo8VfCV1CKCuhJdbo8E3avn33Lf/hT/zXH2VqXV/cY8bQ9zW1hMVO&#10;JqPkiH4p7h5MPd4vqTzG6Au5G5a02iwnS2wte6sWc79DJGt4Q1VfXvLHd2I3mlP/F8lubJ/YL14e&#10;k8432jZWuX+7yPaaXjqUQmoEYrQSykUGxauVbKVdP7k0C5PTyN7vOyczNgIp8c0O1S99GOcn+mV0&#10;1L3Cf+HlF6Whd7w8BfFThO8n3uAmLP7UiFN6AGWP5uv84IfhI57leaL5+afA/shjayguFP1wXISC&#10;oNReLf0LS3AAd1ww94KKu4S3b6fd00IjH/TXO4mBNJe5yHrf8DZq2vpS3Tv7piyFK/e9Sa7zorMD&#10;IUAbiOLFH3UIr8qoG3viWvH+1GNXO/QWIvm61t/bdJsWZrKR4wHP1p0LMGuuP3xpMv/XxLZz70DJ&#10;p2hxnoIjqHsOYCW3RztvESqn9BO9fFM9Iq6LXc6B+QuZJVT4EFQmOsQSCHDiGKUXXCc48mF4sIQN&#10;ElimNQHFj50YYZbMN4DX/U3Zst1Ylv34TXSIdvAyH+Agl44OFrrbjAA64ADkBzKlHluEHl32+blN&#10;wZ24Fr6CwBNMFCztHqULxfZZONpDdEMYBF7CrgSA7jI7jGlyBwWXdZq7MBTcn2iJMKWFyGZumuDi&#10;zeJ8DBC4dR3KDTyDAxj+pfL8+L7E87m0xRvFwBdvij9bVbz1Ofr5LvPBd3kOeeR5tkM3kD5vttyf&#10;SOt5wXwHN/ItNkX0a8Af6DYuOKBkqwfqjTguMx+8QzRqXkB9dz8xqgDZOpo00TI5uXfIwc55CAH+&#10;PM/pXSzwv/+M52R6fhW9scTxYy+7BYcfL/72QkKbvTBXuySi1vc7O3BWpQlRW2O9niRnhmT82Agt&#10;yjKwE1DRVdRAoHky+qR5u7nMrjfv2v9sWQ7qyQ4VtZPCxdqywcRdXB8uLPlAkIXOJZYHqrzgDFqx&#10;IXIcjQ3a6zt2VW1IX+h0burD1inwzmdFB6sWsL6gyxN7VoA6qiV0CKfVCRJUFp9x+EdLC461Wczd&#10;0CxDPZBTx3xzVkFMyw3qHqyfUqkNOw7eDd5l6953rcJP2Xxje0+HzL0/2b3blMJpZ1Mm18Dp5THQ&#10;ULjEil2bqjxkseuhkQmM8thdXtjsXvC+r85xTEDZLPHxr/H1x1sGTbE/+MKsl8Sr4wNB+xgMGIWr&#10;/qLs1/e1a1z+KZW/pvxN/aefVQ1L4yEhDJ61bsyVc7AyG3zvPUytCZWu73z5IZWfOvZD4h1kTfba&#10;SGsf8q4eyPe/pO03Hg3SOp/tiWYa/EiV8shiLDhVO8yRBSeNEE6AhaAzKPNifWZ7Fz05GNcSQxMH&#10;Wh2DipQnPllPOrIwNPcUJfD2hENNrggfx5w0Y1vAgQK9NJFemWscIP+oD04PANsBOVaAvF7TWSd/&#10;ZGl4WIultGbRSlactkAXeVNBVYH1Wo69JLNoWxyBi2BR7FmJba4w9poL9Le1ydw7sAZf4SbZYrpg&#10;Autf5xyQY7/1JaDFjPGifTHZpNYkjjC2sTTYcVY2LsLW9s+tRztSF1968VVcOuaXYdY0XGW7+cW0&#10;dI1UoMFqe0mn69Bt6dNrR4WZUTpJY6+DAMgHp0CDPtgnkgFzxfrR7Bl1HR/NzqznqYvibZiWkaVO&#10;AMraSaGLKwCcJecVlCQv08dMIK7gmenbiiORAUVjeFvTX+6pr8a2F5BN70ZM8WIga/fPGmIc/3aO&#10;IdRdg1gvEtkPJ+3p2eNWQNvNkDW4OWTIuzd35RthdN8OqGd2s9n+VlRiXYdzjyIEmNQSjad2Rxnd&#10;qrj7hQLEaAyb7ogrUpTcIEBDz5pTQlcKliZ47aM9hAuaTW7lErWKqMMw15mfafvHf8jffOTXsjw8&#10;DnDd9ENxeSYzpCNoSw3edBT5tfL48NwQ4gRXXv0pqrzseqn7v/whve5S5tTrb4vAJswoec99D6Xb&#10;a+k/TJ341Hr59WE6ZVUz94q1XAvv03ffugowllnTkSFimWt+YSQhHsYLrJykXPJoEGsyX3dZaEot&#10;0k+/+ub1h0/VGtTYKnie3qUUF75L0+m33Tabtaxq7l9B7izoXfeU9BW1hVDy9ZVCwS/mD3F9WTUI&#10;vT6oH5rYmlvsXynOLBzEU2hIXeLqWn+yUwZHessakD0USHNYcWWxCana1hatzYqdeNnIUYLq94sf&#10;Pzr+4hAgH/skLZsqDDU0rTrYpDh7L0hRE3WoAnq4IXjkRL34bZpG95lB5ufwyMGba3CnWL73cESg&#10;42ddm0/ews4GwzPwaxlV/fKr1xl7PdztxYuKpYWWrYnMcEa1EnqXp9JMobk7HXf2Z4H+N8MuKZu+&#10;fsjOPKxoBXY92+x2lQz2hkPzQHXahxB92l+1oiVdeiIg82vnwbREa3PaIMgsqVvvxWsvNu7PPlFH&#10;bZsvUDxxqKj8ijt81xWYCXh5uceDtsXrlN5/VW0i0F19SAfpzw6tNNpsZGqm6E8tR43RMQhMNT3B&#10;aMqHd1E2YPo8cFICd4RCEQb3MmeivGAtwdQiHmyrGZWuPDwcvHwI0gzv0YgO8hHeRzM0dbjKULrZ&#10;sY6LOz3Ykw/yuNs0i6db/8fSuVuNxOVv8fT/55tBx9ATTKYYrBpxOFrgH6zmsthLvAOPHbXUZ7NE&#10;XkhKTbQebGs52Chx4uUk4BQYAHQHAqQnaC80Pnh9C7AO2lsnze1ZtDKT59sow38EsjAcGvghOf5b&#10;WEB08J3hwT++5fw0Yvdz1HvPfCg/iEghif/WR9At39qn7sAdiPEYg6EBz1tppO+Bf/OqSHiaJeCf&#10;0q1V9u5Q3CoXVxGtD97T/3qY32crGtGk8gtQA+htr37EkpTGEwM99MEG2bEAe0UdOzPICyQ4UGiD&#10;miMoTQJWGZN73jJ1J8DaVT5JZgb3swhGstmclY+2hn6rh7O+lfRk679X8G8Xa0o2f6psBheaw10Y&#10;SetWlnuQWwnHV3tCw8afJzsKIKttJzqdt5d3tJ2D1rY1l/Npo9O73CBAcIjSUGqKtsPgh0fT401f&#10;jIqiFQGPpXKvuG06yImBFC+m65072QGkqUaLCaYAZntt54yz+qaabq8A7NQFgqUdurYO68Kz1Q1s&#10;ssJKuQXFF0iUGCSnGegp2NQrrS9lP1RFSGiKQVuWrI9safPoEwugI4Ne0I6vzGtVLuGMsoMmopU8&#10;YZmsA6UejKmsWn6nJhYxNUkDFdJfKxBY/pTKtyl/VRGg7qA1b3NsjogsYrVgGJi9+Wf43/VBu/zI&#10;5QeqvohiusQM/pCsKAJfOHWB7Evi6/W8S9s39TSdIcrLwoJMUtVboraAUCTuKURksXyMvEOD9jwg&#10;MNJPtdfNVhIXzyDyryCCJ62ceTiNQRdP5FZ94YKgTJ5aNWwYRp+/DD0Fwv4L+b3QdkyIZukTY0uX&#10;n1L5S6g5eQfvzyzAnsCir+0bneIKZuvhpc8xRvZllVlz7I8CkxLBNmm66tPt+iTpV3AIOLSmn172&#10;Lkt04MWbZFCdiHmw/u0fh1BrAsO94QjFEI3Jmtyh7sbJfhbomcADoEHImxXm6Rr5QqIDSg7wsgat&#10;iXSsBEmxaKpO8iyIGhPGPrunqspWk660tkNZU8V+MfLlXVWpdQuH2UhdetUxedYUN5s2YdrzZGic&#10;YtCmw6TOGGhCKNvXCZ73qb2cYZHMqjHdHB5mng7pgbsEcGCJjR3c6Bt3odF3FL1Dc9Fd/pex71ci&#10;KtybeyfvRXpe4EVfs0dTU03ds6fScU0OW1h954tujj1592wbou5TJ4RT5Cds8j72S+2wruiltogb&#10;DU55fXcoHoXYN27GDicBYwBSdcmchDNo07WHmy2eCeureOo5KUbY+87UVIBff+DX3aSKHFpDFBJA&#10;1xUOH7e8pr8KKny+1fayPSo3Odpe8scP6Xdp/+ff8ys3hIml913IbR5JH94NgOR9V4fatkle/+qk&#10;SZywp2zffE2nU5XaxOqPxo7OEjSKTyeS+sfaj1IEOsNTPvXLZg6+UzUqunkdiu30u+9e//e/8V6u&#10;X02Udpd9aIlQdssc1ctfy8BXNvqIQNH6yXIQQHuGvk4VLcOUTdVphhV+zvnlTC+nimdsGa28KWvB&#10;02WalILneYLNMEf3o5xFYqgUH3MBk82ajNd1PfTIA1vNQpp5LEWfdgotAu6lLz3c8/llufAz1DxR&#10;DRdI8pT5FK3dgW0WKmS5h/ku3BmwOkpRIp5CH/TNDbGHgUB69r1peKh5MWLDQhSYObRobYOnpFYD&#10;HLlmnpWLNLXgDmoRnMEnvD0y0nIntjMKRP/xGPxMGh/nBlnczHU6VleEhthFe2yHHdlwq4+6ndE6&#10;X1PIN31ZU4KOqAmzsPF6re/oPET8VtrW9Wzyqm940djEctKzXb8RWyc2SDifvp3WAe/aRXyK9yf7&#10;ds4cKgAoC9Q/Z+CuFE09pJS3XANFzvV09/K1Zk6TJAL6LkdOnRNGN+rQSaMJI2inQmZjuMWZxIDT&#10;05qZPOxGNCEkMWyeYoRsXDBISEOHTU1Kg3k2x1VoSfNcvBVSg3lKfntbftXQuMlv6ljf6C3zAnfj&#10;x4kgNzrXs79iWfmUMl4FLa75ISATiccrT0t+ENfi4Qo4mp2RtROWKqOh9xdPIIx50Bh2Gn63S53x&#10;UEwse0v7vYJuvpFxNvVa6fGZ8rm7vAKWw74yuIVQFH4ezMNHN7/FtD6yISS6AUS9AYV7tplOj44w&#10;p7E6fBzMXBEk/uP+8GNYwsEXWR+T6OY70zQZHhqLIVfP+oXLq41z6dBP7xCos5AUPpy6XwIam09y&#10;/Az+d/st+TH8dl4g6e8CCExz1uyTcPxjgbpvOVI9e9a43de4f403rWY8I6PbbVaKLikNvJSd972B&#10;fzuMIovBUWPpNnPH3CrvRs61VpGRy7hXrR5KcC3HmQTP41IgC63ibJTV263ZAekJJtfudgswUFf+&#10;ZmjmGXupa/UaP31r3mJoa6aIBe0wGKWLSlT4kkCANWwce7uwGv6XK873jk5nY01aL/VayVcIcDuT&#10;4QodAsRkQRpLShox3SfnCMUN9Ki1JYzuABhLVcOYo6zk54bN5VMfm9IcQevNalTunaFeot4BF0vV&#10;5FiCfOLeeihtBK5Tq+wghDKbUO5SG7jeEqsa81TPkzmM9aVNzsLi3rnI6GgTIKnVHoGtIhuHlKBM&#10;woPR4CBCsWNuYFIGhRZDsBZBN3l1FDITQjetzRH7PKsSBQIXpUn9Yyrfp/KS6Ksay0fvxTeS9Bg+&#10;KL9Zk3gwZtLCcEpDkspr2n9qkFIz5qKTCe4sSYtFTdvReIitKn+sF5DfCYe3o/tFYBu2vLHiaBuR&#10;OsVB52KIJrfOhR4IlFRaAn7XHUxdwANYUZcjhti8ZnvsEXqFFaFB30io5Bti5+aiKAQsmjxaGJss&#10;bEHl5EGDpElaXmtZ6nxRtYS87WsLYmy2n979JDDu60O4dfSXdP4LLsuAoOhvcVfo1sV0A24EueUa&#10;6KdZLSCTgXQYRGP3KcgAUIRNNrN4PiGgjWrriYvzpGp/XRsYoDW4Uzaxi6aXjeunBVARC9o0tF8R&#10;K00KBPY1bQ+RadyFgB0IZEPzBJKRtaF4+EtbG9su9pr4vdSBRRjg9c9GPYtGLGTtaxJYexqRYuxF&#10;BLWKHzwYcA4HaAUK1Oagkm9spWKEeUi7t34KgAM8CmhCB9AeZXkXCw72G0oL7m7ScQ4F+a5eoDYs&#10;O6hgs8NpPiwXAL2KOnj167zo4rmBZBxPScWbe0Ld2MDWsl/bptDjJq1Cnx4MLmJZO4r9UcoK17Go&#10;bLsNg3+XEj2r5zy3/sMXF+R11NCCJx3gxG+Xo+V1Br5LlifOO7tb1F+SRxXKhyoy2hog5gCJG5jw&#10;A9yCOwcVcnPLlI+oECBVCPCrD00FOJheRrImrVoELtI6irKZYn2DdebceVi+FZRHe7lebfoHLv/2&#10;RwEy63ACIi6mudmXnb7xXSfABr55G4lMx05eZc9ff5U/vLt+hO89miPH44Gb19d+o99IPLkQ0qj7&#10;4oine+eIV5Za3qPkS8nvXk6//ubyf35fi3kR/xn8o6pk2UHIBX/7q9b5iZGtxcl3Z+jWiW20uHpu&#10;3e+7HQeoRq62zZRezkmPDxWVdLSVvaMOtCTTwwjjqK2K1BDELmkiZFF5iCrSvHSx2zaF2EmNnWkh&#10;OQuyeP5yZL8v2XJ6MJri4AoclOPZpVZWPyt1AYTIdJjtteoQUgpS3uVh6MaRid7Wqv9CLTl+7HWc&#10;Yi2QIpkBMT42NgqPvR3uDE69Lde1t/PhzACjB2kHwkeHorK2x2XBdxjc6tuMtCTGnjPLDs5NirdB&#10;hohh6VbKF2D22YkbWTuapzACcNwCmPd+DuVmK0p07pHMOrVe9TJ65J9s4qfUIyjswMZZLAU80Ks4&#10;0YY34F+cRlm9e9HsYLHZQQqCE50f6toB23oKL9f/rSvjSxMyl+z6v+x1M1tmu9bg7JQ3Oa90aq9b&#10;DhF2d6wPQIbeibPKEP1ED7WKwWfq4DWoI8fnPzSXadWO5Ig8DUJdciMpq1R4GbwTgwDpJvx0N3WF&#10;EAB+EATkh9s6M0H4gb5f4P7csx90SJRwQh2MBI0L9z3wCSP+JhEhbOT3td7YekGPn9iyTIH1uHiT&#10;pTsrxz4Op+gRQaMpyixqn0Au1gUvHYgB77kpvolacjB/OIh87X6srFYPlVI3tsLPLzX44UHgzxmH&#10;45GkJwf7yTsyiIcexVcOot2+DCT1oIDP+m837zLdFSphzB4twbl7t3txAce60psyulUWH9332zyc&#10;P8zpLknt7goMa9STjvQaY8pvnQGHAqP/qkDg3x4yGZepZxeZZ6A+TndZHVIV5k1OvySolUjZuBaj&#10;hbv1TwaZTukKQgHwJF+678U5JsDb82f9e0hH455LuOunU1Xa5Qy1KJFaf+vnKttcvXe6zK4hbU1U&#10;sXE+VXCxVO1g3/2YrTGXhpilHMF5KekJD+isGBWdquHnlpvg75xP58mgMjUAdRMuZI+p68IX4Rwc&#10;Z2nfnizpAQIY1mIH80UNs3ixLLkxSnS56JHx1en0XO/45cKl3emyq1Q0h5KeEvq7tl5XJ4EXQp9V&#10;nlRKVA6wbfv+U+tW6tlGKeUcB4HgrBg1NBYjb61nOaDh2ZKivQWvDhfzTerCFDAjdUEV4nkl+pea&#10;96C2WTvYOebsnhwBZTMhNOWHimPKH1P5Q6Wu1n9eGhx4aq3nk1BSSe9Rj+HRLqREplVLyb01l19b&#10;cljv2eXeVFOBi1Xd2VEoOxbV1vlLZc3uv0/0u3aedQN/VSPxWNw018gqFs3ZMR8uMSAbQiMwjclW&#10;mYA/cdhny9i2dlJgBtvzTAj917UPM58w6EiUlOx/RS0dkEdwAYS+5EBmhq/gUwDCSknZzdV78o+J&#10;f2p0ZM3fInPILDaNJWiLdIIx4nz94y9tFlWwkAJoQWNGpgthi79MboeExfaJSlkcX/WbsvYlzPrM&#10;boE5ScbSWP6KY24QW7tQe/1E2BBHgJa0A+AxXWY7pt6nvctVHAuhoT/AHAB+h8s6dHTSjkYft+sA&#10;7kla+1w7XAI423pq3k2SIFjFlnuL/cvRwpTbQF2vrhoJKoGTODT0vMmSkydhKKxq7twIHdBYb7AB&#10;/yiYxSux+ZxFKm2wCTk0zggFOzbv3RUGKE8cs6n/i4MxOW5eBj7tOtlKbPZhjmBxTjBRKHJ489nL&#10;FBt0r0km/+BNSpOBZ1cl9led2/ffJ3oQdv9OcQeBv3VycNHewo7wtjL+S6N3bBGQ3kCEmhWgNa25&#10;aCCCORnDshDY6sWwi3YBLVi0rtIXH58ORNMZknEHBQqqGA0m7At5wbRjZzPsvTOdHQ9LEGy17/n/&#10;/of87Uf+VOxQNml8hk4OjxVLELEGWIuPQY0VjEATWRCUF2jpdOH8zcfrQr3/+58aFNp94tvzW5JD&#10;gLbAVbyzyIO2Na/IrQ3OpYhYsJmF0vm8ffzgmwteEtGgpl7zCWPHB1aP6Ho6It8YV0wx+Ra6cIOC&#10;idEErD3/lz1/+xX9+a/l93+h09ZmayZo3LIxPVJUHtfK/dQKj6IgKu4+DoL42ig20sV8JtS6sxWY&#10;ZzmACKkoQUve4O1+bQS+97bjSzZh6makIM0nRxOVn0Sy37a18LS1BINiybjhFlDAyv30QcxevN0n&#10;idIvKAd81k+MZ85hIsD2aHgdRS85ynnZfqEDleGt3joTOG/fUhrcbRS+vd3Jh0IbZwjQVKtObMNR&#10;9surtbkHYUePRKA2qd2+mPq0UuCyC+Wu1ZzMyP9wALvLY/SCzUehm8db9iekeEpVubMFxvdka9kl&#10;OwjXy5NezRdn7ciyvsMOOAiWCmxqpqnb0buiyw0ZGL0MTJ2eHsr1wFhXjxOhIpqRMZrUFAJzFCz1&#10;9xwDimmmZJB8gR6hsWlsgjUFco8PbatkNReqQGAlEbyk01kK2eQMTUEYCvsZxigSGqgNCzJZgGCC&#10;dJAcGtN2kqLY/Vs/EQe4GUJqfPgrgwCCotqPeWpZMY3GvLgXwqmLYtzdXLiMmNDRFooRj3c73STO&#10;TtDfojvcg2jIk46Ea+lQeMBD025aEunAVBpVwGFxBjL1QV5XNFa9t0XwzEmaRyM+YuN3DUAcnC1S&#10;fP6XoOwRXECHLVHkvDMvYONecmgDErxAedVDvb03/aK7Nq33UVoAgY9CetFZ/n7P+qbilQ/a0IuJ&#10;9TmA6CPlCh2rcmmEbw+u++YDAW1wovQItWl6Kyb6DFfDW4F/dBiWOTjuPvI5vDZgnBC4A/9PPr4F&#10;C5I5bm5Pzwx6RLzIzpIZMVlecV3ga84n2NuEM15o++4/pMwHMnpe+zA/CDY9QVb4Twe90c3TzMOz&#10;nf/DFb43oPf5rHRDNWibbW1KUvFGD2EeXv/bnqND1k7VPq+GkPUkFjlXJ4i+Y7bmpAT7sVrj6dPN&#10;3eWz7GryGdM0LXiczFqzNLkh9RA+EtmioD7CnWNJHSiXT1XBBoHW7OVEhnDhBELAkvy8xkYcrx9U&#10;IcZ3dHpPp5dccwFPUNaSWyRlgkxEQv0KLFx0yyGA3jArHguWmIFA9LB0Iy6jG7SfUcNcT1suFV9N&#10;pXnHlJYYX+/bK6QxkYYJ7brgimBCYAM7Eij+HDuwQ63I0cF1KAWNTryJpI9znN4uCpEER23wgDes&#10;xT0kOADjXWCXsPiRPBvzcuEDwQf1KkPIn0c9mZxxg8z4BI3v/p+b+H+ymgqK0s1usepO5PWXVH6U&#10;XzQU0KKnKiJ4ajhI8e/Iu1Fx25xt/jT4IJhaztI0pE9t93FLLja9Hpk/pcvv0+kfJPbRzOqz+dN2&#10;8RaxRIH2dquBTDsTZEOu1mEOOic/N3i3mFyDJhGeXueTqq8U4jKIxc9krc/d0cESwWDpgHAU1zYg&#10;MLtjrRRHe2EQEDScjmGZUYgFKbAm0Hn9t8R/cRlQyj4nOyIlz1rRPiiBFqfIU13xKkTTjaiRaTxo&#10;Z0ACHPgh0mjYwkrT7pErxVwQ3Yi3XV7nK8lTWrzh4CVW55YYCZ1StG+h2f6HFsGk0GwOZ94i8iOs&#10;/kK1liHskyA7Ex/hHRpPOywpG9Rwm4vMOprCiB0mCUOtIOwrv7ynbpd3vbOSItdjw0rX1Ve2RCcB&#10;cJBbQ6vKCQeM5C1ZmXpjuz3aHYAJyw6NoJE06ULMZsX8qJiE2bxVWQetbsKZYoPbt6FqaUjApPGY&#10;k83zeoUqcV2XLl5sJEpB97Q5itZtuiwhzHWrend4h+igPBH6L8qr4KkQsm6ead0M3mOYIZ+UyZG1&#10;Bceu1a7D8k4MSKXjmUGXmTSb8ASrelGtw1kn2AsIFiFySMbtIjl8bogNUZRMwdiz/+3Q/HPmU6TX&#10;SH20OczcUZagmQZEs3qFt3tRZBtiBK56QKDZ8JaJhXP9r0+f6Dffbr/5tmcBqjcj0d3TEHE8pPIR&#10;1BeJ6XePBuw5xEf4i7edU/72a/70Wv7013Q6kcpXKBjAQSKSGvkKWHV99k+b2062OMDt26913FLU&#10;LQw6ittVIiTUQkpM7JQeQaVkueEUuGQMKw8SNciNuPW2nn7369e/fkqvl4qHmbWmHglCgCuzhtpu&#10;4dRNm+/OBpZ3bqILPzIXtXPIHQJsq+Ve8vszvTQfzl6Eb0rbyErlJ4sQILJmu/cxYvWsBs5UWZLc&#10;a3tWzENsyOSKchUCAoNHTRFp4nJht/ZvxDBqSCJ4jnx6E2BjDZTliMCDWJDZDCQDE8WVGnTDFi8s&#10;GLLbDNarh9+Dn29lPtEXo0MiZrolRVw5N/HU4A/pVIPpc7DvY1T59sQ+M58ojEmBxt+iHKziE4tl&#10;v6nP+vwWJujAImoJ8mrwegm26gS2EMzs568CxR4JqdQBwgR+Kv03W/SsHD229tJLcwPuFhe7HKN8&#10;fSvNDpQky6Br9FvNdrLqlr3BYcO3t/1+w9pK1fczLcgsvOcdt680RQutNtub/q9aBuXN/qkX0FN2&#10;SVdMP8C0dSx3rl1m5tHQr7npdk92nFy0bHpSmDp9ufSgSAU+bncCJ/vou75ZNIJAx835ySVZJcXM&#10;Q8zgFKBHxw8VPdpcoduQ2JijeGBETuuMVbr9zPPD9k8c35tjM2L5dSJ5gGd3o+XocOjyj+PMMXJ5&#10;8Inmca1a5IQvG6tHCzdHXvDSxoFXc2GVwcsDpMrBYVqAwKJgOzm9a54kyIO7NQn/Rvb7NJaDf0MX&#10;zL8I2+nxtK0v8nU+G8B4CHtYJXn8YlUm87ODwMw3oWieskDePKq3Jnrv8j0Go64hwBtY/LiTLnWE&#10;fFsNxDc3S6+bebLph6b/39KJ4+/3Dz0+Ld86nR9elmCutlO0yEt52nCbLrCm/DUfyIrA1R5fp8SV&#10;rfZ/OibXEbrBjS2B13Y/HjBH8yHl89qz0RRmQuYV+37z1aw948b8bZjc9kL5ZGabnml9LadP10q2&#10;0PU6970hnJupANUAk1fFYYnlirbS+skhd7fPcz6/q+4d+VQbEPKmCn3151kjvUO7YVVe0p0F7W71&#10;eLQkWhlzk8XCI4me7MjNNJqHt7tbQ1/KRtQPGhtfmrNMD8Xp/9f9Q6+TZAeX1HqszDU+0APndKVq&#10;fdu2RpW4Z2UoubMtlEyzvbkmvxFNaK5ZdHaznD360g+Z0HZMTUGwy1j5d/gkx6BojtDd/M6q7QuE&#10;v+FARJH3yjHbqagQ8AI+pdYL1o45D/aGJx3pvQn7lKhbKa0bSE+yNKmlS55bV7dQUOQMBUVxI1wS&#10;uAcfAYdUyw98+UPafiWkYD0Qd2GEh70lc7jJwjBQ+a7YzGUs12k8FHiDEoK7ORIFsyrJLEjI4A3P&#10;shqCAxRSKlFelsz1buCzMqgJWfr8RWc9JwOg2MoOmymFQ/9LVsVTev1z4j9Awl+eEr/KyJxIHLxk&#10;qYef7WT4QSoRxkh+8X4yyvFJLNHZQdPvzMZZ8DYem+vi8Nnb0cjqFM5HP2PJ6l0Y1GkxJjB57l08&#10;luakUbVsKGa/QcwGjLl41Ino3YSuQ56bHOLKBQRhyDrPI1u3U9odF9w8vaaZVerFFHLAhtLlr/Vf&#10;Tu/FwMt6oHvhT6+wikdPGmJ3Ou2/WLdjIK8b6gGcaWrjyQwmycPeLzaPFEpZI/hPHRiY6tT7+4Ia&#10;OFNHP6LqaVR6GOTLRYMAFRGUvhlyuIvWrLYe7j6lnVZunpwXXWCL8vX3uLru+k9yj0p/GUHiXYHF&#10;RDuEbl56gsBIJ/qEHaTiearNNWUeEdhlz7afm6J3XAFRQT422MtOPe8WXEkLuFuT+psRyOtTnLeW&#10;/HdJ+dxKrB0kxTaRMnimJY/vIQxzSuDITYKtslrRFVgVccaiarNr4z682/7HbxreGm1+EyzFdNR3&#10;pJWXlMlMn2XswVMmPWKONgCxTaQbfv71t/zpE/900aRDI1SwEzvMu/662eWo7euYX7XT3Ldvv84v&#10;Z95LyMN1iH+yWpyRUcvH8cGInuQjIRAEgv6TOfgnGjhTBqgsjsz1s/ed3p23335z+f/+lTZC3WeT&#10;eSESXNP+2ndsQ1cuXREo2iACFwQRXVxagkB/jnZldDVJX+7+n1Jv0/lEmElZbDtuueE5Y1SQaE4I&#10;rErTqH8YJQu1us8eSeBp0SjkLeQz/z6pHfxJlmRNeqBB9jlnwju/+3C3ZZ3MhJQdK/TEPY0tGVk5&#10;gYQN2BRB/bHrTWlUlT7mY3qUcfUQEMiPD/e9gTuQLa9vLNFhqkldaTgiT7hcSexCcveNzswQJD51&#10;Fq5OY+ILt3TPvoMX9OgmC3oQcG2HWqV0rRqHXAn8RsW5U9y1ejQhnObjnYFiqJuvbEaJxkCi6xP+&#10;oqJAPDNuSsq5gDf1TjVA4aUhlO2w6ocBnvQuthZIk06PYVQg0YHdBULexQT4Fwc5OIMn6em62OXz&#10;u4oCbiciFSZ3JK+nmEp2MgWSV86ySYkjKBVZ5816mSPTOAI36VCyxK5NDUb0dMA0ofXmfKw3CAde&#10;uqF4m2S6hF0kuE90gGHwvZbKQgKYQkzpyqoOcwUXSA89gGDR8dKEVAY6NAI9+i2jZ1IK8NXdFmTj&#10;e7J/KT42KU03YU4OYcrOP5j9STmas9MRSwLruSm/nRPTsTVTior72HMhqH6wh36EcUuDUs/lYAKu&#10;RjeYGYjnQ0xeCVdLvxy0ds/Vl2kUyDLf/HV6GKjglNbasIcv+wu1y9++Sw+PLR/iXkQP3QJPDDgY&#10;0AODS3XYoVvX4PgSY02+uvYh1+vGi5cPyJPwG68OeFP+3/HWwTff+MEAy5uI3f0KDcV0w2lQtfgH&#10;N53eIGp17i09Abh6o0eXOVo9Tg9+fT4wp/0vBsbxQzPtZ6YdPLCy0eO/d8RJWr+w1b+5WQRuqhRn&#10;wgkATneNBHutZPdUpXWd7J/TtuUuRqHmbNFNRIdZ1HXoPf9vDBVT5wyyLioFp7GOyjQVRXub9hHc&#10;2i3VSL/6c4I3g57b61G/yQT3ZrnfGXjUFTMNBCw7x8QR9m5vc62kBJ4UTYVAVfnXIMCXCgE2Aw+T&#10;GclXQNcsxUVTACXQanD1oL75AH53J50nAs+lpgkCh4JQAxcrBNgx4yyd9trEL9UjtEEc17uT27DU&#10;IMke31g77Kx5EuTQBToxeHVmOAdaiAR5KMjUTRRFkokwgmopeVRc5nEU0PAQZSgoXMC+eQHMKXnM&#10;27igQLwlR6gmOMeEjCWt5I3RW1D00E7CJ5WDaK9fIp0s5oqgdW7aV8SBLLDwpYkCZwg8y8kTxbvd&#10;QpQAkaWh6mDIN0tkkYfaU65vs/+pGQJ929U/nhZg7vUGUYhjYbMGFY8vnkQd7ORdHHwOFoBd+sfW&#10;2GMFmkzqQOp2ZC0miNnoXmGhqY0Qoy9gJRlm2Z4FcbUqJbakimFiNB4Tpli1pL6gdE6X71P5V+08&#10;wKVaGpw1UyxIT+7FCRx04bxMnd98ctYyaR5KmOqIQHPvfbLIuBXw78FsPTCG82ip4pCVx7qz+yKO&#10;Z34vjrG3YymSeqpwMwYabgek1KQSplZWUNBQDXV2I7s25ungzIrEvIJ0mBzvkbXiJJBPl6nVGX6C&#10;eVlqOI2sLapX3n+oEHs+175Q7ulTTJeL5u5ses41I00OkmllHlAyXSO4hrZlhLwaxJOpQbYcPbV0&#10;AVIVuNH+w4KWoIdojBtxhDZ7KmvcB2KPXmF2Wb9ol+MeV6/g4i8O8YFdW8yA5A13BIgRxCMeRp9g&#10;uTNDSzVulSSgDbw6Tc6++R0RGR+6T+XwtrjIM0H+SNaj/4aJprq3nnxpTRhQEuP9fMIX6JBuOn4Z&#10;hHo52oHaRtD1iAVkvopny6X2cis7ewaLK4KVp4M3vKu+qpu82ZKilU+OLmv9lc2Jbvufv02njV93&#10;9424xdt27kaCdm2sd3gETY7EgAOOgB9HnIY26MCAMRCrBs5t+btf7f/87zoZMICTXC1foaktLHei&#10;FCx1fPaS3523rz5wGVJ7RW+zCpMejGf4oOKPDmEDZ96GCwdwcQfMuWGqSz2sFaL7Lrz9+tvyl+/5&#10;zz+m8wndiGXidWlRww+67r9vLk1vlEKMcSP8aY97U7tgrRPzqU3DUwNTWxrrXq7/SS8nwTauC1i1&#10;8Fd30Oxfm0iFif2psV3bdysLsxJvW1bdqZSbdd0urI9FSzFQlktftw0UpCHNkaabkVbksF/yzx15&#10;3JshQA+0nfswZL1VDmQjz7g7SukatIRLKXBijCCmw+/LTwKBdEupc4DMHt9Y4gM/Mn6gNwNn9AAB&#10;RnmYg/sK+EXssaPpbLhgC33vYrnikcAiBCy+oCJPQmxCy2Q0UJytQg0pa4eBRgndYZvuL3uRfyGg&#10;TNnW6Yeyjr71PsMF2vUevk66tbHRN+m1ujZ38996rt+pHvP7ji4DlWU/E2+E4pLkMfzv1H7rpziN&#10;Ovz4IoQFLyUzGDr7/GkrW+UvNDbxplZCJZxgSRM0QHJm+NsAmzo/T2E86T8Qjblsk2iKaZjYJB5A&#10;t+AKujf9aaFEWSJ2TAf6aA4KNiEAB6sOPQ/coFoYuxl1WhPSdIj/LSGb/DAWwg8vvrQkBzy21KJq&#10;jZ/vJSHV99g9mTkwmBZVWjqwhL0nD+KjKcWxkhvcLHlBRFoVKF4a0lQdhRByngEb4E9xNCtl1wV2&#10;1H+YWrHTF2rH/1A5IAW8eSlUpcRPMF1+ZkxutiH9GUuf1ZXwZyv5vuhgHuK1t5DKh7/yz3dXA9LM&#10;SwTrkIHBXwia4re+4Fi//raMz4d0edg+WHIkaIQM03Jv9eMyfaHb93fwh/4zSyaPSS2QfYvi13ZU&#10;yhIAJLkgHBqs0uUn5/Np5hOHaI3cBYX9VDD6VQT5PgQ99dOF+H/oIdA7KTkeaxRdq+b519r5pbPo&#10;jGPuzUm1MKsn/4oCvmh761RPMtxyXEp3DiFI68rBhjSCOuJXWAWI19L9lLN+tDtuEWQBOnyqRAH2&#10;Z/JRO+PP3IMeI0mg/sN+ZDaL/SyQm0lLroltFVvt3Y/czi1bJUHXf9o5qN6R00uXrFWotRpO7q2f&#10;M/jSc2D3uodbmepAOtiUOTTpvDwr4Z29gbtDQtKmJ88NkeAEyQ2ADWOTYvdn4DqXgugqBTkgEURi&#10;YH0IKN28xdAWeOHuUEcRrhtsOSgCKhSHkSGTqaVOpA2kojH7cExjaUg/dBhElyUsWHZ4LBgnGurZ&#10;kddmGVT+kPYtbV/B129dgkyQccUJk38AMNRvwGnSL2huuBL/GQaQJla/wUWsS0bXCgjLmKU5QNHz&#10;Q36rhFKkKEXAWuQSjqWjbTndrPo2FBcyL5IIcAnnrRq67v8sU9eZ8mklHrU7osFjjiLkEHkusJaK&#10;1Xpeiwdq6gGnMkR7hgprCBNr9zpTYHftqTuCEjsYqW2jxQnRFBJmOUjmQUzBv76zoguLWshEmf4E&#10;uArQBZoe3MCiKfEXDFJF83rpwO0eCwBcbewxRMfIxi0Qb2MDnymg/iIaLor6a497/4n3T23Ezv3G&#10;tV3YnB4LNymNmr6qbWkGFE1HUi38IG+S3MATNrL++BtY364/mw7Mz8ndSk/EqVlFbBn8wQiMfLnB&#10;w1kfTTeSjYs2Yio+hYcdyp5ccjpIfcM95u/ERU/Y9hssenvEifsS/arOYzkFdLNUM7HeVfTH8cWR&#10;XcteJWVjsBpuccujTSkk84VesXmdsaOMvju8iMNnwtU+w1pq1ChbZ1QX5ZoErFVOYjwbPPIuyvko&#10;MWFxA8Gr7m4tYg18sPHB0TqnpyT2fYFOsuEGL3fjMfSYWwq7FrdozN/9ir7+kBACjLyzyOQeSU0E&#10;BcT4t3dDFYaIohs8uTTodMYOUvWf/Piev/2q/PEvIvXbIVbWZKDm/GnvUIoCu9VtP3/1sbEBXBxj&#10;CYmr7IvFgAw9LqyrRriJUDk4tSjGwRkA1yOHM/KV5zoTTqftu29e//IjIaOlrzZNAthW2j51Wxx4&#10;HYT2VHZ3QULDc5CQeqUhKF/azrKUieab6dRgv76aUlswNV2LLXbOqPm9zvWfJ1hg2asF+XCwFeg7&#10;Uc5k+b45VHeU89BlvtE8Jy8T6dl+O8fT3Zc6AN/oiN3+vTXVkKc0LqMTMLng7FbPge5oFAhcEbGa&#10;/aJ9gXtoLd06hx2sSzyRE28ZY62Og9sAso5CJ1YVlbaVegSHmFswhlWzlc81OG/n60G7OKbXsgDL&#10;anMvo4ejHeydMmVXtGn2QadqFZYdvKfV5tYOuL7mNVStYroAvEnzr3bmjZhnMF1sE2ov/JH5la6F&#10;VnU06p+yMXfYrrRTHBUQ7O9gC5Cnya9lZchvYAGZ0g4fnBsZixKViaRMzc7o3IDAraWPmnUIe/+O&#10;SM1tgVg6NPS4eA0VZXxE5HsrB2w4quYp+JyxY9Nh4Z1m9IT5DSyXlSaXlwiQYy08T38jaweyMBzM&#10;Aj2GYog2Nh3g7EQTKELHGbs0VKjqN7LQlBxlutLz6226uX4dCODQa/uhzuCyuw2BC2NcFVOAzXAw&#10;l516WoGFcbniAwxwxUUhnoqTW01PnnaUo62Nx4xA6HQCJ5pTVIT6sHvIJS0+Mdqo0n9wP51TCL5I&#10;6yN6aNd+SejqGPGh4zTNFCTxz7XCHxcvPlnwzF+J6Bhs5+WLp0URygCipVz65mWBOcUhPE83ShLm&#10;BxeNp7HHt8LA/KbfWg/Nzbu3NCTm9RJ36/2XjqxHjtz0pvFJh3wOHnzwGQ9xn4UFPpCI+Z8ZLOPn&#10;fuMeGP8zHsUe/2Wa6ikevoT32i2uo8e20ZgkGogy1GICpb5veheVCWXz4RFnN6eA5tR7hfWdLoqT&#10;mXcoN0P/7Pou3p0+6vQfFjZxe33j3p5IOlbgasHQwGon9cbJ1fNTaVKkcqGmfSRX0pilP3n935iP&#10;ye1C1NuzdhY27C8EJhnN0cXocUPrUy7dnnT8GXOCD0/Nt9JfPWTUyXRV/rdpq0c1Ctdh3HI+94jE&#10;nyi/5u19HbR80lzGLu2ikJTKmFeDvqPDDkWUlsb1tmwXdU1JEz402EFyROywa0whV5tMt8RjPCGb&#10;b1jrmdLQinPeK1yP/hUh2ZxjO7uoyC9PbSMOWfV4N2kokHIwpuM9ska6Ke47dcPT0V5QMzMEQRX/&#10;3Ji+gmNLZM2JBvZygVwrpc9eT+b7H+t33D74WS0PLVcSSrJ4M7bZ2Y0HF6RpZp4OEcVAa2XNMigY&#10;E0j37ciM2uWOdtjpt3AgxhU10OtYWCkCouCR1lI5Qi6Urh6iwlGNpeGRGGnPil6Xn9Lln1rH/8Wd&#10;hCSf9aR85extkT4HjBpLpuzpN+skmub6f2ZUl9S3cDPUljgz+iHXj3jts6IpNmqrWxcH1seBDjj/&#10;sXsmsjwDQUEvJUBpDmEjxXzbANQhNfakqFk3WLoDEk1jBwQSsLIU9LGZSytK1FA3EtNFV+XaBC4R&#10;rcnxmM7S8PEgzy0+sBv8Isne12KsIKeT3bDXhHqhsKRAkm4a3dYK38Lgi8Fds+zGrrctaWS2jWYJ&#10;yMl9ED0cRnbMvIVwIdjNPBTMOw8EnAOI2xSz4qIyxP4AnFrn/gJumQyjneCG2ipkjYCLUQ3aKy/Q&#10;Ce7oL2jj0k9qR7wFmLApDyoEiIfjBOueXW03Fe9SWgkGYrfNFMY/g7tmhg+yB/DSSBi7I3b2+iCm&#10;JDV/LqsMl76SazKlAXK2pFYk4xWm6xaDjWbsiBzXDJWteRvsejHK87iOgDisbmD3WrQfootYzkaA&#10;sI2zCgHfn7dff5t2nUWmq0eyGN3KFlphUYNgTqtHGrtMsgQS2q7c52TOVZIdtvK3X/H3P1SP04xp&#10;NRZyl0eDtf5X56aXLYXenfO7sxqnJwjwiq56FMuiobSjUDWB4nxo2NrqOVWeNB0TFtAgByCUGPJ3&#10;4cG/7PT1R/rqA//lBzptoStcMwV2zQvsiPXmdoJ5i6mfKZlBqMML1N04+xJa3y37amkfR92jVcec&#10;ZJNSGJQhaVw4fkVYjKS7HmN7X0cxk7tMJ896JG1TU86+ofPd4xylIDW403c69rvkJ8+W/Pjh4aBn&#10;RI90llgrsuCGZtOMLUBxG4/SaFRIY2bhol/DqCZ/Q4vo+UM5Pzl898DF27cZo7Ow8Mmc6LZoiJ21&#10;JqysglBJjJWBINjGkCtg28GwHXcb8D7pXUckk587O2pvxfRmopnoLdMVjJ0GeJbDlNgDVC6eRVbL&#10;NhrItWlS77RKUdKs+8K0tzN+/9qfmlbH+Dql7fjUUwlPmjawQ/BDjm6TWdA+d1/JcjoK454Vxux1&#10;2UVZP6HPKFkm+SVJCdgClq1eYTWyV1YzGcWrU3J9i3CDZiJsQ3IkZ5JaziOOETkptk+w4oxk3kX+&#10;9PJhL3PsNRw2GwlmpOF/HGWr4dV0rwe9FPrTFOCnB0EKhTDdaj3fcBM9WtOXwjh661LDj60uR/Zx&#10;dNA/4oHjdAhUED2wWM0F5c0As5n+TjxAudB6pIPRnSi6azvBwdZpOEeh1Aa8TJP5KQ3bW7mDbi1o&#10;3Qn9vpj4b6NxTkdN4cP79Vgc3fCq57/qLyy+4YcRxL8tVdDC4nPMdnqq6nkELr23NC2NXx8NMnzs&#10;xXfeir7Ec8HHI8Rrm+jF9DiwiV4jm0PVS1Pblz/vMecxAzWRehz+XWn7vtBzB9viw/cGq5sVdYrf&#10;usLwF3i1F5h6iBJdIKQHeJNUZW0C+NUAj4tiBlCBkiCFLQ6pzNGfWsmqXgTcK7A1LMcVLrDm1TDC&#10;1n1rceCCtxVT1oLupLQLL+0cwgpbqpTFLZ4aIqgaCks2M86ZtLekQbpzZzG38oCc/pPAC/SIcMCz&#10;/ae5D75pgeLHVr8H4nUpdofGTd/YS72jV3mNzbkp9xuiR/ga79aOe1Vq1popLexcEuZ+KPurusgx&#10;uMErf5sJjN8IHhoGEQFK6gZK/qBfIz0UMQ08DE6xsy+OuGOzxuLuxvUcIDGPdyIA4bKdcHlsqpo/&#10;WE4juEjQMk4xb54AzMvqXDew1vBiUqzwzdItNSTprH9vvNLs+jbX8xVMYQQzwAy9AD125ghOcAGn&#10;Sn1Dgb6a9GT/90S/Tflj/SKE91M59XZCJHQOZMYmdpwOGlNYQP/kYEgI7iocmNcdB0KJEkMDN6gG&#10;8eCgkppM4cCtmSVqw6mXWwxQaWD4YGI5VjiaBVhe0+X/NAHTGSBexQD4EidnXsikOCtSEk7cXWGn&#10;bps2hH0x70+ceMzWgMbaTCGNQWH1ayrAKvJUw5S3Rg7oLQcK0GZp7ZicR6cWufxNFmFrDpgVlY1w&#10;AUOakEEYIXxDznzMeEroTMr2MJ/Bqd/mg3lpA3KO9qpJe1iC2AEPrETNLiu8ms2a2DBU3CzYrXFF&#10;o8yGaDLFhyue/QsrAGlons59HjLv9epzZpjqQvDtUJDIK+1pMu9Na1PjsJMghbaJ5Aw2rQXGhCPx&#10;Qr9gjftKkE+5+ytp1wTBTReUNuZyu/LEIxg0gkY0+NRuYlf17bIMEkfuO8K3L7oMujWtfut+Ly6w&#10;VakhJ/Xtz1ZUc93MCrNF/2qZhxu0KxhgyB0eXp3SHmbcPT9P6luGOxRWOFmElX0T8fU2uz3jUCeQ&#10;TYMUGyYJPEuRV02qnaCUaUiJg2um7sfWLy9/9zWdT90LNNw0eAZD2UjpIMTLGqQHJ3fiNDtkUkSo&#10;+ZFymlZ4oaj66HTKX3+1//6PxBk91ZrV6+ZJgbbOb5toUFsKYP7wvr6s8KqtSKNL56rmmYzrogSC&#10;mebSkcJHdCsQ3XORcW+aKqZxMFBf4oYS/f9fv9H27cfLX35o3/ckGHm1iL/IbmJoH+/J43XK6P2Q&#10;cxQ7QABw3txj1n6C4YtJ7c0NUG1QX0Vet0xqDarPRPZ+eSB4AOvCYNDsJiUtByEPA0zBOD0/0vjQ&#10;JLRbh0t+S4n/WafHZ9oQB0lUhWmwIVv0RAhMieFwkGilQ+JJSE53xuhuI/3JAbnHHeCbEWCLB/dQ&#10;C3h88lPO3WRvyqjlKXWR4aaC42Kqv0Sg0LdzWKgWVO5fSwW9Lyb5SwyVdM33nsgERdMIxd6Dhl69&#10;MFC7H89Gcjaxeqm0bfo1upqSp7YTHtM63FbYArDrEnDqueYl/cg1mHlrtfSlva3JCreGAiYG2g6H&#10;uGwuo/Umq+0A5Wh+UgQC7J4P0inYtXjawX1la8djHf/SfJBrzoYGKfNr24Mba+/6t81wiZHHb5H0&#10;rYGTKZimazpgPAkmRnSMj/EqXmw03voa8jr58Mm7pYfR7ZFT6A8d0A549egTbggIPsYzf3ypg4A8&#10;6gGjd/zRUhJKFaK7Kyy9da1ZhbgsAbiJF3vM0TgE8zhs8/AuK/7FPVLEkGHKKy/m+WKK+w7zUN0d&#10;3A80SCB1CVr13WZnA31nXtuXyl5cxqOgGag55K6ygKgyJKIlEvA30nZ/TiH/8zgBEj0L4Xy+Iedj&#10;gPrhL74F0efb2NWsiGS+f1lPCI9o6PY/8Ns3XkbP4YVEt7/aI9PiYcCS3lbMHd5uXrHfooKT6JnZ&#10;S+kJ6H1EezmuLc9+HV7vwp+PBfJT2txffqV7/PL4eAfn8VlmTs+puWkSJN3ITH6aCzCdGYf+VwhF&#10;Wc4lAQLBYEn2YU8O92aKGPQ1Eq64qLE1vDmWqa3RnLtirAR3btm/s0XNQdJMR4NKi9DKLGEDrMlD&#10;15+/9qZkTx2SlEFswSdoJ5UCXUhwj5fjfDG0j8PhSdBy7yGiwyTv3Uel26mQC/xo2vp5sTQNzldM&#10;TwKBbyYEOEC2bnc7I4vAWSeYXwk3ehc1ZMPuruNf70VTCZ1q0AtvRO9SC2NpMVibNHCv921/xSUn&#10;2HmtdW8cYo2ATB6f0BwfdrerG0NxZLZbb7fBw6kQuuSFPj5Fhd/meI+3s7fpKaY0xszDd0UnOjL+&#10;MsHxM4F9HMxqh6BoCnvPjh6RUunDTGuRG3SO7qliGqgBkCAlcVAz6SSHwkBq9ZZ8U9eBLh2OdnyA&#10;FwqSJPhrfe7o8u/1I14+1ku9PkYbqGFshMsuo2G9UYpdlcIdh5vcFJS2LGaJglJwRJ7Y6PxGHWB1&#10;cmuAk8qc4AYxO25qBlZCiwZOMCJrFthGHYBkn6A0fOXk75lOaf8x7f8k0IXo/9h5CSn+Fp0UtNii&#10;a+JF9UOker2srzwld1o9xWwzM+jcmx9smniQJNFiiywPUol5xPkMZUF814HbxTGtS9ngfMquRcOD&#10;CVEIawira0yCEMfCrLgap9Bgp4TomSHN3fzQE/Va857NXzGZPgYWBOLg87DpV+oOqwVWkuymlz74&#10;G0CV2XvQRcF7jsQ7U8m0drmag6rchUt4cIzgYp2uTCC6ziSPBvZXFZgkilZBvPBo6fVEMLztL9g8&#10;c87mjHQJjH2SFzAGofiSVWNNjD5SocmOnr2KutFPsfF3UZSp+5wX7khnD7msr/ykr9wjUQOunzMY&#10;zPavcALT4E3nfA6RfjIOpt89SzuRoyY6yLgxO3bTNqj5+pK4fbIlJO3uW4uN1y5dEPwP+jOuW7Io&#10;wR221CjTdzFuCVm5ghxnCW3q79Ol0uIpp03k/ZI+vsvffs07CAcPjr10hL6FJ58noqZrUefYMAqT&#10;lqEGXuTpje/HsWFft7/G6rh+la8/0l+/rw13oCzQ2RApffpyll2mfX16d6bzKb97STx+JvnKiUMz&#10;gIJLbRgvWmEzAkjhKQ/iyAApDk0jqCAhX8AKBD9y7CV/84E+vKRPF6Fr1Cq+c00uKZ9Fxuc6v2jC&#10;kTfZ3aR62iIFRxR82kTc9cxB+eXUcD5W/JQNFGyK90w4jQf4ShvoGoJrad8aQU2K7gsrUkMHRiRU&#10;2VF0pwPM40mTCYwajvu/tw8Gn8NfH3/3yY7hhAAKn2TJeaTgX2vteQ7pjKuDFN04EfFsj/m2U/bN&#10;MVpFtqyyyeievSe4ZdOEdcytKetD5Jkq7u/GYfEX43PNjr1c+uok9WnZ/bHWoAcuWbggjAfENCQ4&#10;VKJngiBt9mNmQxyzxNpRPy/nsJswMtjs14tm1GXlV+0sqcykrhUJKLRWdNkuXJS5Va1Hmb+v/jS0&#10;6e5fNBW72YyzKPT7xrAxcUz/iufMsOGdgDUzQ/2SIQxT2OT/DAVll1sqiYYMdNllI+FgWKm5zeb3&#10;aYOnh0I8yQdwnCiu6+icObYCp1iuCQfgFUrAB93YdTsZyJVHDXdv3Qwk34nyw5MnT1r+xA0H1vbC&#10;nAZHAhrOFXSPc30bMLjfweEJLH0rX+Eha4NbewZNnzr6CvBEE0sLPTgvF+KoUwnpj0MoHU1wyiTj&#10;XNiYI8WLJnXg4KXAsBtxPEXMKB4pfVzThukA69WGIGx9X0iR/gsChk/CTj/TH3p7r/w/YMjo57gJ&#10;b/29u17EPNEazCXu3qLBB6S04HD1bN1JN7/9QnrLeA75IreA06EQHDYiXptC317z6V5IJN8rsXny&#10;+KZx9+FVRgDdBScfJRCMv/U3jgV+yXWIwoR7yxPM96Nyn8EWHzNL8KlgzY5h3gqZCnZmzRoaisQ4&#10;97qLCxXpjnAsA9CigOeaLWvYiRLtiSIkaf4cTa9TWp+utgwusKNCV7HnkLNZjPa/bn13BUWaj1A9&#10;SPQgFpKzijs8qiNZEt0Sdcv9XfndVtEX7s0LLzCIFvXhfCCkCeh6cOOgL7m53CB5LOaFrzxyBbnh&#10;Cnnr/oAyhHL7rgO+NfS3t1oy9Q4mf6wja0YpvTdt8VG0ebiaGsIkh3cMhCZFqopedGGRHM3RzoW9&#10;EeymkCS7W8Yw8I6asEhIpWftEVuMpp05IHZIuRXLGrOby+GQhAUwl4BpBsYJBToaplSapiTcI3Cu&#10;YyOngmWfvO2pBVDNJ7UkZj48wK6crG1gGAMPtbGtZpsY+HhsPTnnoD9g3FVTAqbWXeryryn9ms9f&#10;N3OeZK77bpnhtlopqMcIOz0EUZtwfICEHXnAGQy83DNYYb5deyoOAnl4b/2BWVNav9mWplGIMruI&#10;BypGyFdLZg2KYFXPAvzfSluOpxIZ9h0cFA0z2NSsCJBmFmek9nW6bOgk81yUjl291O2Y0FFWwvdU&#10;vKurNEq0h3NYZTCfJsakFg5Z4QfDn5j8tjJiEtlP4HhPQ2Eaewj2lDFsOmQZgaSQW1I4JDT3KdRX&#10;9r06P/WiWCyww6mMUVmjFrPaYZH+3OJGiTIwXztQ1MLqRLOVgu+odPw3D8ciAEHZ9OsM5raWdlnI&#10;NFJ1pLPioNYlArUlIt62/xrEaJi3mbUmxOdau9yqAoNTSgkNMe7jf4Ef7vr+WSYk7UBBwIzeASC0&#10;551BDZD9RnDxMqO+4kdowSF2WJfryEQ/a0txl/w/g2kd/8uimrVoPXs6PDWW1YG5Q+wXua3ivGrv&#10;/wLzsMi7Be1B+3Vf96DZWB/YE+DQ5D637memIX8iTihj7wvxRfM5k3pp8/qtXAL1JEQqsvqRbo7z&#10;ZZ1FzSCg9jO76rjP073krz/SSxMCrjPSkBZDbvI95p8x2IIvTC1pigE8Rsv0zMtEk7tU3E+HExxr&#10;omah00ZffSy//xOdT7LsnDLsYu1J3LpNce3x0sv5+k9Fra6/SHmy61/innfYivfojGR1LunYxR/B&#10;4Z9XcZ4OU8VrMtExJZQT0fmcv3q///CnBgIVdcTY6pZEKn3uipc+3zoMn9XZL0nmaDf4hr27o8sn&#10;2HClZrjOqzrsPlvDAZlIPMZJJOlMnTmRSQsKz5zsP1dGGWu7T5QxoQ5Rr73mB5z5rnvl4paSYSDZ&#10;eRlvbgU9EJN0r4vF93tcfLclVBVO+36rd86wgXZWZC86Sopb3uLMxHQMtY3BLHR8zKK3to3gZBsi&#10;OR97JzrAgV29vPqjka95YDiGsihiNAxOnt2/hf18bMIYFvpCK2lNpye/UVYAZbUDYijYoZDqOaC9&#10;NM9aVg0mfBYdwhTgs36U6AF5EvdLggUqzcUCvBl1ogWmBbXq69S+4aca+iv6v5dWbr0qRUYMFk6d&#10;1JzolSQ7R+1WeHfWm9SFxZV/RkDGcpDNo39rR+ai49hFzMXvUv2LvV2Gmi9VgeBJeAjlkkLUHx9I&#10;D0DdtiYd8NTyc2GgWvLHd6YR76II9y3Bf3xSDzEP2OR4ocCnSaeYzLv7IFyJJg/Mw+eNhhcvdWyU&#10;aNViWxmW0m0qBD2wFkxSRxpwwIUQkFbGmE+s87wqlYZPJcL5M/Oygin5EriFdscISfPB/IyzhkeD&#10;+LH1qmmz4FZFGh5kFczyNE6jFmekOxXZztOUZGuZQHI8I3JXJeyaqU1K5Lw/OCseu3GH7em7Tfzp&#10;LWnBNnkLk2hOpHsW5DtC5Y8QE/6b8zXUDtEzbgvH9455Br3Wr4fOSPylVVZWwr3lEG3VIoCPtWt8&#10;CAEOV0V0EyWK68uRehDf+YtiTvyICf+Nzc8dRdZ6bTkqQtgDnJ0Oq3brZZHjnaGBSXMsxB0Piqlw&#10;eBL/uz+If1NY4HMBonR7htPYLXjzYewIm12xSTgaSw9YLO4v6O0zT0LvgfAN3Npnmpf5eUzH9BAg&#10;7fHlhtYwCPIbPMawEUtbmBNiKsDKwlTr8LS3X2ww034R4C0ljyEEz3sRC/bvyE2p1sg6LNs0qxnX&#10;zg3Sq+eXonaFgk4VDfxOrpnr+GZHj7J8dj1HXa/nemo6KaQ6LHHDKj0ENqN36Iph8DClYH2eTAcb&#10;+yoLeOyMhfAGr/fcbk45zk2RoAkobUD264uu/9uIn5vrOzvk0Yu1LbejZsVQ67+wAFctUqXZiTa7&#10;VxVIav9a9WRdquKx8N7ZYTUcJOfAUgn94sbjJuf+jwPH6JdI6EZmJ0yGqAiTwGaA6zZoWANKQeCi&#10;xrDZhRqzRF8ZmvrdBXLFknBaa8TUye3mME0tIYB3rqffmbXsWXkMDe7NL8aH09S9RUe8j2cCla0t&#10;AmY80wA/aiKVYAyYW2myp8sf66tevgLtkS8RsRpIzhcsRu1PCs7FbchsRRSH4DbBZIj6obxAWVMQ&#10;NBpTvEMBUjhAgIUDIipzU08lpcyFkAZuQCRH6LG2MLD9L2n/Z4AAC/zLFoWwZdKXxzkm4SiZg17N&#10;vGe33qDwpiaZjyizUKfVk7AjKAZREEUmqGbaScodh9YbphU6Jxm9ykUmgxVPbwC7n6fp2CiytRjs&#10;Z8wp1O+gpuJxQuRsNs4R3TlnlWma/tucVy861Y2OUONp2Z1atxSlDcxqTkVJNFLJ9XzRIysH6TOp&#10;nWNiDE6V2Z7B3ynRyLYhne0ecJVoDkDjYZI3zkyg5A5FbArna9kdSt/+Kv3DGnxkrAuWNpqBiK7d&#10;0u55Suo0y5qT1xj6AnHJuqciaBY+ii+/u+CIxLHANr3dJ7MLUzDPLGct6ycDQrkBEGv5qUUYHpzi&#10;sk8eeywYOZmYqX27k67MvZGIeZO62mMQpiNWBN+iiA2pSH4JWnfZSQCmMsxb5Nk7t8uizgD/y5GA&#10;onihcHRkuW7K7PNIxTAFpGCBmqbWeULdNBhkcyKAe/eSv/nYEwFRQxB3XHOqY4wFRol9PKym2W+Q&#10;0fcueISuIQNCUQGvsoeitT2DWri/JH/8wH+6rt57R0DplLsGnUyq29Bx2jb6cKbzufPbqlaSvKEF&#10;axc/AOylQ3/FI4zQ6TFgAkZ+VBhpSbRybfD3xlqRoacoeuj88f2e/tCK7YqV9jWt6/yUa9hxPpJY&#10;r35lOYtdM3dvA2ZX1WuOeO/j5437KrRtvfVu4y3wQ84LLwEzEa3vQGxqUgIA25ASU2X2N7RQQTF3&#10;zX70ItUoOxGaD2zUaEqCc0UVfRYEeBvee9SI6OCli36dh/uNwW+0X+f/Zc+nE9S9vEiGSgYi6zk2&#10;E/M6GsXFTIvBjelmfm2RhkUPjdS914angpfjc9cLdLh0W4nmxpvevSxHqpVZ4TLcXTPmJPL3UhT2&#10;a3O7w16tWO0mN+YDg5Aeo/S2BT0guMgjCVNeb6eqUJE1FqDRYgjmu377LEi/I249P1iwQA5rtQrq&#10;fC/rdi/UQMg/V2gvtX2TN600stZUfYU9nZJXFSSEwOZ6MwmGkJOY2+6+R6UahUKE3dsB0nKteigI&#10;ureGBGtA96VGgvM3rN4khKACBcsl4lH8yoQlX8zAg7T6dQed0r05f5S7OSQa8Y0nQIjAc8dujMmh&#10;CZqLTyjdbI6MTRI+RBr8vE1hhHneZWkFdr15jeYHW+vrv136f/LtZW22ucPFa7B2eWTR5EEgPL/+&#10;ICTydpJpWpU1tk2TEzDYlf6xgBrOAyflzx5tbrDhmOY2Tfw7QiPQLLY+FOOiiG6iU28AAj/XmvLe&#10;NPtM2tGNRvaz+N/Nv12XDtjs/u+os4Pm76P4x8NZpJ8znW/Vpo/lV92aP/S5zwMhFn4Ebk165RuU&#10;Dtshv0g2tcq5QBeYbqa9poN98yHwjxJ9wVXn7/oPr05PD4wpjYILetjVmULmQDys3IEnyU4cPAoB&#10;mwMSO/esx6oV7J0I/4dRHRDdwk1Bp+L66USIWYA7lwvvu7Q4HXXzBkxTCrbzQG4pNZ3OSDnnEzca&#10;X+240iuAlBYVTp7NI0cdhjyz/oJ28KjgVv/8rV1VBSbrASNYAlCEMu8C8imCN59XNjxnrU03phyj&#10;XQgQD9qBIwtzUiSk15HPYqKYL4lfmrYvGwZG3JQuNQ29W4bWoSsVRr1AttRWbWDTp8KZQq+txIu4&#10;TBFfmCLSG4a9Y5vZ+ypFQiPYMIaJhYbiJO8d5Cn9oESZXZqOBmAvuXDOSOpLg75e1oEsKyvUAhJD&#10;EHmkrPqkzdt3XMKBVCj253iEsYI2pl0sOsLoZ8HaIueQxEBo7kdomMY4GoGgVKgrVK5T4/KH+rSe&#10;vyYiH1tr4+ToK8AxjMrSyIYXEEC/CAvF5laP0wjzqKv0OB73dLtNmfzT++d2gUtx3Bi8J8uBJxUm&#10;bJi+0ICBLe2/T/u/tFee9dcMwDjBHHhVm1Ccb7avOF7bdMwQR4cehgomsMQE2sTucp4tRKWKeIvi&#10;P2m05y2X1tSOpl6DexZZp4jB05LM2JnRT76jcYuzRYmBcPGB5hvRQBkrPPhFg4jQAXKvyTTcCQQn&#10;Ha6iT8FJFJZt6kTfF3uINgXjS1xwWhOqxtUURWrV0LU9C+2AqRm9gVFnDVNHrcEZgybxsZ+WIQfU&#10;uBR9ZyToX5EcgsFjS1WGJVkCripEG+Ni19UG47j6pLsAt2CHkmRzLbhPziLdulREnCqttBKISDIY&#10;gxJuwCxJIED65OisAdKpSTA5q0LU4nu6C+irPm4AB7L51iohw3E4/SveAcS1nsMO66qlBSUBBXkH&#10;6FctZ2UvKKCABG6H27SqmNLfH5XBXQKu9CaxW8B9Z8D+dzdftYWOVFiZz7p5JTEgNeQvBY/oChYW&#10;CFHzydM+7nKhX32b3r3wZfeeJk3VRnCo4cPT6SE7mqAC4xXigk1u7CknC8Dj26U8OOhrBcr0cqKP&#10;78qff6hWAp2qkpUUXBHB9s7X17x7aVq3hpzXSLkNDZVXrgzzd3yLl8xa3zg3ECnm4XnO6LiDRnML&#10;Hka6RXCWann6svGPP9Vme85QFXc6w15/LZ8QGyNi3+tzY6UUDE/r+9Umq8Hedpzt1EdULk1j/7S2&#10;omS1xLYpEFVENrQXQW0lLIjd8HN8Rjh4BVbxTqacRxas/9cR7Y5SjBrGP6WugPkuaHdDd3Z8Wniu&#10;s3cIly/4y7SEpcrrXjEkNDGi9TXSeDZlWRaC2+/Cx4/DsXbohPPYZOJHv/j9E9UK92NOh8eLwzsU&#10;WGDMKx2pPZei26f7+J/Zp+uzw6wxHwIcdVOWJBEJkgpMZInLWYHw3Ok3vSbZ5BjIEC/hlKNwf/Se&#10;dRZaryoVeutMTfe37NEMxkvKLNl+FAPsOsi/VYVfVft1VX3XoBAZH7HjpPRj4wBpaS0vLl6eKSPn&#10;xGRMNAa/TGCHeFVBsUaMRKpFT+dEmgDMrGcnaSRkPa6Qc1SFnkC0v2oh510PQrauzAnw7OOFQRgQ&#10;Y3ngwdBYBZsGy189qvpuguPBvfH4EZJLFYJYqN5pNsSm2edzem+aPpamJgvNRxdaPuycEjGNANmd&#10;TTfAZnS8eqwd1dIDLb6Z0E2P9+79SM/8paCpVdlNSx7Cg71vPkAj5qLQrV15sADlGxZ4Jw23L+MH&#10;URoDS9PMw0LO5GAHqpTlm+DfJGrjOZLzM/rLb8uUOtjrn8pyeyNA+PCUuDU89Nkf8eZGPn2x2/Hg&#10;ix/JF8RaNRArlpF+i1WG+cb69vCNXYulbq8w/KbBO6JAvu22Tk/Bo/o2JTrdWZP5GUPpxcdikNvq&#10;4aXp1HxwiODngMC/V4xuWWbTzSlxI2v2ZxzGoBSkgS09rQCH1x7RnvGcMhCtu50PC/ZnYUTMnsbk&#10;T4eFA/EKLF8Pp7Qke+exooC7OGRsCdxQiuA0pfSjZs8UNO81rsjTJktidWHqmrEuK0TGfdFLAY4/&#10;MyAl2n27vtv2QsKFbJdUXnpGScx5WB78l5HSNOMET2ygdK+eolVxuvyFkW9LYO40zI2O0GQxNenR&#10;ehXhK9UPkD8Mq1CNfes5gtu5urOWCuvm/bU6BV3HkHvwWDXQk/r3eoOuB7xgP1I4qZ7UERrU55lE&#10;i4E9aqXjpthe0oiSQqN2oLhir3XeOWTGZGhSwefSBLfjzKQ06QUTiH6Sm/LZv490SquCirSVzdiw&#10;d5yZlN86OYWKn+KLmJ1aB1/0GRh7idLV4gl/HlKYIDUqKRqklFma9htXfc3bNOv1iIojXf6cyid+&#10;+a5rUAT566ffUiLJTuxLRfaJDSnovlgnQLoYfj5ElkKMHzM7MIoILmTR1V6haaOrq1uBpRCIg9JL&#10;aHcu564kIGzvgB0pWSpePtU3vPxL4n/XA0sCJVDRRolZJfefX4I+VYMkCQ/shPlthpqcumlSB8tJ&#10;2heeSEcQqae49VBsFDBHRUuk18RnzzZyfD3JoNHQ7lfUhAukBgKm5e1XJu1TcQ/XQ09Ln3XZkWMG&#10;ekAKlHUgUil6gZmU8prrOLwmNEStONZGKlOEVaVLpAlwmiKavITQUYFVS+Zom9OvXL2qsg01CYzH&#10;HpdUCqyrBB0bs0MG0z8nlxTtPRm+LSSJ3pQj3eNEl9PnD54f2GgTpcddsUw2B044wPCK71JziJWV&#10;DVtvaRWAaiZbWeYhXVTHXEBlwsH/U4RxjTqPpHe54E8p/aB6UIOxLeH17BQKiQvKruRDeJt10WZD&#10;NFUzJy3MTa886ZRW/lDafScWE13N1LSUSg+DJO9ROo6Y/Aql4LmostAwxQzga4LZtXsunhNihqzH&#10;kywyZPUYcQqJe7B+i6e3Ux7YZpQnPQejbMuhbDrsay1Q7UCHhqk/TQNMxYnTWrJgLZmlaG9tl6/X&#10;wZgEiBsEg6vf8IL5bCtcqfGC3r+n739Kp0ydeiFhT8128loHvX+hbVM/3jbs20Yj8kdTstlNaGZJ&#10;4zus92I3YEH3QrUWHyErFNvO8sOM2dvix0/nM334wN//CKu9dYsLIxopz4hOUU/L2jSuNItiPJ/6&#10;8LaIwExVasbmqWdGIrC9q3GhR70qVYLI9OIqKs32X1rFoRKV/YIzkP4ZTu7qaD102AkJGTFkCF9T&#10;QGxOx7ePD+76w+04fstZc/GLvJqX1b1jL9f/a7bY5vg6J5hEm8NBEEwEEkHm6fcGp9/QFTPtPbh7&#10;8O1h4sOD3GMd9hQcyhdr0rpFxGnpwRojPMXdfE9LWROP/Cehl3H3yDF8rgjCTeJhq3aWHiWo89Nq&#10;XUEdKTSf2BxBUvBa1xqdSFXcThOEiIREXmazYZXsMXedOqNHBH10SIuBl1Yh/Mip6/wSd89tFgJN&#10;gwl/4vQ91NIF2G+bGndvPaD1RI16xlXbd1G2jqd9qBVAgvTC6bkjAnomRfpqganXkIPeR9haeyKf&#10;3Hqi/uWm9dkPVP5/9r6tTW4cyQ4BMqskTc9efHnwk5/9///Ufvbst57p6ZaqkkQ4gbiDIJNZVVL3&#10;9Forj9VSVVYmCQIR58Q5Z4F2kLgxbDF4K4jo8QXbx7f+UX3IXOekjx28xds38rQ1irQwDpie3nFi&#10;rp9u9OuA2RqOvuDQs3dMNzmLf5DONm/Iv/vA3A7umbt+1ungcedZ79YKDHGuNKBD91N+H5rb6PYI&#10;SHc0IoMsKdwJ64LD3K+HRSc7aUl+MnHEQkPapHgOjpb2ddedbXjIc8BWGBG4ZNiUho6bdMS8x2hx&#10;6LO7z2fs120fA3dvHW5xQOektBm9/w4g9vHfw8mC5PvHLmK3sN9UgP2QX3A4Ngjw5gkAX/KOwtp3&#10;38qh7+uAF394IkECz95wrewpwKEL6znqyH+vqGRiBtspD9u7zxqMitWIum7aN/PIOSU8escD8g+h&#10;x8UHOqJwgu/yvSdy3czjA04MFsColhvQfsN/Qhi6/50RZ+PIahL6zxFCW7IMJzLbp7SfeOaghRUg&#10;bhMbeqNzdVTW1CgvhkD0ID4izdgV7j1SjqhE7ic1K6fo/Tk106hEAYcyK5RqP0uISa6le507Fvd+&#10;bHLAMzVqf6Ph1OkBO0cN3qmd9zcV3PG0wNGO7txGuhkJYXBpnl3AnBk5/jxp+l0T+QHChLkJASnl&#10;cb3WYcdyFe/Y+mVVrDctsS6jh83MXgTJDaHU4DRnLkfN74PFPavoQAWOLENCZsOlgOgH6NZk6viV&#10;7a6RBSrNsZRKyTfG3iQ+pIK5AhVEYGcxgY5R4OIzh9A+AY7JWofG4KuTreHRns0vFpNmbVR2hjzg&#10;wPcUkhGtKYZNaOhkkiP+SSv60EGVW1W48CW9/CXN/5TmzyIcbo9nzug33sS2ke7+o6XN6bv3+VWY&#10;kg1OEwJSktMmt8VVEIKiyllHtlcrkV5iPs5Ug2EFlJKCPz4GlxKjSZhhAcIp1te0/FsLMJtHkFRV&#10;HQqz5TVtS1Xe2PXf5ufIDDmKroglTcWluKTIONK9Wx36FCxGewdLZuAmYStvn/xaQyj5VSVyjMlO&#10;YBtVeg8FHVOb4ibvNn/f6XFMWIlKazTnT+9Lb9ObIK6JTH6AXfyiU5zO1l7SvvCVtRlQhLRrDxS4&#10;iQTOnVQVcmkpjBnscQYdRGBnVM0drBtFo6NgoYBGMAfIZHp3E7GlMKQvAxJJcyu90yx29tYyPNuk&#10;3LS1qxSUHbFAzG0CcZWbjpqTBbmUCYd2B/Dpwlg2mJhyVItcutUGEWxJru4rKbQzRymHmjA3sR3o&#10;T6Td7NIowBf5mWvYjT2kw6e8Au9FcEM00TZx2+2eRvmp7oqrApTyPmXmGGcLajWl12oaROxapKsz&#10;l247GU7o4leFt5MflLPbb9cIeWGQsKcw89QA0yyTHHK1eb6ZCBhw4Ds4HbYj7PVnQTYBYlnZ/NPg&#10;PzVzrnag8OlZM6ii8j6GWKfkNOgdroSGDYp6AY5CRNAsKHy3FoO9HKwHg5nY/g3ioMCvcsCnKvuj&#10;jYieU6qOLnP+/Mz0kpch5uw/gucsoCdG7jbIexOxsFNTOl0JOq5vh1vxJqAwdi3s0Lx21yeA50vK&#10;l1ppl9K8QMGJVttTeVszmaj0gmb/DuJbKyECvP7F87aKsed0mViRbwcjWG3WODmuD8UbAPxAJ30Y&#10;3g0ZA2gCTegSIcgmBHUaQxsE9jTdDlxCdK9M2oTf7cXaTE2Gcw3b3WZyp0iFe8jnA+jEBjavH3N9&#10;XZkuKpKn0L0pB+/joCmiB0RrsV7xjz4VavSG4qGCx2jrXdHP3gf2/q4wulRjlHofbRi/oM4f7sBs&#10;MWbND6XRtow6zMNsEs3CuvlOqnURvU29Dnr6YSzJIMD4g1lW2Eg40XtJw0PGBoRMNNeE1nfTOCZg&#10;tp3HZXLU9woIKogHXSoUdP2lTvm0GqPRfjVsvDXjt6+7YvpZx93aO5y4DKABozCy074HbHwyhVB0&#10;a5BWmX1LUmckN9dJv/zuBlv+t+4TlQKc83SB6dL+V75F4bP6yk9QK3tMbYoZKJo8DDo5nCRgP3FN&#10;8n0EAN8gZVcLikm/O/kI85AzDDZwAXRP4n2g1L03uX6rpTd7n1MmInWXxA0ReOAVSXv95CKsYYfw&#10;O+d1fLBFYExQlOcNfbDO/s/deMPhgAi8gyduxxvTPdQJd3fv3avwiI/yI/vn/vfF4YfBJfJVnRSP&#10;eOZ2lg1jhF3B2U9SbF4QPNYBMArohIS4z6d+4EjO29i2Yyu5uxHT6R1r4G74Frzzs/0oHu6tnCjA&#10;AOz4jsTqD3lm30WCYofk/sAf/f1XCe4/SvhmIvBA9Qij9bmxLTWJM+AgM/jRHeM/zy+8JzmF0zvD&#10;j1iuEKfiT/V4gYrQvgLcoK71s5QjhdasZJr3bF1AwUDUIUfFgECKQgSi9gbeT1u5JebwqkMkg0o8&#10;mQs98SxEI4B36hbYFLwZXW6tDgpTyfgpFHGBMipFlAE6idokIKmpUIgIbAGB2ESKqzkEbPrUHV7c&#10;oaXw4NrA01zgY5vnkAh0TFkYNkQmAkPZhu0qofjFTA4oyeTPihTzeLtouUY2Ypnqn5swovnNTBTl&#10;yBFHoKKZybARH0Wmzofhg5T4SLr9EEz7IjB903SGAOnWOqJyJ3H2Cx2uihCUfEmGVbHbVsG2fcuG&#10;7Jp7sE7Qp1AHF8HiVKrraB2Amz1tlpJwAa11CfZHR3UkMI7E+lB0hGvn91WlHNJOZjdaqz2l+yCm&#10;tsxKZ7Znr+L+QDIasxWdK/x9/Usq/5zmP5MUs4WNuWwzvW4lnmXFP2uupM80XkyfUu6LCy6qt4SN&#10;PbMZKqopKJPLPgjQPRgFA88UKLcUgpY4iRDDbWQkmPiVXF1Ay/9uX/zsrvnaIAxdV1MK0YXKWFBe&#10;lxAnGEF/cPJHpe5QF9UU7W2zky6R0SU4Z9qOCPf32iiQ9vi/isAIQ5SJTo5XVSUGogJjs4879ncY&#10;DIcA3BZaxLK1FLe202A0SncwOy2VQEqSX0jf9K1dkIvj5qfqDs3biKem1OEa3FSQJ9FTYL6DaBhk&#10;M5kFMJH4QEvn1ozALLwp9LounvcXjtDSFQtvMnIQq8kal6qiEkZNiAzubVkQdgHgkLhcCPQ8QD/r&#10;gK8OK8nIqqPmfWoPVNn4yhaJ6KPLfnVa6pRsBAA57Q+aNg6dnWb99a39RidTWAS1y3Gdd4E+Ltgv&#10;ze7+ZonnBOaD+UJNsht7+1DVzgrThlfZr1ScIgIFUPCQqiNx/YViWlAlgGkfABSWdBPhllIo2KzG&#10;cDCrHmG4uiEVZcpzL0Oj4xii1laHMyxrsDuEJb2VN9JCDz58uqR54oGQATKFe4NSzjIQRyjjRsET&#10;guQ9MupNBXGM2+96qAxtY5xz5u2F52r4ib98qy7C5IEHGZ4v+emSRMos7pRUGUFkLSL6j0cuEdBf&#10;MryfBzFmB3EkfYzjYoGQ9cgZBD3JVnF1K+E/P1W5DU8Klsbhge1ItarOYj0OYKPGYEi9l2DmDOr7&#10;8DTXN045lNnYWwh3HYNTFwsQ1RseeHKRff1zsDNhErHaEvDrZjENqG+jDgWyatDTzNg9hts2zHvV&#10;jvt/mj0ZMX3QJV/ehXVgvKYfSgI632DwU7guNfxbl3cjAjf5nQgdqj2asL/3lkfh0arwB9iZ1EM3&#10;nAfh2YMTuYA44gRhBEni0DJ05wLncNvA+zmmItMau29lm+CLOirE7DU623DN63DTV6hzPIWlgUDW&#10;lRbzkTBYeauB5+3vl/bQTnH2CD3mhWaLT6W2yMLrkz/ZvCbr8s3rlWzY6cXbmyO/0FvBPGP6FeWI&#10;RLJwTz+3Y3qOzWC2yRs+srkSmzmelEXpEhesOztilD6UqN/3N0GUjJhD1SiaxtQMoCv5d3kiCrCO&#10;RfDVnNt1JFPyzNMFNHEGPu8yPGnY8dGwB49DIIeTe1b80bOFJzFsOrxzRQ7sTmZcz8qTKHU9epT9&#10;pAYOZWq+6MkU7CxdJdxR0sHR1ARsN1bcIWtkyimYxmEkCPvqFnd4DxgRXbhjpwohoPvo0E6+Nw56&#10;FNufrK4JY1YHAW94PNKAaXdZHE/Hj26ZbYJs0hsFLd3Bu78/HxxmEN+AmWA4BEdsQAPzt5dw+9Aw&#10;yQPY38dgxxtY/1wYG+IpHDne0B1V1WZAZ/dyndMtfTCofi45Gbe5pPgm+u29XNO964JdwMLwYyL2&#10;twlxU6/uCnzh9Fs6oMAfv2i9rk61QafeAOxI1oY2MB9N0J5ZZeedJGHzpGDsZbF/mjYPPgIeEIFJ&#10;tGX3zZ1//0JAfPPMwZkG6fBrcEP/xJswfGPvyZN0lfeZk3dwjsdBo/5obnlC4T02RLFgaFYA/AB3&#10;KW42NjvECACieSXXvrW0q5O50yRjed0pzNERwE4bwjkp8mUYqIYfUNbg1VBFQRzQ7MIycKsgMHzt&#10;9TPZjzDyReVwlbUt1MAB5ICYI94nAo9l2Wcmc4YowVHnDndeMcLlHof2k4hCBFqzx5aqDPX6nqg1&#10;eVlp4GKalWqpulTH1/VqiE9qnFCfF+s/cI7WZ+iacFNzNnRmku+iDnNFs3hN3jFq83h2keGC63Sn&#10;YbCOB4dTb6sdUksgL+MgAcENkiCEDXggWCz+AIJWBhSkdulTFUTOjqvLMecvRVtCtOyovmEBS/tL&#10;3inLwZ+IycQc7KcKKQWkgOUOIn1LYqNn/j+tF17/lm4P5uXPaXpqEj0k8rhnhoK9ZUmWHyMzCjby&#10;LLzXJgWOHIebmEbMYAmlKt7Kssh1Ra9EG5qIh24PXCKLox4dG90CtNaXtP5bwv/bCIbs+IOywbdl&#10;DIIFZLQA6EoW4a6cRI//ZunlqkB2RwtPSDATAHHdLjJiKcJBESeF92Moh9Jdgp9UOeAnd4noMgK7&#10;N6snZIb4sKTwHLMedDLtpvm52eytw2oc0AHqoqknRZV3aOJkNK5EY/HZ8peSbF7pekr0Q7M+ts18&#10;2jwsE1q2je1Obl4VYyhJNsJSkSVUJW4Xo5vDG87NCbNC6t6fgyC/1XJzm6cuzV74SZ8Wipl5LEBp&#10;RRBDP7WASpxt5my9xW+5yXds+ZNC0Z47dEwBjZzfvngBMVAN0C90cwzEtpaIyoDRZja7UJxdp/ri&#10;3tb2r44U9DGo4PY9lfqtFjNp2iNd83qQxURS+mLm87zLq+cy1Rr6yRynSZfAqUj0/K7CSq71KzFT&#10;ZiHCFN+wMNb8zlH8OTWSUHhZDioryY4/1RgopyJ1kU5KGeSyoZS4kiFh6NxXL+SXRhguUTsms8yN&#10;8gcLKv303Eo73VVj3wB7w1KjutVJ63HbX3W2Z8JXIYgAVqfRnCrQV2rgYSGXgeUme7bwSqsDn5+a&#10;ASa/gfz5qUrWkEVmCVIkTXMag0lDoRdsXBB5RiaKthMm2AF5dgFSIMLEHVJb1WN01d7rRH2aRt03&#10;YL7Aba8ohXkgbhAQJdsPTNfZblF92ibEKyRJmGbuEKW8b8t0mkDdiJ8yzSmBM4ZnbpFD6cgXOaM9&#10;MnadgPkiBG8kpt622iin7PZbq/1iUJuJK9Xrtevj7lqlwQaIHJX+u7jcqDx5TOp2smvAnb6meqS8&#10;LoLRaqbsNA4FhBjMOYZremAGNz57sDHmaT+zsxN0TN9mdmEb8RW2QuxPWo+pwA7VvnWOw2284eAB&#10;Rb+T1e1zdbMradMb4WD2u2WvrajZ1arya6Rga8bVAZQt7Ovkgt908wz6NUzcQPO/uX3ljODKiUSV&#10;hiaWwVCXDSbx3hnfNCcGjO2ebtYYZxAvkD5j+iXV6uIZ8ZfSjECBj8jE3t3ooxlU5s7XTv03SDVM&#10;7gS1mJPKY+WJHlQfdojzejmYz3g7X/BRgsBuQvOUJ7IVeoL8BHVgk60G2L8YJN1kDzK9YxgdQ/3S&#10;0PFR8p8hsHowlI3tkEue2D3aqXyLS2sZ1w7HSYPHOdL60J38GuM8WYUE9zY4OLPT4emtEs6gi+Sv&#10;GrIowaYWeqPkQSro5mvuxxbHqzp0Zkhu4ng3Tu/NVpB7yxQOiTrcRTIx0pDQDdV4T4e70y6wL38E&#10;HXdIWlRBiqPZ/TnEk9FhX9/SCHsTLL+FzuZdP/YDRWN3g+LgIbJyh67/EcTCqV0GfxNNFXzMTTwe&#10;awsWQI/SQvB7WNbHL+UpQ3yYEU8bk66Puq2d/iP1gz7H23Lv1v12tukf8NejrDMMs3nftJ/DuW2w&#10;GzX4qBUNdz4aDOxDhRqHgYJU4q5RsCSkGD8U5BSSzPm69CaZuZMIAepPcvesASV2VP+MWyd3qf1J&#10;aQOA4Iey2xwi0OtI35/Iw0SO49LggdK8KBXPws6PjkRGHAcVMFwK9k5iwNHGgMNjaIGIyVmTQYS2&#10;rbxGdY2A963MiIXt4EUfussOFolY62Fx+RW+/Sk2c9hyY7jZ0ntcE75qX4Dmb4m9eQNgFPYtyXo8&#10;BZU7Op3VaS5wqCTzsp9cRtq0wVNIrGbqMwGFHVThrgAkCRqEhjFxt+hes/5lYf4v7aV6l4CjDc6O&#10;9sFh3t9niuRF1SF5JF2mBdu4dlqbAlB/wiwz0f4nZifeTWbux8obNJadov5SC+iiD9I1IKzvSfIO&#10;V1FZoXN5bUKl8jW9vMD85zT/pNEmkb9Dh2UTHRScJBHceCaiAeVl5B3i7eh861vEoSd3TpV9+OOo&#10;g0F7BApakpDm1VWxKab1r6n8e8KfJQDMc5tFliWJopLj21DQIGX7dL/KfRyJmYXKMqZ7AZ5r1Mg0&#10;h8VUXAI3ai0hySCbMVJgo4vwlEvjNqbGw4mPZRJAEESK1LkOduMR1k7x1gr+78Gx2gGX9xl1PpNV&#10;0C1WskE02RNnQlRfx19lmZXgHmkWly4cVEfvtzKs5B1issOLXOJUVXMuLUVvFhKbGUt2wgsju7bU&#10;21B1kvXgBKCMtCCbAZfikiN527XBf/QMttAM6NEGEnCXYN9af+DC2XgO8ZdT6cpRptDeItuxMp4o&#10;trAlnk2a3JFjuYLu8ibZfJLDiMD5GF+bS1gSV08b62n/5G2N1fNTTERR6UAN4ZvlNkEkvH3CWXKa&#10;g+xgQ2HWmWBaJWwIo5R2jfutI9c5TCszVa/Bn0FjnSL3j45IdtGbPDvijRChH1AzsbuIYlVMybuo&#10;nGX0h+yuvI+DJUfQPKV1bcJCDf5calrepydVmeyCh0GYM6KsRu6BY7YDXCWErljoyqdx8e1fDjd4&#10;lKcSk1Gnt2ponqpNJTkHf36CaWb5Wc4bmWUGiJQj4H53CTD2PtRjDJJ7Cf9pccwQQTf2FNyshnAo&#10;4gjgBe/hFoeZ6PmbqkvqS0PLaRqsbbNcpWPz1QfxLedqpIA3eSYK8PZ7mtg57jJLUZl5wZOyf95e&#10;5JicTkUoOrG4fLSYUk76JDE5AM0XwGB7bjMirjZwo/NeWz2io4561LUZbZ8o3nGY3/QeQGRnIPFU&#10;h1urlpcrd2EiLm+GH9n1ZR1vH03at9IO2Oc9+90AAkLbqwlw9ECMGoi0g2aNlJk8FpuSE0pFaWhX&#10;Hj6EsIIkAsIJSScfU14IWDaf28Zhq/kKmscyutFVCXPg5HdMlvqJNHfSDMwxrSrUE6wA3UhXlk6f&#10;Zb5NrscsHeo4I6wshkQ/GWZFrw/7wLDga3hwTj+V9EtJ/xfhFdCld/XNuGv60CaBZtqMSrpqSkC0&#10;cZByGbKlpqcUmL/W1ZAzkhXl1gPTMllbEGCG/AzTF8ifAS6344KOdpuDRjLPaSXy7TSdJ6oJbfoQ&#10;3PmJAfcLRTF0sWSyFnvWg30Vg5sABDQxctoYIk71+CHzXy/7TDgmetbFzUnZ04lcd6I5S/QsMY7I&#10;P3xAU7UPsMBwUgbOIud46P8k09TCPHPBGrn7MU8EgdANTCOkIeIblIK2P43IxeFRv/8JAe4TIZCO&#10;LKnBVyb3djLYGWIHiJyoKYxxe0pZ+50629zN2RYOOfAfx0eGqF9BQDMxdFKpfyAjQv8bkH+4PXfx&#10;rtzzh9Fne9nfj/JWH4WX7/88OKNJ/M5aQMRRIvr5mmJP3exMmY/CMmFUFOLjKPbJTXt/umRwRsAj&#10;V/HOw3ggFpRv//G0Lm6cJ/fGRd9S7eNRBOcfjyDEB3cE81gf54IcieoO1/L4pE5e2vlDr//GGlQK&#10;VLKxCw4s4k0vMqkkRGDl27KOAzpn0W7/kaQAQc2xc5+TGXaoqXKuXoTJsqYUywalOwoiGIiAa/Pt&#10;LAxm4UoT6xV6IJA6IF8tZK6+qyuQgUeaWoIC8hhfFhs9zgvQtyHgkQdVwwgdKu/lqGQ4qlPx9BLu&#10;pBR3Fvuh4c22mhysdHTerWDdtgsQArXjEfNMUUU1XcAEFERB7V0pK0xtcDe3TjJAnDGNz5g5G6qH&#10;vnhrbjPgozDa+Cope/hFJvMFNWOPkOTqohemoJBhUSB3JcjSMjXqBENRHb8iagLvE0PZfuJBickh&#10;9WhUAUoHBF50EsGlCDQBuUT6GY+uPFaYmG9jljDRImGZObLXJv/SZdG+zB9DjT3lOEB0IVKRhlRa&#10;DpaY3UCD+C0vZPkblJdKBE7P/Paz4yhRBCgjJIjfn+YFYjTktI2HNo8oxAiMjkwZgmjIUmdCgMrH&#10;hYQpPCi9Wg+7fk3lLyn90j7YE3Kw5RRj7JVUWx2DW4TewJDyxQFsOXIDTnPmMx1BUlJoPN+CTibn&#10;TokxjNOB6SQGsm1b19XqaOaW9Zif7f1YfGPqd0WIwZmQrWXLIpz12w4ITauWbvQwFpK1QdhaTZXi&#10;ZuEde63IvrOXnSC93n4z494njBSX3CZhtLA2QG0aGRHDAHaXkxSEna1GUMSbVobYfbTk5Le46ePm&#10;S5rII5Sy+iTwJYMls66FFVqlMTSFsTD0zp8xa81ZGDsbHt3b/Q1CWXjZQfa2LDmNj+VKFdNeMOAF&#10;fldfIxiicwP9aMemfVjZUrhqN69M46mxpwJxdgGv7bNMlrFKpDjM7uyenLZ1ds7MYE6YvowhBzNI&#10;DqcqFh4EkuqHxK+7qY76/6vR6OycCdDgGfbHloMPXCSnLU6aWpgktK8ElRyI3lRfiqV7KFbtycGe&#10;xUWEynQI6invBNYVwBRBodLn/DCCzGg5W695qqo4JZyG6P3Jmcm7qQqWaOyNB+HMaDi4bFEIRs84&#10;Rr26v57mahRZCnx5hssFWZubA0vGA0P+SqQ0SHQXtcZOMeesxsOuFwclEMbSqcEJBeBPMDAMje8a&#10;YNqRwqvreE+eIlwmeJrT15dqBosaPWt0GkcG8p43uQA0CEMPVEVOLbQPHEY6sWUogEx4JLYwJ3cQ&#10;vYcSRQCxk6ZxCBlOVANSjQxo5CWTIilJlHiKntvRTAkGfVQ6TQGm3hf0fCPfl/RvDmvBx/plA4jW&#10;12vzAt20crcHYYL+fW6d8Y6j73ZGAqgiH3jpOEX0EQPQG3GOZiwxuHT6h8bGASzcE/swjbQpDc41&#10;d5zTWqIBeSRWhiZ9uNRRV5jy7XaYIhbbNGxhN5T6hyKDKZyvSXR8WKpoGYC6q678sdkpKltPCwl7&#10;Jm/wHKC1Qiu/Aqah7Iz4JWnlcDTEcIF0wVvZRgHVtmtpUUoHX8v3xafoY1GtOH1lqpEGGaPhu6Or&#10;6WdIP8bk1+QKguReij7hbYN7hvxnyD/V3/AEMDljvGwNjNVYJS3XNM/h8fCSON+GbxC7MIiwf4qC&#10;5KEAWhMGOOZzRll0VqSyFtR8FBkACOV7LQ6u7hUcSQPpSP5cDwY1ak/jqYQ9purQIvQHAWvgTfaS&#10;k8yjqzFgDBpCxApPfRIwLG98WfAEYt/JrPGc4RuOGQE4PlFOWClucf8+rgP3vwV3QDccFXVR/KeJ&#10;C4DO7/uuEeIg2xCO9JE/hP/7Hf2Cj+bMPuqlfvdBaPgbvkPcGB0flVO/PWn6u7jX70w9HGbiDjfW&#10;0aAoIuwb7vywjegPwRrCO+7ge77ge3+c0ehDJAEthsmT6GADbK1wbFNuzP243ps4tgDEAPhuD0vS&#10;TJA4vSlh43TWZ2RXyYYtgfwsDqMq/cfh9r5gWTi9D6kBolK1cB+CGGbquZckxqfannDjAS2oO8/C&#10;AmpMjuzJQhSEYWJ22/0Ouxy86etxW27hJsjeHTM4Jq7jl4pBpUxocQXFcyWAzjRUjLeax5wb2m7Z&#10;LrWngnXlGEj+8USBzFGWpMoe51W49XVggKygt8Q0hBrMEY7bPa+p8uZWOX6XTxqTFYtRjdFlBdma&#10;yG4cdWWulLlJgisKpjSeKeudjRSlw2ZUSzO2arm5VRNuobsygBOYqFsk2i2N/FEJ+ic/wCLdTaFh&#10;PIB4lfgjF/dTKBkv2yoGjCU94RVf0/U1lc8p/ynNT6kOxBboNi4gpS+4FAKX7dfhmpOaU6XwUHaO&#10;ziReYgSwyYwBzQaKLvBSksU7WZ4afTiDIMIEAI0Iv6T1/yT8m9An+gayqI5kfN6o4lUvWrxTk9MS&#10;oQgxkdMEAwKglEBhaZEnBYM1E8S0P59vt6FblZ8I7aRTMdYn/Fn0YXp4FAHLIGhG9ULxJEYJlnQK&#10;bitpweoQxzGDTmZ0T4osAD9CZ/ESXmqmy/vXuGkOP/4qewjpWian5dr6VjEH7Ng1uSn0gfkJWlCM&#10;KHVVtfNz5c8+TZVvq/871SftdhEyWGRMx3M4mQv/rpBfSeuCy1oh7SKfOju7AJMsJ1HqOAzQqKl6&#10;I0DF2ZjRts3FCKd6Qi/teyY0AZzPfFEHVJ806S+dmt+WZIJjvzfmxv99ky94kjs7Gc0cdtNZLDFz&#10;JPwqm9vswbJ7rFx+HkM3RVxAk7HsStyar28OOj+QtaFMIfr04iQH2cTyQXvwu81/mKGgYZ8TM8uq&#10;h2DXXxAYbTWyX6dV+FESDR/LhRPjwuCpVt3aOj9h0Qfb1S6VolZinZDlpzlVeixtSqXuoOOJHBio&#10;byyZCLtxbV+QgMzw9Nh+ZyOsAouIrXn3rONCHUY1Uq6kUX66wGUWJok+StG8qzScNIX+x0H8y00Q&#10;YILehNozTxgp0IE9xej82/ycoTAX9mROaeQxVoV0hXyJfWYe+8dOctuzjQ0pF0iQeJEpvdz+/HRh&#10;kX3W9GEJ8ZUfh6rtU/8JzY5VU2hrZFj8pGdBrfPNlZMHJggdR70y0V1v02ChH8rBXpJzv9/X4YUp&#10;eA48TAS+ARPBs01FX1Uu16VcV6MAzR+l/R/xspFGU67gfqsEsWgNWC8O+hIpNyCn++llfpLMYHqI&#10;ZorqTIFDAr1/tYMJzNOwQR1bXbYXuwtR7KDsGneONADEHjml/ietxBXtYeGcjoTqN86nGHf1EqFQ&#10;ZBsFNxC3ME8t7ZUODalDjwuToF6syB9gMzKlzsac6R13Z6T0QeMl7XKsLRrwVo38F0x/RRIaktSP&#10;ixCNbA6h8nI4lTleQW0gilN4uYT2QEajcwfS7EQ/wUdFwHOCLyn/lOBzFQLmC82kEuEHni/QEVo6&#10;89c2qpy3GVSBrkAc/pPMWOwqkB2O49vU2MBAuvfwdHSjF5zC5hCt4R9r9KjxjA04IWByWsxJYsx3&#10;EXDcvlU4gbPBHmVyb7OGI4ge7liFuR4PU1C2YtRDh9DHoQAIBjIvzz9p5KM6dcg5Fxk0bw+3n3IU&#10;Zl6OyyPoaxqfoDi+lTsiQnTu70Z8O+MBDId5f4WtbsT+behXYrKa3tHYPmxMKzaH68Xo5k0OHngG&#10;PB3EAH9n/B13noi0p9l9AyqNA/trOHBe3VyU/r6cRjwH2Vo/mBD6sfTJA0LAg8+IO5QiBvR3qHnC&#10;D+fP8B1XFfeK0XfemkiebW8CYD9/AKMdEj6ORjrvyDG0M4XRBYaPXMPwR+YRo5AcH1+ie2vcDXEN&#10;5my+nw4QHvno6EaUwLVtfkKfc69h0qgqGVRnFhB9vxdxhNRPXmooVG1leHa9vREpHTOZhRJ9kjmu&#10;3B27JPVrJOC11GiEaxunnFD+nu3ZXS2/NVXj8UaUWeD6AbMbhG+wV7WyNKQjSaMSbuFud+tdCvZP&#10;1QcP5J7vS8OdA9LOGbChAAf7f6jmODjQI0fQdSHeN4Rba6BGkbqByq5iQ58xv1JrhNQJMjiLm2qZ&#10;wO8JutkIKJ3xGvJMZ0J2fE3CUnTXCeIIntf9YCwIN0cheiol95aVopNAAGMIkEUqMSAUpP3Uc2SS&#10;kdMBDyEkqH59FgvQ2W3v2RdYfWJZa4Z58NMezOSMNFN0jvNedijkxypgeoJgMun4EvSvRB53RIpQ&#10;0Nrk7pfSPS0qr3xN5VvCL6n8KeVZ/MR8D6JZbtA9L+jfdW5YAajfjcPlID4F6Kz91YioYBD9ZQis&#10;oYIYbA/i7Ft4Fn1K5TWt/57wr5WxqEzDE9EnjTb1sX/tdqP6kCrRohojnw9TYpMJG+PBFO+XC+oz&#10;XAYFdkA2pVRrR+MI0ZniJnamVdFnj7GtcqG+NuD7C+NYTEu4cDLV83ldtQKvWIQyg8FG1rUMwfpP&#10;NqkgQHQ+hCavMYk/mDnsN7nCi+AP/nr6mYCuv9KrOsU8Tu1PXGoggtVmADq0DrhgfuINuEiKap7q&#10;RPjtbJ1yohO2iPah0MgNSw/AGy06tQ1fq8vc/v0JKj6IsFzTQrGsi3IVNo5jaXC+X/aWbkRqEra4&#10;AikaZXUJdV6SofUlhkf63XiNxHZy5quiqAa/ay3yBSQB5LkEsepotw8nl1Tq1zxdnOwCSqem7/F6&#10;3NmR38XJH1eLc7PTIS4DUH3t5MZNVmbNk5iIAno4Mgp5ZYGBjE/xa7qxEvQXJDkeEQLi4YfIEePO&#10;X/hlKacNIrDT1aV8EnW2vXlkSg5M63JeMvBYTzUAmOv8z6oEZALoiSaTOEBgsBw1gi62egeG8qad&#10;XYUTXgN3ekb0/wIH49Qhl9S2o/z5E1WYklGtB59WuPVRhSnHWsxfCncjALztOQQXV+hUe3vVoNvf&#10;/IeCgY8xCykj8Zq6cNPhlcfN4JFKQiV+EsQRNE/mOotuOXlHBOL86Awl7I9cVdfmTjzJ6dxqcLjk&#10;FoFWhFvyaEmgdfgz5eTSmsBDi6BvrMtA5haGJ5WCPV5/JGGyxgk35mZ7/Gt/bWXT9CNzeC/bGzyL&#10;fMwNHkZZ7MdVuHxpX+yt61peFxh6VBChXVbQ8SmtRb0z02HeGUD8SO7v4yMb2/XVBT3fbXzDpgPe&#10;WU/Q9rHNA2zn9hL2tN0xJIA9Kckn6HX4zsFYDz/YxJXDrZSTMqwUq52Qq9oNfaDy89I8PhxArO1F&#10;mE5bUbX76UplkqVohTuBnkFFDiyHIboFloiMEbeiZbSK4vDqavpvlDfM44/wJ8SfZZpnbk9ecTNG&#10;2Rp83tszT01CUouMZkxs7QQN/jhvE3A1JUwm/jSko/BIV1UdfgL4KcHtf+vhB21CpDW9nKQN6k2v&#10;e5Dt81Otrm4l2vNTMKFitTr0J4c7AsikGe5Oraj9PkAf07uLS+yQGhsWvT96aS3W5ZwjA6z/A5Zo&#10;zX87Swku/r4nnCv71+zpvfcDZ/dVdNghIQBxRW8YER8qgMnq73Gu772U11gMoDal0dcbwzTBGWM9&#10;uDcpAgd+g/dxUsibv8QezAbwS9NiS3Hbj90LQNoaT/hhnTB5Rw940VAK2S/5WMDA+u3CcTsY3N1s&#10;vFMkPIwjhu4GSL6HDMN7nwIef7i+J4z/wdzVP9yvU76/575yf1AgRXPkswLid36snfIKvhfFrur3&#10;0XtwyGC/sPF7rnbYPejHARpwuuj//7/OP0Sw6fHK+x/M77sp+i5gb8+EYWixO2caFNky/GY2O7I+&#10;qqXxNU2e+PZs34oH1DIfrChWZqm4ISUannPBeg6mFOdSLtGrCnBZyrqQEJC5yRZb2Nrqxc3pk/wH&#10;1aeNUgYbQIbNkXSC+WLwBIj/SXFKGpihXwPylp1DnRhu+HoSNvU07OXefPCCxfQoBdjfQSjM7nlb&#10;CzdrD2L2r1QHQ7VQWAnH9xPgtkKqI+iEOUMpmHzqsi0M8XnTIe5k+WdGRiqZkGMtDSOdnIKwaeTK&#10;pfcvR02bZya2jjeePpEgNOxeH13GJDipnPN8C0xPt0Im3xeIqcwUbTP8c+scRQDsrmAWEoJQgNwy&#10;BXUoMYfYJ9e6yxvK7ah34hL94IEfBZNZeJUHJ0pOQThl7HhrzNdf0vqSpqc0fakhahw1UmyY0ZLW&#10;AT1ZTV9QNoOAveluSBZ0/1mwgGO7gc0Uk3Bpir/4i6OY++3CYuP/av7f3xP+2i7Ok6GEmHuPH9Bh&#10;0CJhjcVFyq2C4GdHlvhlQ6DMLPJZIUuYcvBma8mlWk4CdGAMTvOturp9kjGP7NshqHLTouJLyzWc&#10;kmKsZtTsZEN68XP0etmO4mibhpFr95CTv9cAUeqHgd7Qi99GENoT9FUC5GBj0JqSIkXhEnWttL8C&#10;Xe7s9qNBCDgkCXo9McVocbqky5yenhqjmZKq2IGtpTG7XLw+ACaLnkb+UOgsIpgPqt3u83NaV7i+&#10;pmWttA3zFsm4Z40ORZcDCv4TCVVWX3fB9ELDAe2gux0NK9YFvyQg8lvXpAoisW/5bw84SkAgrE4X&#10;iE5/edugbq/8VVxDcwjOBE39mZtOUY00Z1vMoBFEk8jjpBhAecrodeBJODx6tRJEXVw8QLzpOnqQ&#10;HBFYIosMkafHfqtklLKFa3rpsO7zYU26n8ufHRpVr8FLWf5Mj15jQHHhPcFlErnYy8nck70ZKX3w&#10;mgqZxY/XBQdaWVja3IZaxSYmvcIpljs4WB/dTfeGzgOAYt0Q+hBRkC0UQsAeBMezfvZsgIraMMHO&#10;IJ6bcLLBGpHi3T7yZcblyulOPS8QxQ9wDw3pg94Cdp/iEMTep/KJRBBfBIzRgcFem1zeZ0rhYocu&#10;IbJlwezNw3Kqms1WJqE8dLfVmC/GC5K9My05cPjyJCtqko2PWSUJ77ltDDOIoLyNVpDcOoe6Oow5&#10;SUIh5/9lCfRNmsJlIz/NGrTwqgq4pXcfVXHNAQIyxPcGetDi9Ln7bf4uMnJAP8G9MdXR69qUk//K&#10;5bqsr9esNocd+COTJY0InDZU2Zie6NtM6MwP/XKDTqQVymWRQJ9CpEZTvrBj9O4qg+HIwp1PdUAB&#10;0itywO5IeQvdyD4kVfjhshJkLb1wqecw8VkrK7zbNAZKYDO9UlvPAtwhRmyc38KyUXnR43dtP2BW&#10;9lQgMnDzTwASFOKkft5DG9wfiORDiIMFzkf02n7oSj+0cYEr4OdcP+HPYDMPMXTA5zHXn3WlXEAK&#10;PKmDGXz4WaFcZxBALfJpaLEepfLmrAIo4rNBVf5PAJ+aA3iGNuQKMkpcH4Asej+FGyJFRLRN7RDI&#10;xj27yYzNKtbhjRglN1BypeGY8Gje+Ey2yNB++Gi/W69mTZBG6XlWD82tfIkiaDzaqaCjQiymM92b&#10;p4bDw9e1lOAdReAeDAgIp7EbgC7VkU38KepgJz8G94D8YRItj/ftwXxwYjpkb/YH0gD5wjFEgkeU&#10;WJej56+8owBjaHnwdeimyzCONB2zp0PV60bCae0QqANywg2Fvj3G++zJ+/Mo3TO7GcAJEAYODUeH&#10;lD0eQoMAp8VeHwJM4ttf6oNe5hxHCCcGeH4MDbFje4v4TkYniNvwoX1gx8T9+MGHY/OKj5rbwLuq&#10;cAhVfk/1DSnA8PW7Vx7Ord10YkoNTtT9eG624GCK8H2s6Q9gfD9gRRw5CryJPQs97ujLcsiTH5UK&#10;x5XNx4gBRxwfBKbKdzF471V0IpYDBvgMuhW406WSCH5HrqxbqTxcbcaWCHVBlN5IeBz36AXRXSbw&#10;HaNf7JB88C8mdv5cl9vvslxxvfrQo9ZaFezrn0nwRNCOo5F1U/PsuMB0yS2yzt48h5MkRmyxma3l&#10;pBl4sboLU7lhZm8T1fy2YxbS/iEPe96eR4fAaDVGsaZyXZDBK6+0CWHRG4aYAmtZJv5HkiPQYCX9&#10;zjPnMlKKFYpyQidWWS/ViSzRUYDAQZZSqikfLx1pRwSi85jY9pwAoQYbdUsKtfOHF8EKDTCj98ZQ&#10;kQoaeJW8Fq8IxZKdQwc4pFXzF0rqOATFt4K4MbeGpJjHDskTuYKlH1SEo9cJ+igj47dd3PNYUocO&#10;anaUQTMkEITeyYz448iJessnNPWDmL6uv+D6NeUnyJ9w+lIhZhq6RfXidJPIBaM1YvFgJasuk4j8&#10;wJXbLNEuKrEw87pS3Pou9uCSpk0VzEDk39r8P/+ays+pUiOEDPg+l3p/jKGJQnxa2w/RahKir1GK&#10;xokgf8agfEopfrFOOdNWJM5+zEFitHKd3BGfnV+Q2pwugS22e9DslPHvkD7XjEAlIVLk8EAQ4ZyM&#10;kMDoPpXctQ2UrfpqQjR2VqIReqVFMKxzTGe9Gt+aEBA21zlFpSM4tq+4CwURNkwRIAdBuzCKHvRa&#10;LQKVvtSlcnmu5N8k+sviRH46RhIp0WCNCBKpSDRSBsv2QseV1ser+jQ2HO+aXl8qhubmhlFVtr6N&#10;Rf6/wObXF3xpyjyaxnhqVQVPTjjPKllRzPAlx20LGWahPtrmZwEcbztZhZLazrxGcfPtk92Oj5UJ&#10;VHoQYJYombVp/siLmMg/f8lcUBDH+MnciaJSVScwsVUyr/nkcjSTWJZl9oiG5IzBJicfhGhwndSY&#10;2h0Qa9gCaRogsDIC1+qTaA9OjpRhcYeCCm4WET7K3gVgswX+lbUzYB4x26ZKvE5ZRfGMzkhTdrbi&#10;6j1lAWEIfgd3zp3IYqmsUHxDh7NKWz9P2AxV79rqRH9Ld46CmX13G513lW/F3zYiTo00MR6XfQ81&#10;rPi04oAR0wB4GrVw3rKwV9vHJMQOE3CaqB44wZikGGFnul3o1iqVCpxPSQ7PJPuj6jmLS+3tkJza&#10;RCAC+SHrwU2/K6YOXpDXIgazXXkKDihqRd+qjhzdnuncUXSxuAEI1+349HbeE7GTu0Vp4G5TjKNo&#10;j6N4yFYf876JZnd/pll7dEoQo6P79u+xL+YTLK/X9eWVlZrDIR5pHLF5AIhlqJ1EAM5RGHa94dzT&#10;1gsH/WSTd67hMruw2/GIQkmDRAyMROPOvB+OXyVQMIj32rnRc1NHzhbxAj0mZoIYBmocIM2pM8Mn&#10;9ssFufHV4qcUg7PY/NkOfrBRt9VU1ei7p+wuTiPt4NqEbk1KF62I0TLI9cfjhiPwweerYyApgGCV&#10;LyiNjFzIJF0uOJ1lt7f6UzVUgBcAoSTp7A5uFqtq4G5/1uEgEGmPnjGF5L/E4NnUAAJy7MlMDZ5F&#10;vuOXBH+q/B9cXAdCyaIWmqIb02YXiKQIdVnLUmvBQ8KeDS0G1EPHt+8gkJ5ugNHRi9BTPP55SwBw&#10;D6+o+lEfbB7OJKmWQGYYpyPaHdKGxNyhQLwQF97kdNhj1hCdbeL+pI0lPLALD5hOaEL4nHgUlE+7&#10;cuI1cMtjujIdPE2FiKPjfxdXxjAINES6cX9jxf1NfUNzJZ8zDI4CjEeRT+kLH86hErtFHmy4AT/i&#10;nQ9YYQ8EkUk0z7PDLjq8byhxD3WXoTjYrv7ueQ4l9Ds5u9+5YO5tqr4f+aF+lKYqGC9slsQu7Q3n&#10;Ckc4vOwwGmxMvVvJGwmVD2VMI0y8x/ntvACmvXHNU5/ot2XF8BzFePxW/+Ai2g/y3IRD7xRwqU5p&#10;9IgNL/JHbyN3Izu7UjDFuOJQAvl9wNzDWn07e36LQebazZRNHkmHIMjtAPUhQfEJATcVJGEhwfcG&#10;DEqmIMB1vf2uFGB5FSFgYkcmRLsd/HaKM4Ii38g52ehRhvkzPP1LKn8NiYCEeUk8IY/Dl0SiDYwj&#10;BsH+1Gy94Hs99hhXEe5Xm/0Q696Juc2oS9F4sJsJt/pNjZgg2Ug+OfCxwQu0JgoLD0refmN1g8Q6&#10;B3t1VDE6eFEYC+zG0VBcJRutWwu0vMk5o7s8RWbFOCq5W8V0XTCsGw3FgN4fCZ1Eo0TH8hx3DMkJ&#10;I9LSE2/MJYMLpiuNT/okr0ZBgNlNDycInA2EHEGkaC6hbJkPEBKFE/0I8FJBBtuxSpPr24rS9WHt&#10;G0no6SmQLLlfYKk/vpkCBwREyzfnxEMXrTXz5VcsP6f1c8pfUv5UQfksWmSUrKA2QlBBZyzbja8u&#10;+KojtHIF0JXqRdBedEEpiEarIAaoi6hBIUorSlK3u5/Zy7SySkn0fyUC0GppSJ+d5tWTHRlAnyTH&#10;xaNufuCMB1UpNSWNakuTfS9rwFJCB/CRS7NrO2XAsWke1aWT3/Yk0tzi1jYyt6dSSHUprPCVKvJe&#10;msPvFM9BBVvjhEFy4I8+dKg5MmvgxY0jQaflQlMBovTOcX40WjETT/9rEwJC23moViTkaDZKIyD+&#10;5P+8gKkz7QFHcf2VHWUywAtSuMs24zvXyf/6zH1KT8+VBfQbr0FGGDhNReyzn1CRLYERCUm1yJKw&#10;BSCBbSIRu/3T83P1Hb0ulQss19t7lqlnNFYWHMDNYRnqurkwBVh/PO1UdDVmWaWEZkdxj8nO3PSD&#10;rWoNQKXXXJvb5xodmIsdPSz4K7LOb+/zkkCpx5YirHZfzGnRrkgb4+ymF/RGrxbaB8UsN+lHo3F7&#10;6DFNWN0MRMIu9RBTCoKYJOygegKDi/DkhYSQg/Uxjy6xXEGWRnHKSMc1guetxeHTUjzlsEOVOTq7&#10;WpJr2xGMbQKDPhaKuyPyhwqjKu36zJPtzO4M7UkU2VfdUDWgMxYwdJw2Ltxam7hoBugdNZ0aGEJ7&#10;iGOccWN4mNTxOZh1YXRIsHDkaolhWjHR7poTsEvgEex1S176ME471DeJHZH0uJcfAbsziRFDdrNs&#10;fhoDQhBPDzCbVauOY3VTU5XCry7wzvDAnx2NvQDQsSq7EVnA7imzBGzKcsPZxqMyFkvBJ4eUQUZb&#10;F3Ls68ZGM2ptbwQbEBF1OBB3KV7iLEUQydSQSMZ06JYEO8jMHY83EOeBydW+cB/SeYP/0B5WDj77&#10;zfPijQK8svntwWC3lMltJLSZI8b2BNLhTDhuhpdClWsuwLbgnAkJknV21vHVBLC9RFsWT/6mnOu8&#10;tkMNp74NNkku5Oq5uRv98LldmsbPtfb3euVlXJAnIcVikN2YabhHm6fCwZmAEO2NodGE1EZxtkJz&#10;+lGRHR3KIQKZ/6Ze3oknNTnSr7jeVKzOrezUzR/BpuJ41hNpZuj22YDGiFcOwO4tiLn0Bfic8LXa&#10;D3D54WX6usIWGbkrNIFFndHaNMNF2jZJ7qt9aQJ5/us7qTfnSVbh0g7CPyX8nNJnkvFJfIg2EqnG&#10;pVRqJ+s0MW0929gePfy4DVyvaZnSnHtCuXME7YYyevjPtakQzrfOw3m4VfF2gzBCGBMcSNVsfm4J&#10;XXH7DWG+eKrSSZyDoW/PwHQs/zgucf+hhK24Hoa4yF0wF3wZDjIV9UHEQxFYnyatJipTm861lA0H&#10;5AAm2xZ7fm5nmYWxAJdwj7uI0dFWPRT3wLm4We9en0YyCPQCvzir4j++65TuzXm5Hy5SumC9HoUj&#10;0YzUs8vSbob4wM2UCpzgjXAEj9rjF6dKNpmLwyTODlDGezcC8UH2+iEcE3e4pZ1NY4xA4g9jkd7B&#10;AP4YIhADnjim5Y7Lzbtxqx3sG0cu1PMzLpswNvLjJGIPXPMt/m7Bn/cIQhsMTPdVZV1C6Lspajjx&#10;vXi0twxvx24qJzw2OvPHtRTF8/F+4/sFA0uRDqb/uFTL7V3EIMQZnEdmnw7RKSiEAnqoQb8IXAQ1&#10;1bTZrasVwx6VOUYIvJyCejp6jzSciOwjypXtZEK/ggk3M0bAxkG39rJRgC0LsKkAsaxhepGMRvXt&#10;8Q6a5fh3uhzGw8nAY4X1bwLxtXHI5gjUPmtNQ2TXoFtzm9l1TTCCJNcGgzgQIdSQd8I7HtwU8GjD&#10;774G92nAgwNHtnxng4AYMiG6+gMgdAzcyJOggUnAdqmrChDmp9ufbvex8I61OrtFtNFXwbljRhf1&#10;cgUlnAwGz2rEQ33Knayn4CEBwe5KMuPB8WFTa2f6+WjnbKNWtzDmUw3LWzUKEVIeASHO0REV8Sii&#10;JnniMDmaQ0VnsqJ8JTrWB9bAKmmzILOtKH24U64wuw9s6MevL7I1RHTlN5RITWUxhCwG8fuSCQL9&#10;U614VaHLn/0iw/u/puXndOv24VPVmcGzSw10sR1o8jJkPQ3hkt4o0q1Z6Z78Gc9sSnGSGpZjoeQF&#10;5vaH2+bzK5RfsHyFSv5NIirapoZn5+shs8nMsYFLPlvF27CEVEXtgIwbTs5JiWJa3PgzpgBHEALC&#10;cOJkMixPBvOaUfqqCF+1Rp579HjxEl1YucX+hL/WgMC6LEskyxNfVSIesrjg+k6KNCJpYs4VtKF1&#10;CQ7Fw+MYfF91UWHpQTX6gPX1f034gmzT5Pm80j7IxY0geO6q8b58/G8zqnXIaJL0xOTtH6vQnFh2&#10;u4lzevqS5if+1FlEXb3RuOt5wQF5RpcqySd9X27gHcZ5f6afstrfVSvm56fqZ/jyLb18A5a8l4C1&#10;NXMxJyBrj3Hlq14i1ra6eMXZ+FTwAWMIEIOcEOLzTuB+4xRZS0rWfkSf04bA1Br6YFRMziETkuzS&#10;RhjjGsNfKYd2BSeERJNpmuup5AzNgb3jH7FW/QEuaMRkNg6P95wij3+JvL6E87Chuk8xBNDoTabZ&#10;aEzl2vyfhcfF1WnHF/b8pC8oqztHsgsUnBwBU9hElCdXOudScSrOBvrxaAhM7oBo38j8DVeAbRXk&#10;vprWOKRRHWMeVrhp+dVVPuxAHU3YjbS5UemOWce9gae+fIJYNKU+/4p/NAC6AblpC7hB6LnCh03D&#10;DwvdrrLFaNA7EHYkxmHBOARc3McHjQjEAdFlhiCRs1Tlkf8bFFNfgJRCRhGXys0AHsCQN2xBkn68&#10;qjrKUuVYIhWrUgEyHVyLbXSgKmp9WaI3PLHnsC8w5NHgco8VWzYQBgxkG45ouDmMmuQD1cTRGOda&#10;seCcA++FO9K9R8m/dA+txa54vVU868tSlrXKNNMIgIK4GFWv1qopJQLPAg04YsdRxuRCxvagCar9&#10;GY1S4DF+gSNMfnC8PwTEHP4zRqK9DZS+ui1q83JBB94+HD2q+LrgWpLnvakAbk+NOWQQI8iFcWkO&#10;4ZnLdw7HII+blc5EZKvwbCc0crh70kk6zHKvZfAFyK53kj3J20VkZx8jrwEdSYPu1a7uIhQH9XdX&#10;Z2pfeSvkvuCt5hzkmGYpG3SG5rbL4HNKr5C/NQ6yGVFiK8Gp/699aa2T+Mmvf1mDB9vKbZ4q+Anw&#10;6fa/Eq6QGihAYwXtArW5Bn6pxBwhjxJsbcfAmf6BLI3rS5t53BI/4dtwC5HHNTueBYeDv+o5OHdW&#10;Obz3QEXAdiPFlVwpcagrSotITinz0YODo7cH97ay3Q+QtoGd230Qu2s7uGIynPI2aC7hiTNaLWHa&#10;zk+uvvqQwwbOH4C5OMAzQ1iqt59EhLQJED6i/vZphqHhAAy+bAx84SERi/3MUnyHen6bbQSknhr3&#10;6bmwKUx7cSE8iM6fPXdxUzoMlgYePhoPMAT36KR3hfndLTvgsddL3+GSv4tv+x28qwBX7vkqw37x&#10;hpabNbhfO+HHW9NgHM4RpNRPhPTFzU49eY8ux+0C2xJXcG+nHasAH1XkYI/oDXkiGFWi32lBnPkp&#10;bxVm4sn3f5zs/fv9BQ9vOvguDhfhN9lBwJ81mDpS0H8ZbEcYw9u26ol8XMgNErV39n016yHqkGGF&#10;F2/FNiNWMo1or672U4XHkZRrIdRAxz9hiqoRIUWw2Z2sV1yu5fa/VQv42kjBNaFUCLiY4EDjUcya&#10;n/iBzNBVpQAvbZ6POqhXSdW6tVszCSssF0dDL9aWF8C9QzYJiLNe2AkS3uX/4I4d/kecZrhT9W9g&#10;phiZPCo4R45A1ESGbRzAjV03v4N2c2G6wHypjqBluXVMt/a0UbmFQyKVLLH9tgRGgfNdqIPz7ywr&#10;QNgWHr0drXaLVylBENdnF2CWYp6TUi+rM6gAZ/wFgU6AbMxTMLjw6zlrwCFqHJ2Bm02MUodQPzOB&#10;x6i0C/FKSZDcpAPCm5MCROuWBYhnlzmRKqi+5/a1V7bljGE/yBAAomlKAE3u5quC0vcTimghRIBY&#10;ZAaSUJjAX+HkvC4pzWtJ5W9prbg/wjNMzYYHJqezwTDohNiL+eRrrFWgWQRz0hOWpXjcNbMfUIXX&#10;l7R+q2aS+A3wKiPPs/NWSqYBUgkRQ/+r04Rlx6rKaKxP1KwEwCLz0bP0zmpKObmES29WiUJ+ZPek&#10;ZCcx1OC3Ei+yvvhk89rYggA5VExlZ8UGfCnRDRJ39I3H5YuJf6/rNgnFpUrX4sSyxT3Iij6jy21q&#10;YVFgWYDQm/2UVXgIlT3J9yqVqCpPbDr19A2rF6im2lwbfD+5Eenbbb04sY+6gKZ6FlhqndxBJONK&#10;+oIp1tU5zi5TWGMbkr6t3ucvacqA6tBlkVcB+UFzq+O/ybKZ0NevcZuinTCD2opWGD3n7XHAJfLt&#10;nz59gXlO376165Pdge4YQe2a619+ayxU8qsaGkUqX7+0wK4s21Sj1mF1wFxHLZfbvzbkEmNCgYYJ&#10;TbJvG6mMOHNYIoPk2W2qyX5uHdURXhycTatbcLK4J+gH8Cd372bHR83iWma5gBicQpNp75jdh8BE&#10;3k49bFYEnOe3srdnFS8W8K2Ucg9BDutiYv0GiEscd1eiXXR7dlrlnt5I2bYF3UDo+UqyJYIchaAP&#10;7CqWdis/4PkiwZbJnf5pzI/QGS8ysm1hYo/vJmQPEXcTrMM0Bji9wREDofoJ7AsDPTtiKQTeFKGT&#10;JxXW96NUy3im4hswD7jzTjesy0lbSNwfRsSDRsZN0PjpIhkS0oE/YiCSuGpbCB/l/02S7VcwRTsE&#10;3rdFSUnbapa0pwlYMK9UIgX1yYhFN2PXnt2qpqg0YaM9+NnN2bnBty8k3Rhli/GiQjQ9p+D2/hns&#10;sGZMXud9z0jybBtJbdCSlqkyotm5yg51gTCaTRlZvB0qR5ONa9nDUzf0ZV1fr/XWTTnIdjlZNqEt&#10;R4NTrfGisSo6htTwv1e6puDB6rFbBHPZ7Xt5TzoGx9xGBKbefTQOotghA5ECTONRn4ehAOzwdbCm&#10;AB0F6DfBLfNvh1Uxwu+6VDvQ9hTUFpiou9JankJCQHo6SZpuLvf8YwppBFEmcVEKmDX5WSQork1Q&#10;9071ogdHUQL5QHI9AHnjsl6a4naS2a0iC43OvlsrvbpFp8r7SaaLIpHBWcX0U74019BvzmDgyUUL&#10;J4kNrq3i/Pzpf+HtS/O3dfmlLH8BfMXKC+bmA3q5PWugi4OsQfnHp0Ynfq7Rx4asTry7q3a4GRIT&#10;NQiiBaTtDLrxAeTpqg4mauLLNb2+VruGbSQYhG3Ys3NpxIoPMitxwKzh2DZUIFBI0QjZuTOmDSBc&#10;56uWkJtqhk5ZLECzmxNJJ4jA+DeD0YpBeCkenbUhXDdQ1M5+MjiKZ9if3oYNYA377/to87C+DNjv&#10;AudcS80a5b12kDuMDxkYwNe4SeS2egARBlQq7FKMcFrmAvaOcMjRBjkOhPXQQRmx8rIEErexyqkE&#10;OriO6Fsinn1IMk4LLlcDdnB2hGBO7Yo+eV24h+mNni8c/mPHuwxv6UkoG+64zfWDdfDu6KzHSQc4&#10;eX5+D5Qcv+Pnuv9Zdj4UbgS4BFvAvhHvzqdycKjzSdHpPP+2cW/lb34Y7g8/wTYv4fQ1URR19wbh&#10;7qq+c0dOmWMck4L7SsFO3HO8VuGRDfP9qw7vjM78oOdiJ97iB/96084W7OIf25Huapc7L53veGUc&#10;w4exG+kGsTemEINYQUjoNWA5ACH897cqug3pt4IX84QUIdPaDCC1n/QbqAijR3hbKIiM+iBjlzxc&#10;jE0lVhS2rlxRVQG+lqUqAmseIUOIayvXppg9Jg0MdMHrNJ1GUJeBGm1fWjQ9AFQKQNJAIpmqG0sR&#10;NdVcSUSQwkOQtSgOhjgq4VOv4NyzDQ8z9ri9i6PaObyoM4AxBjc+yCEwe+CxI9Na/kUhtPtEnU6X&#10;fOu/6tKYcarzlKXOES4tfEh9qJyaRJPVMLQYEEKPWGPnfmJzlmOnuFm0U8Cyhvr1V/kIa216LdkP&#10;Ij1QBIKhcjAbKKyksmpisIRhfYHtMRWXhZ3NsbaBsEIBZjBQuEZiCJ7uNW0T1bQAOOoU0XJrEAzQ&#10;Zyw40/7GISrgFLf8/K+GWfMXJLF5XS0TEeVTkKGWd3Tk0xOhm0EMRq/Ie2CV+6xNdZQbRrA6xEHq&#10;YZhNGFJJuBcsf6+3IF8SPFU6MD+xFKZtQQ3vEFc6k2Kocx1gsEjdOFJmmXSuS/G1mTe+VLSmOiZ9&#10;czrUizWzuG7aKwUv2j5jAvHs7K68inSRp2wSbgxcOqMoR3sMF6NjEogu0BtXKphCklBNayOjpDkg&#10;Ncm5Vhr1TuIqWpaLPsXsm2pp97PgGrf//5dmGvknmwDgSEXaQUVwyZSk39WgE6lsDl79Xhe8h9DP&#10;mlvsHP2+vZlfq+cVczNK7Wd3TGCDltY4qYxxhEUHPrJQKdro0nMhHAm/PbcV3lbRbSU//blKALNv&#10;lEeCFcq48l1BMOSQOQDtdYPpLrP27JKXME7GSjOsL3h5qlPyL9+qQWh4+pIaJjfo69qEel49VgTy&#10;8xch27UKkX5MjPEx2swwWUaADjRUmqr+UwsEYglay/lDEe3BhEr7kSEYexrroMPcPnh23s+ZTwRT&#10;0yb3+BS0yqF9IkoECq6b3sOZbcCQpp1QVE1uGCWCXSAzFiRibrectH20M8u4DCanqLMYPy9abZs/&#10;PTg1Agul8CjNwBPc1hEF2SQ9h6xbtHDzbeOFzh0UHA7YJcgmM7nl2zXJ/oDey8pEbwi2CUPU9sGO&#10;eRBugwMF/3SWoig/QuY7RDyEXl/j/xwUS302oLWyGBUEkXEDi6cJtoOY+khCdaf0FqPQ82lJjDLg&#10;EHDb5nBIraafefttuIVrB2wQ9H6fsdbsizg3tWRDJvXWX5uwj4pqLH43Y+NN9gj1aymjhwLA1NVC&#10;NtmIBddiounFqk7Lpu1LzgU0A3gUBbrMSLPPbRwKkO6wpvTqATfUvkCcIkguPxjyoefVmYYUYwLC&#10;7Yqu1TpagvgwDYzcRnYg+L43wB+8CuRfXsvr0oYd9QqC3NyigLWAsHKBMgc+0LTKrR8E2qx8N9S/&#10;O29wuyG4VfgLOzRr98hgHWvJ4pXuxLeRevHWG2njkthf13OYxj7M73e0ai75Gna1Md2I2DGUte1d&#10;innaSQddD92lCGO4qttOMw+t1Wx9xtZkbUhSBbAi6pMLIkY+BMU1pA3zaS5s5nC9BqfXMSBkM88R&#10;LYXMKTJ3uCI6cws+uLlldnuiD8lO0a09tPZQnVFepN6mLu8qmburM/3Gebrc/utzfvqM6V/X639f&#10;Xv8Ny38k+CwZFZOY0esW0OSE+OeUnjVigV2JfRagDfxmaXFJ75iFTYzopPcg7E+8XFfuMqXL3AUA&#10;bnGZEbR/AhxED6seZe3CloBEl720JRuWxUWg+PaUWu5sd30QfPs4vI5HosZjJAWH5UaoCcQSIe+w&#10;pQNl5T0XxDNvzcwh5Mm8rYTbIXe7tqv0CTvXAnvIb7QzdZY1ccIiVFzbckBCQ3cIwricQ0iJa2SG&#10;F2g7Y34snnT1D6DrwmSTdRGJk8I9sqmrh4lWLjvHKsZnNY0EWANT1uNTYWB5cYQXY9ooog5OdDhF&#10;GcB31ix9DL33D6E2Ov9ZcF8L2+GyZlVx+Dif31XAkl1YdoP78woHC+XARfkdbxHv1lVwzkUjbXKl&#10;3/BeHkoHhB+6kGBUj751Tb6PYz99fX6rhxh/qw0OTk96wlvvyfczYwUhbHBUcJqHD/qhTNJaIRha&#10;N7VABganChBhRgIviadqcF7tTCCJbVfFEmfXYK+cL1i73kbkOHilKf8KB9VgQbUtqjZ0yZkoFplw&#10;1xaiYFgeIPoAbfk4+uv2/sFG+BGLZGLlVmvd3sDa0PD6nmv2mCC2sEF+9x6E+/cxbribGuJ4H8A3&#10;PdWm+qa7XWxS6+gV9+Aq2BvJYxawXVjAuWbSo7NwNYpqQezs1FAmwYmoW5NvYrVZJbOWuiC/tMnQ&#10;50oXMejPdJFUp0QMrMD0yVr1QPhaaQO8CtI9SYQ5WVmpyI/ubwbDfwfD1+Dzp23M0Av7hDgET9Qz&#10;Zg0x+EjwrGxhSyhIdD+rntEiZorA3wqkNeUKdpU/0agXt5AYDmrufMLo6F8qgZq60CC1/3XhVVhE&#10;RIUuGSsRgSo7yhztHEGS5xRKmNsAfyNHywLpl8oCrhM/yJUUzGweiM0wkOeg0RQqOuMvs4HA6Smr&#10;sMhr+/OayktFEzifLEk3MYlWDy1hS2eoeyRVif8crP8sI9K1KmSpWsGctb27ydEn2Wob7CJSktF+&#10;tiaxITLeW7UwMsIC6Bwvcge1QED56YIELsS5CFpQfTbrUZzbpWtWriQK9D02UVwiupAjuwTyI+eQ&#10;1+iSVgcgnYfrMpi/IDvHvgh9m0F51lSMJk/ZjZwXGR4vtqWwoitLC7b2aHKKFK+TAptyIn9Kn/6U&#10;1FGNmGh9bKuOCtSJMTTa3cgQB9+2jz9NPIfA3BMYbgia/CGojRueYMS1JrNKkNvnL/X6v3yVjaJl&#10;RlpFvdQwRUTHRtflKg6WPnU1O/dgH3pKsssF3AdnqYfx3Do+rssMUo8ZPxM6J6MYRCIqTlVYPku2&#10;wHWSOksjvbT/BGH+OrV3ce/fsxCg3rzCtTgJYFKx5urYU6e+jYCujk043h3rE8pP7tVAa74O04b/&#10;y86oMWMoZmY+YEyiocJ0er0VWOOYxNGS3v9iBxaluGFxCZe6BrLjyDwE6sLe6lTWtU7zuL6txx8x&#10;eJahzvNs0vI2sRsYJCa6f1owfLTx7HkquFui70vrMLTp2M3Txdwi/QI0s7cGHYfRcuz4R0AlDHca&#10;LcCR/TtsrtYROjdo5bAjQXcrPAzYlAsNlE+0LPj6ymZmhqNm3t/q5Z+oI2jGkplHQ5I5jEg9pWR0&#10;myFcESaw202evgTPXtf0fFH/VOcR65Dy0iyXSVkIGJFgMOsgEINwkgaKnyKAKlZ1sUEMZgIJGocN&#10;IAy7F3yXLwxTg+0CVFXjrWKe+CoEdPJErX/mC5TZ5petnVUNXi+VZ2UKUJUjERc1YhBCWg34MOJq&#10;Ddr2noktVHdznFQbOmyYYCCR6ht/az5KsxTJU1c9b36VkxcNHuytYAx3NY9nvA5d84JE0pXnhdfp&#10;0jwC9VFsZUPV7K1r64iTVKTA6fXKHYMI4lunBcGNMjqHhxQGPdrUR5rmSKpUVdh4mssoUiMxCSuN&#10;z4rWBCFasxCS2nk2xdyz3WSV6ceSOze1Cr11Ac9V4JdkxsvyfVPMMpxmPi8naNzK8/T8P68vTwn/&#10;CvkpVQHfJKrklfMC8RPin5xTPLqJM/C+NODLLDb3zhIZmEIwNWDfcHuwn56r5Vq/MQYEdksYodu1&#10;YUStpzC20f3QjQgQ4ASiZWMncSu8Ls5PwBvhTGZNvm8OvvkhO/ajmHZoy+Ovu4d3h/BQGX3KYCkv&#10;sB0T2L7aw9wG7kAkbnAfuR16ulRR4LJy89DfSOgUjUfZRbAlpXAwNbK9nngM3I+nzNEDG/0w/s51&#10;O56k6ChY4D4LdagZfFbEFH8iuNBKl3UPsLPl91NdccbfkQewj3mHygk3/orxeuKxgYDlTeP9833/&#10;BkGP8H4fGmD7o+HOHM0/ntPgg57sONr/wWln4zDie+9H3/9MPOCFJY1Ry7SfMvWB3O1mbOXIvf00&#10;7RGOA9gj+UbcK5z5su9AuvwOGOp/zA/3232k919W+IhnB3ZtfiOnlzagAuxXWdCXmP7ktf4HNuo1&#10;YgaplCf2Bhrc3Dr4Qj0KiefUz742CUVm2KH1AG16jhsb7hHWlnvOo+VaY7dB/DnVdLBS1kuVITKy&#10;nDmGrknKxONL2gnMIcmU5n5JJVZA5o65CYGmLgRippqusfJVt0/XTD5af1xAgqza1wBP2QOPAMLQ&#10;QagrjoJG8Mh0f39jP4f2HC2ywRICNwNoDj+I5xctbksO8zOoqq+q5cALRRkhTrcbevub3PhHJLfA&#10;292v+oQrU1l+SBG6aJPC1qDcGd5ati8Ajf+DT9IZTo7q8AOqz+0/ZieAaM6ZuCC8NOPHryJsSgJk&#10;61GeWZyaNnVpwD+Lo9jp/PWjXer459PPRJiVFtN1WamWzSCU3Rqzp1i578VV0rl8WpJ1+BiUsvqO&#10;siOlknfldT511LeTXeTqcGEf0hREXRpW6NQtxW4fF/HNhTKYr2aVyIQsSpbKFYIeZWjg9pq/yJu/&#10;6MCyOPfEsLVGTxL5x+5k1PizomsVrRVd3qfkQyJRrIeQdDzkjUmLrVRjVdYuz05vV4wSCI2kXwmT&#10;qcP4AZxREY2QkTna9sExkT2mu9iCJK9menvcB/k8sCID0Bq+45yayMcpCa7ET5Zwgeb6KCGv9Z9+&#10;aXfnyXLI+AIiWISh6gAwubwogRHRdeWSC4jqUem+PRxd7UOVa+WueMG0LDezFPb4X3ZqS+V0s4gm&#10;i3k22skJDohB4VqybTIE2/Fxt6b5U3r+qSkk1FzOpW4reVzassySqhrULe5BLF3aicxfK/cA4o1D&#10;5xSo25hHrtHoQxIjfvpc0Yavf2/XajK9b+WPv8k+U3Snlb65REs1oqYWZZ4waXBau8j16i2UEYu2&#10;LasU1VPRTRjN16jxefURWxvwR1tx48ttuEEgQphcpy+alTQFkbFJxmnrAIdn5+RVUHJsIe91hBiI&#10;XXLq2HrcREv6mkvYtTqggGKBK9l+qvIkwWVd/Fdh1pPzT+NWGnF1kwFtuwB/ToNTgfPBgQbMZ5k+&#10;KYEQ5YES9XJE5wq7GE8P7mqbFy5nteL1ip2MAYbNWmiB0U87jYdOwaW6IUbWAQMwhV0dPOBasB/b&#10;wAHWD9FeNc5OBLt7/9bibkQriVbZ3hh3YKeGCeT2TryZbSc/xF1WqZv1Tz3FCw55DE4iGP8bNpFy&#10;8uTequbX5uWQleo2IS7qcDNk9nkmClDyBkQEy4RTFT/QHZ7qMFiADWhj4BmCypHlyyzBhSbLs2Kf&#10;3f6Z+YZu3q2p7Oo+mSW2UK3K5RxW9FISEn0AisV/uxJ+WI7nM4acbq9AaVLaQCW24PNmWgidjGjb&#10;TbylG0Vx/W4Z6+TgUo+PTH4sABkgPoX8+bOX4Q+gzsTcbX3Bda1si+isnanbAXqPKVzYu20O+mXc&#10;uDBOZtOhA4hbsuuOz46cPwDEYI9nka/EjtcXDpaPONvjspZlpeFMbhx0JqwyxWK3o6aVqsPmQPAc&#10;LRPKppnyrUeWG5CDXz3Huxe1BId0kXR2+ppZPFroBWewaPZiNDa/GT56mJi04YkiNWQHSE5RDshp&#10;vlB9Qb0hhzYXFz/gOLN4KPPHbvmj/2O51qq9CQHNtR9xJsAUbDgIfVgGc5tWc8o+AC4O0EtALN4Z&#10;3D4eMzbBxddfX2tTMeUBA5e2Vj+W/7L/UPhiekzvSZO6E4cD2oXHeN46YrWYoYGfViNr/p3NB+7C&#10;v6fwsREchlv2CAaUjKs/jH9HSTNMG0kBpgR7J+vb9obRNehFgbIFzHM9XK9XOjsxnALOu/9oP5U7&#10;DF3u8QFtdR6thMD6RdPVEYcKuyTlBlAYkleuBeK8GSMC+de0gWZ8cOi6P0ffCe+sfhncdG5fOfGm&#10;v8WYUucvhzg+sbDbhYPXlveKwPdLxH40bv6H//VoUOJmJSfBNR4PXTvyLe+HFpEbPHZzKmbZcbBH&#10;7z0gH8AKnxlUfMOLw2+xzu/x3x9FKsNp7h/PenJuzzm4c3bBH5Tq2+3I7i2tnZWMb1jC+NYV5Slz&#10;xM0eDKdi4QVFhpEeHQ6CSEF6ZQxFYO32Figu4SbJl1EIHH9xBhUH5LWN8iNP9EufAEyzVXt5yKU6&#10;Sc6XXIqT8LZ3vi4lv6L3lmQ6BGJ0BKWBSNoZaBxOIkvStFQHk4zV4KhKA6GZDa5gVTcLTeg3tEyg&#10;lnwgROCG9rv3vHcz8xhKt/TgY5xOtMv7XzlAKwQB8RNLb0AckPjS2nNN9YK1vmKq162aytaAxvbC&#10;K5ZcqFOtM8RXwbpRbNPUVDO5idGfUv6pZZJdXBmNG/kOi6tCO8R4T2FPy3r7/tRW1T9XKzz8mtLf&#10;U/oK1XlmagQzvabz+RwAfDlwKu2ToGHcKIwgg5Gbu4xN9/aSKqMpjhb6+DAP4j8jgFWPnciMXmAN&#10;bSZni/m4GR/vVwSyJ/i4gIkUV7BtZFX4WC4LDRpnYc5WBtl1GDUADUVmgT3B5sb4WJGps8BXkfvQ&#10;XZuRlYKTvCbBBEtTcyqWIclVSMZE8rMAgoJH/0ZHV+24neSTriFvj2D0W7eeSaI0Nxnct+qdSO8T&#10;VoEIivNZnczRCPynRonPoC9emx5LQBYbci/xsHDeoYjGExinq1+/VstKE31620An6kLV9ilPLCmt&#10;FGqIypPFdtggkSuTuPWbvjYS/blRONniWiFZIqOeWiKKdULALggp8n8uAy/S80uVANLHZN5lEhK3&#10;s+TtJFxKURcWlZqZ8CKMcna3wAX4hUevGEc4f0mfvnBulr9IXPb7KFmaRG+cE3DKjGxXwJyoN2wC&#10;MPdFXatqpt3AKLmwEbeRwCt+HdoJbs/I01OCP8Ovf7ttek1bf3vxl7oF2f6mvXNur7F0MDdypC4t&#10;l0VgwRSh1hamaEsRnBbTQysizGED3iyGtzTOuGLoEVwSJ9JNV3hapwGMnwOWTgCG7Mxi4ZR2smRP&#10;TFIBDHhJeXUjtJNLUXYcGyY3oiFqXfP2QzO2re9ZmHJwu5kFeYq8pRot5EC+evSSV3iOctK4DMTG&#10;GZPPl0W3K4pbqfcA6x2edaNebSujp6OaV63JUhLvNUy4P6AE4xIF+8GI1E+XMvNdxvFIOOhFwx9t&#10;7gU8hjMkQvx8nDuiw5C9+oKOsMTuCuBhG4AOGeygFtxvtP3cyX5KnBixOx5lL8SkpwPrdvX6mqgK&#10;oDXGNT+5c2YXEe0uEeuK2H0CpqwTDO10remAZDXdngbeAGHOMit22+YXvEzsBptlxXrV+J6Dmvm1&#10;ggQQFP6D6rNFh03VL0sDvS7UDPLBCtQEh9U+HreaHC0ZgRyaw7u1Je2SZJALurmzj45i21pquXKl&#10;bVpI2kC5ALBvhmfCMp8bYcMotqXIhl7WNkzpH4qjrsTpFMCA8y4W86ivgjb1xD2cZ0JSPBWDIgLe&#10;ZCiFRzg6SBAglr1dLTjTd3kLlf8Tw896xK+FJqJqCmCLwJQrjBZ9q8BFkUnZIkuLrfS28IU65K2Q&#10;OkPsJAp7sLKwPvCLE+6XWFN1q4WPLWDtaRHHBg4LcZMr3aOyukKiyOCSGqWsjYm8nZW/JPypRThf&#10;QzEmrzKby6LOAs23Y+pfSvnfcSu/tIKjSAYycGPgbOu7oWqSydr/y7I/wBBOhQH32517twtRicBn&#10;p63uYJT983OwD2AYOQlpnEdYYOoOJk8CKgtFaEtv7pidJHMvF+w0SYB3icBj8O4R9I0owC3UBuP/&#10;/iCOZFOnwHagp3na3Gr066KK4HvQMNwD8THuVi6usg9p2Fkzx/RG6g0d7h2BZ54RiAQBhMkP6Hqk&#10;DUCKmxzdKAVCK+bA9H9M8O+YBR75guLxHVLvlhR6iSQdUXfVt+P4/xk4tj8GFzia2wI4LYw7RQ6c&#10;tpVMUTFQxkwipnO5bvjWXfHci2N61PP5ofv1bvHfR/GO73+WT4omQxWBW1oX7r7Jcw63f8BfJYYz&#10;+dGNFKc33rxs4ETzdncBwEj8jY/8GB3Z6751XF11RjHoB+kroClOitzhE7JXfAiAnqFQKh0ELfwP&#10;2Ue0zqGmfIE2RhoQC9REAbIgXW/flZbbT7y27MClJZynZmnYKijXGqEITYQInKizbu99lTzC9dZm&#10;Qb6QrxEyyTHV/yxZnCfJyU3UUVItpDv2woM41d345fH+fqaEhn0Aopsdhsj/DQZLBAHBO+ttUHWx&#10;e7vSw8A4EcG8zTqlkrsNWaYrvy7MsLUhaIYaOU1WrxOhzJ8T/DnBPzXzzxTnqAgynkWwNbkLVkCb&#10;O6NDKJpeK0ualn1qssJ/guoU+nPCXyD92l7mouEow4sKQeaSuwK2ARJTgO+YAvFoYVtjFYV/ahJb&#10;WoQTeh8MZnEw2lQIYm64BulAQAieVZEwdGlYzkInueQ8f9cLGAW7qhQMGTtAj8NJdpcwgpAdBZgU&#10;EcC0MwNHgZ/tDzQ4IESUuhJ1zoF69RcB0IUDgAa4m+0x6Q69YenqDHsmC9PSWBEQDsmNPLLNqZcZ&#10;1W9/Eh/R4sxsfeRhCciQ2hi24WgO2LGBisVlCk6SJoiO1ZicGGV11xaNCeZabo5/76952cDEaMF7&#10;SqizhbJMTtgbaxiLmkzg5L6xMYj4tT6DbMw7S1SnVncgeZNqiSmPVYboQwMBp0Nw/of6IF9roCOT&#10;dpmFwgDRyU15o2zEEou9JiF9r02vLNGwBCLpuB6HprX3B6pFnjh/EYHMSWsKYDXbpLDRnHQal604&#10;sw/mABazW8wFdB6hGKdS6XhVqQRumuX9igDVOzIDeCjgcsEvf05ff8GyNJLv6pzBkrqAstaARiYA&#10;+jg0jlzNkgWoFtNJSLjJ0YTZeXyho/mzyNcm9sbj6f7qjCb6S4xBmEq2FYkwdLl6tvslNFWB15Fn&#10;k2URW0/LkvZaaOphUunlrvppgZG4Oj7ep1e6TCN72/KvjPxe5INI8KQx8bpdTKLtLi5XL8ue4Kxo&#10;MfObUa05P7NTg0k0nceNEdCwQp6aXZ1ag8pUATl7kTe7ynaZDl9ts6+l0e1BL5WteMrsPJ2GUTLd&#10;vAsclbq9/xVuNETOMBniaAJ28YK4R4HtAGV7uog2okM+h8m4IpPv+JEpwC5sHO7X9od0XVh8Lg4n&#10;HSBRkHb1hei5PGNYMTkh0oBZNMcRaATSt2tq6Vo1rhubQ0OeQFdpO+xkLwDzQgebD/LUUi1ppqxh&#10;XOBd99ciJp3NmeN1hafZNqFMEQatmMwaSZjjGgSd0UcXhAzMqfuRnYzu7nkP3i4jyMUhH/TOeedW&#10;RqmAs1l1vDYQ2SBM3UTJh1E+n050iOgilJpgnKiiBiyDitNXZx8NebD+MWJZnRCw+wLfDZWWwQgb&#10;W5md/ge6mCo8x1igt9yHFrBo3LQVSr6bHDrWHU8t4NG/hgd4IRfQuEI2T+RAJ4It8G9Fz022w1AG&#10;ekoxIAcdaMZjRWQJMLW5W+rEC+IwQtKGxsBGpnRocnWG80mMN2f2BjfFUolze8URhJZXTdxhY+zo&#10;g02YdLyMU2aRR7hKHPfUzceXJTOkT4jUl62WZs1/Zk59NqQh21XK02csz2oHAXBBnSeCHCyeIW3U&#10;CeJvAhISLfQ8BJO3ARqA/cLvXri9xdeXltucTVG03S731XswUIRgMK8JLrpbgAERI/GD0f66LoO1&#10;TaJBENQF44XdnehY0nTKHgnSjmvc/lYI49A71CDAI6/KD4M8cQcJGlyR4ppcWgBPc/XCXta4DPAc&#10;P4GjmiDuZwg92jtYtvuMF8LIexZ7o4Yzl/RkxFJv/rADm22AqIDJWF/vhlmY/5M/w4H6E2DP2hTx&#10;EYh/RTflB7DhRAHfuOD6y48J4OHV+v6nAB9/JXwb5fH4LA8eL+9HP+GOw7KZ/TyQd3eSbcOHFkOS&#10;eb2yJhs2Py5Jji/13hvEN/FzHpPCwXH5ALOC710b937Kju4OdmK6H6dx8fx9PhsNeHB2nHiJH0UE&#10;Yrz13593DENyg6XudfqdzQ6eukXw7je4f6NwdxqoD/w75/ArUJMfCvau9CZkgc1EodWWNmArbplA&#10;I4u96B81eq3hjwyJNpAt5+nC6d1JT+RguU9BFmTaWXLG5fbFr2UpzXMSm6ossYTLPLLUXGWSsjO7&#10;Yoaw6OqBhkXt2QBzAzgYX6sxgc1WqLo12MizkyfuF06b6BzKjtnz+8a9RO1BeNwOdwv3ltOdjRE0&#10;ZPkYkuo+NYZZLY5vsaIJNRiSgh+roLMRA9UNqlxdUydsFreazwn+pf5Os3sGvYsDhHgkKq4gO4VH&#10;4XPQPtDEiXcim2voM/3NpyYQfEnlb5j+ozENKYwFWMMnMovWhcaIRA6FE18/jAlSYG6fJr65igBx&#10;be0uPTm3tzTbOQ0dp1tEJ7Wy36mZPWpnzkKb6I2ho9zAUR8KinFtvwodUa35Wr3qac7Ss79i4AgN&#10;gN7A/Rz155LLszT29JX1U9cMElS8W5hgVHlhiWF1MraMXlVDKTEQJaSTaRmZ3yo80Q8x+4PngBdx&#10;jl1dm10EEAEZHaYbPrmSbw3GdCgRX4gWPCbs0O0b2367golpLi4wTM0G+wlrMw9MGruyeumnLHVd&#10;JKsTwCUjA8g11NPA5o+KbrdpdJc+m5Xk8yXBmjCb/K7+InLuqXKBt4tDMa58cWxX5zkAVlRDyxiD&#10;MH+MwU2OMyDrZ2k5jhb6riyvX71eN7YmrxVDDJaehmdNzpl2jac/qNkZ0yQcagtM6M6f4NMX95QT&#10;7YcoAX7sJANgsBRxcoVVfQguUaPIGUohgk3qBDmHwW5aITkjg9ouoRXk5vJ4j02vonO9qytnvsDT&#10;F/z2703EqcxT51JjxDBy4JzOT5RG2M/OoQiZzLO8AxL/0e5EuXSXpmwuiE3ZoyMU7ONK7lwLKuOL&#10;OZ52RVR08lMgqPdE7u/hTnRUdBH7U3G55K0jG7zZwo/JzawJEZoKFbNjP4kVU15BvYXVRXBl/Z/F&#10;jHn7NXQrNstogpszC9xbjnjc7IjAHBt8F4aiUFN9+hDYK7Wz8stupsHlVMEqgYtz0yOicZAgQmT6&#10;ucuCy5Kfn+pV2qbYIETPG/P5DNKzcd4OBK/WTYZgIMX28CvsO/I+FA/jT9x6fuvOz1KWArwHmkAC&#10;wy2Amh5NAXV7mrDAX+6Zm/mBPuisS9MuaQkDPDjE5LoReTels2u/2IeZNVvI201/uZKwpxKBq5AV&#10;ss7B22OUEiY8unFKGvtjnB/ZlUC2Rw6DhhYW2P4VX5scUOFxEjmjeIHS3ocen0QvA3ATiPaU6eRC&#10;IySzDWE4MBMLw/9qttK+6zjKpBz14mH5DdwyIVT83ptDPSUA7gAdKAMsTBwpvwkOEMVmCgoci5v6&#10;9g/AryfsXN/QuePGNwwWtY782koJPwSU7qEm2MHOAe2sMwxLc3XJmywkT5GQsDQ8KNundTRSiclL&#10;a5S1qxnTSzJz6xMYpKHHNU+DE3axWNNaJyZvDS+xg0ReFCT/mxZR4Z7dgqDWu5B3EN0OweARW3ke&#10;FjlTsrjEexeNKYmwPtbhJfluuv2lLKSJN0xxISDfUoTiRk8aNUgu9HWOc1VbUeepuQK3fq2QgC/N&#10;a1VjnqdIoqyzUYDJW7JnaXKe6iQvZN0POGJaGtOhvtMZHMmYs48D6cSATmXlVEnQG19YZd+sQfGS&#10;5qlz4hzvzZtxGwjiIdwBgHBnVAdGkIU4A7AKsHiFPMdon7UnPoRiccfkbjA8cDBTj2e1LACWSfvR&#10;oN05DB2O/rFEd9BLa/6XdRCXeupn4c5/bk7jvvaCM151seB7lInxcxzpHte4//qwM6TBD16xlewd&#10;AyCec/av0IfiIt5jALcQ2H3WBgeBbRty/OTyHATnbphy1ex/F03hf3Kd4o6ANTir/Ba/tkxVntvo&#10;6PJI0Cl+EKN292jAR8gpuP/KiCPbVTzxTuB9ZDP8kCX3vp8y2uAxsg2P0pd/xM0Ed/GFH3an+uUH&#10;3/0Cwt1/MBkT+CEyyDZnrEcq+EE07WdZLVjbAY7WThrhIyQifVVuARkTT+rQq+SCpX5nNX9Z5pJf&#10;W0IJVD6pLDSvJlDgJBHgmSchKA0IfEghDUnQ0OUirv7ti9cG3DbAvQWKE7XZKEBWK3a5LN91ScSp&#10;xHPjcJtt7Zj/w6O9As9snnELMQGQrozMmTEcv9TEoAxHZssuomYNCDv+rwn+tREkDZ1UKzalLtA3&#10;Vlkolmy5R0mMENU6ksx6An5Kq5cTpKiDxfxfEv5TSn9N+B+Ne1C3OuW3Zp7oVipI+RiAGAjns3kE&#10;SsBt/Odra3cpKK5A8LkqGkyDSYLHlC5lMUoCg/cUsZGJXe9ICWp0Ca7YhjgAkWkuGDBH3Zj69mhF&#10;TeQ5slOomW3qXLC32gNp9dkws83/r+L5qe1FaT/Xk1iqvMmMSpDM1BIT0UjNMAS+xseOAvMU/UfG&#10;eYOvJgpd5NxT65j3KwPxVQaxgOIHiGls1FZcTZ77kUEkUXJu8lYwMAXQfVkxsgriE42Ti/si8q8k&#10;T7UG6z9PeqlqcxJhn41vC/A9C7pFHeis4lrhaHPEOhdLZ0xNIlZH4purYYVcLvRh2T4aV3IMZgVC&#10;UuYGDKkopOqWVLOK7V2b2q8EOjMMpLeJ9Sogo5/r6RZ08+bTpkvS7LRLPP0zdkH1CEHRfXtX+RlI&#10;BcgMrCZcCtaYnWIM7PQL2WeKKmbT5ztDQpQQLFn/YLFWEh3kdJNhEsGlKhIsS6D8ipV3n2Z4+ud0&#10;/T8Mz9llTP6Btc8i0w8koW7b+IzM82UhSNysTxh90GmeTH7CyEj/zBSv9z02ga/n/rNEtwJrZ1la&#10;J6cApEjueipdJYOrjXTwpSvMrCPHc4rgYmUrMxVRMu7X8FCY9Oxw27vb/9UiT71D+T6KSoVhNP0y&#10;QWA1SjbP7HqaW+BlcHSaJPvT2Y1yyqCckpAdN5zbGChaTkSWkEJIvXaZxiawOD/kHDylWOax4K9f&#10;009f2CjNZKze1nhTRcCon9j9bxzgsQ75RycBdDoVHHB7AUjs2Ig4bBVL/iYERM21spqWRGqQw9sl&#10;mXdO3efd6aY6vMbPpCAMKn8cdcry3gKt5GNRu5BUHHfePY24LfIwTbn8/QWvC+VY4boa9gWyA7J1&#10;PxN6rXLmf+X6IndjYaL+VcJuqsxHUNPRbrqu+HpNzxfmDld0U9ZiYuH4L+BBlhDwqMHL9A7FwRws&#10;FyzUk5wokPrlSOTZ9NCQexAFIfYpQoPiuXmsgnO3ZGN6m77aqfOLFokSrMkeEi4chrZwTVtHtYkV&#10;dgNNbKZLHkTiiV5o5TubqBwEdnylFQqnoOUIXbqzZKcn8qKPlj7Q5ocaEdi4wKkz+cMAeSBC2rq0&#10;7LVLOBoTIN5RJrJg82GGr6GP/u3qLNXexrQqXIzIZ1/bYAHYdsQ2mwURnR0oFWaQLFA5vMm1Ow2R&#10;T3yqwDN4Z3iuTCa3r9K3FMf1pjiLyUw+8PGxIDUCmu6gkyh1EXGDIwTeFJ+FjvER4SC/5u2YntHq&#10;umTaeqA5s/rPozvO9/nJijydjuSNQqozFph2PrKeaja1UL+mYQvZINhIHewjO7cDlYjAecDdYbTA&#10;7g30+8Xdh8F179EbG0ZpA/hPTDOsgQIk9qJebkAYPJS4jYVL6TjL8NT+iQOMPZzgcB/rxBEFCB8P&#10;2OEpHAfT/obmyDh0RCCe/rGIu8lAQ0yzU6LBzsWJLVO8swbt4V1G9u6uuuXDhtamaC19cG/Txx1k&#10;HxWrzwQxj1AjioDRwK208RA331yYIV52V43DKEi8tm9bkCNnDcRDCO9DJYDDd35SH/W9aYMDohrx&#10;PFly7s1kAyjvocQfz3uMaQtpLCscs8qwc9rxjjtJ++yJj8/zZw99MQ6PrdERg/eIxkc3pQe233ew&#10;iXj89X4kcPCYH8W5bf4eoNtSYz6ZBdrGc+D7qfTgY57l356YPJt1/NaX9RXp4LCAXiYG++f4fQYQ&#10;t9b4fnv0vmv1z5OO3YXaWJI5KL7PKs1akk3QfktDMfleu2EsU84XZ4fTRiVvv6alWonevrc85fla&#10;pqf6e3mpJkVuQK22TNjy/ziSkGGGxj7Ogk2QZLFIIEiqeYT8TtbmAXZhdWNu0/FMAdow+EbN73CE&#10;weaPh/NPHdB/ekH2phHH+NGdDWfwhAEMc2K6rwkNFEc5E0nTOnJqYDI5vzWsPF/79wNJtEf/ktK/&#10;pvSF5GgW5EbeNSjKFYC+Lk0bg0GL+ELS0MiSVZqhSbIAhAJUuiun/N8T/pTwLwn/WleOhSAQSebI&#10;PBRWSTV2Jlygj78qxs+rTt0mQZHra4PFs+HmjqqUVrYyJGBGUp1PFHCQYevMTSJsbk5izJhy74sl&#10;HvUECjSm1gOZlrYIAXDPLgMdRpUguvfP9rwAOq1OP4j1WDLsj/qkWChXffpm6Y8mlzkETrNSONdE&#10;o9Rue4KK+WjMmT36iFkR5pjurKmHlXFUrdLtNX+V2JFFLCVL5AvRoRgTe88aHr1a1iB9O9rQIQBr&#10;DTF4YKpAtjgehVZvlB5yrN0qNN4q4kXcRbg0P8xcHOkBno2/JOGm3gTwhHfiy4LJFHKsr1rlSi7M&#10;nlZKg304weSMYIInTaNB0W+h2FdU8nV1eJNvRdFZLBaJmcwyCiAPDnhGdomS1smIIrKgVHdZ1oZ7&#10;R1a9LHUgAPNT+vIT40aAptzyuLscXm4pEzuWbYMqa32mp6nhrBnYoDLmvfk5cnQW+uAm3ogXR4HF&#10;k+cU6T2Xymogcljv7YJfPiX8b2n5j3YUTvIErLI41UVzqb5edR+7Oq/aXNX8jPJadCj/IJ0eqJJQ&#10;0SWzcjdrdiyNUDhtTaIVQooB4Ei/5CR3kxuFkUEB0FhHHZXIbmREROGDiFDN/hQr1+T1wXroaBoQ&#10;XdKZAHVEDOpqFFEypfwoMo6rm0hGd6HAkNkcS7z61GS1WDRzaBad+6qsyIJ0efDgTKrVxZQlwrrj&#10;qU2uKkdvt7LVRVm33yIG2oWtSosjsX79StfNssIgjhHmqNdBVa6ilaq7iCVuMSmn54usXhLrWvBs&#10;C0YCf8+aDHcS0dAOAgVgeXcOZbYpQMg+FKddQxNI8WMPchrQWA+MY/eBVsU7bNOQ2YPAmqjTLzpn&#10;FJ1oD55SfI3L339tHp5ztes0sooWGEB2VKwXblJ6dzURXWv5V532i0Tc6t5lS6Qt1WbMq3L0ZnCL&#10;1xUuc6t90AhnNSBJiQ595CG/xGmy2YZgxMUPOK+uEYq0gfETCND3mhHZAytcjn1BYaeARmc9Cvs9&#10;AMrVwW7ph6XCNaR2YhpL6YWPETlRo/ql8M7txvQcSamxjVHWixtDTxcT6Oz9MGCxNCxH2a/u5wyX&#10;L0D/SIKjbXrxCcdeA5tn6o3OraVba5VEIxMp40AryxlT/hPC2AOpVyQjj5gW9YzwtMiY+MBIc9b+&#10;dCmoJwWD1rXvLbhWlh1t6IJZ28bIUMFhXLKWcqW4CPPih+1kQyxJ5beSTQDOLr4q82B1BQ99C/tX&#10;y6gQBLRTJt5ARPYgttvyZ/4bIv+QF8Ukn+zKTqEm7Lv6sVfgmo2+eG1E3qurylA+5kQjgBIw2gl3&#10;6tuujqByjreryFR5iixdzJSUQQ+//6LDPiAd8F76fXAHF2LV3bXe4MslGMQPVhBsMf9eiTTIlB2e&#10;FAZVg34k+unLbQkuRu1YMTqdwzr30L2H5qYPATE8ftGIhQFwmO3+mfwD8cITtABLHCsRiEwE7n1X&#10;FDX7SOrdw2lPCTSEfndPuJ2wyo/1j8NuP9247HattXOqMeMv4fySiOptlKZLFYZNz+yjovdAs91b&#10;g6cs/hC35cRJCmqbRYrfi136x/kFv+XHh7wxsH34vcJ7Nsa79DAloPDoPZyghPHcW8bvf1s3XODd&#10;3eOhxwE+5MGB7+EUGQMLAD6Wjeubx8OxjO9OBP7DRRH+CMvUiHveS+rdWWz33ujQGNywxtFwjPgU&#10;AhxXVsFFUoHJZhGZ56fWePw/9t61S5LkOhJz84iq7h4A5FI61IrUnqOjD/qix9H//z3SLkkQAAFi&#10;BjPdleFXGe736e4RmVlV3TOQONvEdlflI8LDn2bXzJq3TyXtBILfj/K5ygENA81gDmEHTOtnPuen&#10;j+Xyha5/yoXjE6plyvWf5WX3WiS1sdrT6RYRICau7yZSmeL+/8puggdm/jKWJS/r9U97Y7QAhRQY&#10;48GxPttCT+uyXj9VHlWDvXbdxF3e0d6cjqPdkCUgJCtJLOxVNuiH333Zsx/w9yn9jYiK4F04WarS&#10;MHfydehqeAWxgmg2jEXMQrWkun2alqCKaRF51KxCoftp+6XaG/6XhN+AflsPqE8haBadMVHrqxR2&#10;w41vFiYM7FBqED/ciZrSTyl9lDr2Duv0hzQ6oXyT3/qaLCaJ75+7OnJ2mlZ+W1MbvQ5P8Ucs5rCH&#10;MptwtvqZToLWQLcdC2AXwV1quatbyOqTWHRYzBmy5q2l5g+MlWGFvDCxp2A9lXCnUthXgWww4Mhw&#10;yUWMPRPLAbnzqC9fmdjMWvtniZFjboDIZ5PQ3IKFhIJq3ljMV60C0wj76KaUelKpYlk2R03BBVQv&#10;j7yt5cJJh7b/vNQ/xVRixuPCktVY1OILSJYhRlpxJbUxbLLplTs8Spx2fGdc2IaRXkzClZoOQ3m1&#10;1fJQfBcl3z4a46fa1m5NVLt7dYjaiEdK43e/BAGrtlvHKVLzg30SsiQroylW0iS9JadPv07Lakmf&#10;g0EUky6VE3L6XfdbcmXnDQ2kaBzl2WiPVlnVv9BLDQHPe6FMFXstQkQ1GE4q8ZNSgG3G29Lzd3vj&#10;bH++TnT1VxfJAtR1rQhS+sUpJjV2btFSBph6r0Fy2fYJLaMUBA8d0rPyN3VNWAWOLDLLSZiQziKB&#10;xNCH3hzDXsBplM7RPFUHlHb03zcMPnGHAsnaNgM61rJUJOTcnzggvL63WGTHUfXwXBihzlkqL/Vp&#10;Ol24+X86FR1LV0WYu1efFE4rbA6J1AmjNXqtLVwLl/urW69qYRkuzHK14AtjoixzhSjg+mHmHl42&#10;JmL3Z/KUnj/svM627ZwQ0SiCgBg6d/VgZyeM420JDV6XcS+ZaDAgPd6RaW7M8DLPQbYxpUIIIsej&#10;AZ7X16wZHpIlac3TuL/CGWR0a2OmZ1SVYpj7EB19IA3HW65CilZyYYNOXcNfd7/l8xf6yxesayti&#10;2BuxsXq1l++b6rKJ4plELyOVOrzgZObn2txSy5mQWx1e7X2VzlHvDw78K3XiqqOpfL7kjyvb+3nr&#10;TqbysrG2NIRIwUsnTbrV5NGNjIEZ7bqtF7kCAGO769XPay7Hk5TrDH7N7Tdu/dPEjEKCxwKSIwK9&#10;vpSitMCHFrWcxVJayxN7SLpu32OgXX0XucImBzzCAGikaHyo4sLCTuApA6nbmZAPlXLMpp48ulTs&#10;Vq9SmB6z86oK4JubPJqLOTvCZHn+Y2Cmn5k8Cx/xJ/YmaHYVxRf6H0ueOk6zdoAm8mtaTRIyz4ow&#10;SestiC1DeWIRvlMHceu6bOqqu1ASxrRoBAaF3WwbYM3luHXH5vm5yUYrOXU41VX4wtpBs9ruuq57&#10;6ISBSG01VatcSVJDb2qbrl7Br7WPmygLKaYhkGxNn8QqfP/FqqPNp0qX8oJczx5w/sCtHNNbtagc&#10;cFqdAjlEOR4u1En3cZFAN4MjShPIfxrYWfbzbte+u4P6I3dAB6h3bUTyIR7QYqbk9ShHVId7mUoA&#10;Lxf2zFGyp7mE85ZOLxxzP0+rMGE7/KCtRDBumAS40WO7g4PlFPALwfILRBUPpYHoFYH1sLqV4+Ki&#10;8WPKrHVHb1X17nc81CSQsuvlqZv0ZbeIMDoOH85RFcy0zFy7c8eyd4dtf4BPrvSYXCagRf4MIaDp&#10;IBx2Npm701FIIez7LlFHt5+D/OJP/rgELT7Ns6+id6QlTlHl+4IB78kCfMwJj4Kdwg07YrrBzdMd&#10;YtC+KR6jAI+KAl7pv0jDeWH0WEhkp9zeHfRmr8CxScKR5pju6zzdJ5/UE+Detu2R8PtS8E749dgv&#10;/LIGnDTIfW7V592aZmxuv+d4ZOq4HTF7FAdIt02j38ScHmxafpn6v5PexRWGePcGeiODSJMdw00b&#10;UAG90CUKjy/06Cc69sg79shJOGNZMz7SYuaEu8iv1ENI2bgk1XFv7cAj6qlcN6171XAuH68b/bLb&#10;V2ztNdcPKZcvyD+Wl1wuF96T7kq+LIEIm9VLVbiw7vEXrefI64f89JyfPux/1ucd7UIOd62VxWML&#10;nBUx0AymwZv6JA2T3jhdHLgUDIcd8g/trAqEzssdWKOwU6c77LhQSRGYcFyyGgmmvyH8Q633vDjZ&#10;jWcYIVaWaiL6VH+zCT2jZIBGmG9CB0oVIxZ99GQBFYarkuZIMdhdajDhR9qJwO+ZzsEivp2iENAP&#10;r2lMJFZdsCtJjsmDRNz7ZqyRODsR+IywZOeIvMhOfhf3X4j3/E03U9gtq55+a2hTEm7P5675wCqE&#10;0/XeIp8Z5GaFFlMmgHlm1hOAqqz4M2kncaFN3YyAhDJVhWLpAKTG19WGqqKoXXT7zJFyKlVpV1sa&#10;zO2lNt4vFBbtpk6YEL6ZpA3Ll7T95IguH4emfn319VR87JN0G8moQ2NEyJlqln4o2mBcmVsyunGJ&#10;esqmgm2KoovTgxY3iLO71C5sTKQ/bSCwonQTKVI3R7TPzG7KKEIJb4JvpnABYfhni2lJxdnk+kAX&#10;Cn6zLlrFpbW1gf/iRF2eRljtKEeqNlskvaaEoD7yUXYk3axw4iY3SBGPyrY0i3KXyci4QYLzm+IF&#10;sMjup17V83fXFYEaEFgKLc5RhqOtSpPsprLZ4KaIx7YFJDOt29gddtJrfdhFBsZiX5UvyEBmWK/5&#10;Hi3ucZWW7eIcATmXV16xpeffpJ+u8+1nRxo1fJBFk4DEtTIFyPpLcoJLcDl/TsFvytvqXm/qaZ+R&#10;mF5dnEVnwyAuYqJaKuzIGHelDjMxl5miyGkKQmWy/LwiRoS6ymYhQdBVOFTqbtHkS3LpP8yYZ4M9&#10;iJx/tdUTCEPfXDf3BqgTWlmYQivSr2p2MqlTaBtrJKag3j2dO95iuyn4cj3YNGiqPBI+kpNTG97v&#10;S09kgVaaH47ock7C5cJCwCXv5N+1fZYFa+U4ty19fkm/XsWA2a4NpkelYZcJU2t05pyYnlVCkB6N&#10;/oo4OE8f7Zqbg+lsE4W4d9qR+jqKpUdDvUB9XFtkhXd8P+dM/THXq/toFvQzOsxPLbkoRdfgw/s0&#10;dHnY/hnJZ+wLTY/PlW1sTsL0/V/ockFDpyXqtC27Fgqub275iHrmyDC7/muTLpKAW2p+qpuZxGu5&#10;iD+CI86vrfpyoes25ONSSazKKVoHYakZA2pJZU4kfbPw7lFIAg5F05eRs+MOoX2aJKfdvF3sZv4l&#10;d1Rhyy7FXTBcSYRCgTZ/IhyFyQIQI7BzdPYPykCSrlsz4AoMGUWgsT2Aqa4ulhblLNlcmZtwYF1F&#10;JDnFXXIWrdcx4pzaHIWtJZWAJYOSMF6k1ULMfhmXHxIfqc+/5hqbwu3tpmqKGr5+p0OuuKs9Os6E&#10;9S1wjPLSiI1V15la1MGqfbLw42S/ah++yUdzdU2upwp5o3cEVcvYCQKoWr2URMzX6FE/U8TLXySD&#10;YE0sAL+42QQUIL489QOrQcKNYtxg5xchuVvhbwsFDMSeRa23U5ucQ4soEa9/eab0o5wOamUe03/E&#10;jqAp3lntMJ+RMVH7JV/ulMhKEd1MCyDYzujrAcTBH4NxZ1thp8/VOk4+JEZ30OuOYVlloqQJKkc0&#10;r8ylOPopRRdEJWjjapLkCLzrETdf5S3zy5Pf/pzDhPcxFsdGcrj7k+i+1y04RaHfhNPRm96Kwzsp&#10;MZjzad1LKUs5mOupL2I6A/hu0V2UDvK0MAL0/h7ua0y6F7+ngai+0TnIHVYRBXzoDT8j0Xp6YfgW&#10;fSGA745kwIFl4qw+5z/+CxTC6/1UXwe7o1cB/iz/zZn32ValbV7p5aFJ+74bvH8GP58W8KbR1lu0&#10;42foio99KaYpwI88fbrBWBO9D4H3VZrzQLRE9Ncx7XyLb3l0STqhuN/pgh8olUCw2WCqKWN5olpL&#10;LsFFTdEgbB81lRYYMiNxq21AZ8W54Hfwu/5vqyWW+1/y+ryx6eiXdtioTGRJ27YXw+557lJfnwWK&#10;bVWiec1PH5bn7/LTx0YEVh/L6CkPPQ7cX+mC2y8ixL3Vg+ULYSjhvg7T76+Am/3kdmGTHix2AImF&#10;KSJDcSVfgsI0pu3vdwdO1gx5DZbObOJpZhWdOZbYQwFxdwxWQsVZU8KRE2y0lie7CPXqpC+EJ+C/&#10;pPI7Sv/ajqAQfg72peMZtGu0jekxEj2WXSpced2Xep2r5JkVqUPNVnZQa6ENOUsq+pF0QDGdY5DG&#10;V526Ol9XMLeJB6B2oc3V1Wpx4RJKChRP34viFmrlyvDpR8XZg7VqfYoB4wKu5A/ADjSb6x07fAp4&#10;7aAr8jqY1Fz49OSdwzmIKBRF7RRjzdwqL7wFMp8bPXpll3CmliQq+9siQ6YuhdnZwxZxHVxT+hQZ&#10;6BQi6/gDGwnXXrTEBbEwEwbPfyyRvGxY2ybOdADUKvMlBiUi+RgY66ByO83ZzY5gWSLZSkxBUzHW&#10;EshFZo82czFlhkPSRpjY04NYlu9ahH6Q/EjkcI8M3X2RS7qI9W5m0o48INXIVA9pZ08Uqb1t5Aye&#10;nNRVVTdZ1U780vwhffjA7umVHw9rHOfgIFnaA7TMwFAdIPwpWeKzkoHX3LFTrCZ3ghJzwc3G+ak8&#10;gmF0wxnrZKDaQTDEd/3n02/Sl5foGFjiUlIGG0ZEs18f7yrxRWHLKJ9JGrB3cVM082pkZsUkHDb3&#10;LpvZrPMrYrIGOYKm0nJ30kJnksKRZnEo0rf8JB6tsGxOq/ZhsZ2ZrOaWbltYdKHIHjShViYEcq6S&#10;qaroWuPv0uT2kU34C/HmLSbuzFnUqBp8xTfiKBOYIVgpGtcMRxoYx1kDTYUg1AXFFCTMU4JM23xd&#10;u9fnXQG25JQXl2pWCyp+/Gn51afJRiTWQGMOWFFPMATgalIXHm0r0cuSBi/B432rz7UZ4nu1azc3&#10;aW//YOMOJt4k3be1ILRC3qJggm/SbFvnyU4c/Wq29aK56RqmtF//peg1lCk6p9ZN+LLQy8v2px+u&#10;f4kgFUJhXF5kkmlKqYKWxFRkkpH6Ok6sW7yD6AB6kVROsEhGcgRfNlo2PJmD9/5Fi6sFEWUxlCbJ&#10;mCLnQPJySGHg9KlJWg9pTh7E0J0n4UK7GhKHEGW3ty+taARqnEt+qpEDhZvt4ZMHAqnnFmiKBooU&#10;D1xBO1dFxZsEY3tVWALhdIevI7TLtfWuaRqrYFMnxT4PiSoUToic/akuVcNwJRXMxaAEdBBXF4AA&#10;O0rps06SHC1LBMEutSsfUHJudoZOBylMo4CQZOpWcW2Tt0JUUiTrm+T0Ucl1v7C1bUAVyNb6rlJs&#10;YBYmAxOzpgi8Fgf16bK71EiCtoks0i24tqb+8CLKe4vZkvrCRgcSmUN4cmeB5CrhipRDZquntOKY&#10;1m9e6pX6FbwX48VySTX/LC4mULesutVkX9C188msZVg/1U3wEk6nMntLMBikPESmRFh4mNNCkVUG&#10;ae8asXh0M6nX/8Gt2X6xjOaB2wVlo20vuqn1FJh4ZZ0lXQU2X2YXChpePzr2h7vtKYBqqJLc8k2r&#10;FWPejwDKZNDJAb0aHukUsR/0zzKzT1yUDt5NZr7/dTDL9wD13FTf/bIoWIGdCPzy4mZ5OuTw5hkw&#10;mMub3b7HGGI9S094Joy4Mm9cKD5dr9YPwBBFGXiazKbkC+Hc8DtU64zJhYgbGzyIqGJ28eghLurH&#10;m3MS4EnllcBr58yOI772ITz+3ZF7vPXdlO5SvtFZduTBbvg07frR8X0g+7IvukkB4uG5g94+MZ3F&#10;SjXE6kmIQLxagnjrgd2pQKX7bgz3NVUs5Zn3ITq+krtKXCxAYcK+0ex4hjufFtFJ18cdUwcm8/QZ&#10;EXjAv4qgLVYe4qtYg07rVb8Ba/6KCoNJIDTu6KU/I0kZ+KVHci6HJrAidJptem9QR/BOig21Zw08&#10;F0Je9717wS/ynvDX2KNq44JotobEljIUApDqiNyPSdU+q5Syq/d2FjCvL83wpx7bv1SUZmuR7NWV&#10;NHE8IYRxXJ+W5++WD5/y00fkFcvaZ1ncpgC7VGOE5zAhZX0YwXB+PnxEUxF2Z/w+HWJ3zio49pZP&#10;dxD2ZAj4btLYoFfyO6d9j9TMJ/GfU/rvnLQIhvtb6qV6uInxIykMvUgk0qDXpBR2zmobxWI+tRCQ&#10;gCXaWo25uG4RVYM7BjDy/1CFHb/Ffpp9Hg59WR4xBligRIBUN7ntKO6Jw4YHXDi1oomiaAaENiCZ&#10;P2lz8L1Y87VuCBYl2Rdz03nXkI3J16rU4fM//MWjnpIbO7HIMY+ECr2EiWDHmheN1ZBoQkiISvNB&#10;rc5p1Q6IUKVyy0eq4LhTfDoTS6P9Nrc/b3avmoHnR6gqYwSFz2uDUurnPVWNTk1KLp7i8h6Ggj4o&#10;FQEPuikpaICATEiLBAF+TPQUDxRwzqs5TT1YqCtWXuLUcRHaUgmtFHnBBCXYUq3i3bvQl94+Fkn0&#10;fHDiPCFQmeDKMiR9wIwm8LWn3GANFZtejBbtpIE0xt2lqGtUnV8eNqWWXsOtB8WAPOWTHFD45B7r&#10;ThQh+UTMHDuYZrAFEFq6YrJOe/3Lh08GaOYsSVeF4RolNjwF6LcHrJJxj54jmmDRrJDXlNLrabLm&#10;dCXJbKsXuZG7WkVhEAoaSnECCwdGr8/p8l3avod46QrbCteAi5teOvCumpvtatdNxJ07ycdU2f7f&#10;qsgdtQcdJN0p8og59sbsFrXF9QF5GTPrILabhvPCzSossCL5PfGxofqLlBPplEqeGyOeOdn3PGyD&#10;TAEGa8ZAZSGwpc3cmITZxXMtltgLkuSbX8Smpc5pWfjIVoJPFtVJjfBjY3OnjtNdCgsKi14D03ot&#10;g5lKnHI6iz+X4Pz8jA/PuzmZ+lG1+2XCeqHPn+nLC56fjLSO+2KHm0S6feJe0B01aHKOxICPxNzB&#10;Wxt+DO9Ng9+VfGXZy8W6WDgbzsTGomo0aW4AVQ64a+Ym9fI0w3N6ezbquUC6UVd3ukcccv58a8/s&#10;QMed4YLyxx/2B70u9miLsKGFTE+mzbVk8MSVQoF7Vhmu/IoDxcBMfWnuoDIrZmd9Cs62LD99WZaP&#10;WLNKi1QjgTa4WCdWvS5Nhmi7awejOpicSSwHIdC4tZZtntAvrJQ9wBZIMc8q8zIX59Rle/iwD0rJ&#10;h0OyRSrbrMKS4sBOwkdRUWa1oIjktWcyNh89bMiBwMyDYAKYUAhFc/o+WJpgcqa1vSVMd/rorrxQ&#10;0P7C2N+4kWCZZ+hI7cXFRcJZID2Cb//o2t7PNuNm+15kK44ncjRnK4lhItYBKW2eLv6Yts8eaGsZ&#10;h1vIyZnRGKcChPOKEJFrlRBCqseiJ2UWyKpJ6xytXIP6VGEMifETT3s9XzCN6bwfkliJFljWLIn4&#10;Ppu+llshg6unEMtG/MreLAdeLHbdlaVIqpFWoWW1BL82wgqtbKiv2S4/JvqRK18qNACtGNWkSefc&#10;WX3Dnc8GgszU4k9uRnd4uwU6wChBrlIEHSZeb/Cy/4FwgRkDbh7TANUPF/ElPTfjcKut6v23LRTb&#10;wi8wq9CWng11TD7uA+sfZkHmH/uA/ImiafPjFMZDnm7vQaQc5xs2c/mnNb1cTm2d0rC9Oi4XwpRB&#10;uetZBlZMJfxzTio66LpVZrhlUssFSgN2r6XGic7q062y5gjwxB1CSRrMQmkC2U3dI6mr66EZOIZx&#10;Y3lEfZ/mEb4TH/0L/e91BB49DvPjPonqMd31EAX4lpu7nyfDPd/SzoqrWIPeOdXhls/na7m8V73u&#10;DYz1HfMb3uuhnDfOOdR+VPqAV9HmuC0Z/DYP5Ca5+rWmiG/337uSpY+Iw+56kCdP9LBhHQl4lJt7&#10;0ruc96areSbbfu+UQm7uYzv8sqCl8QWKMSj74UvIOfavbmL3hJJqJFodKempCgRr7X954eggKrnF&#10;jWB5Qn7eX96Eg9cvXZ7y88fdEXR9So0ntAwzIPBMjz2OW+sE3d13TvZyeI/ZkuZG+0SzTeqE7CXN&#10;LWtFqjUwRvZvDPbUf12qN87/WIMAa3Y7m0mmIdIshxB3zihaRJO0mCfkEKHiOuQaYrfMYC17VqmS&#10;W2xaKwl2SxXebRU7/rv6Of9U8e4PFk9Fbr9K4+NRRLuzWHR8YetaVEycx/l8z2pLaAwKP6VNLUYd&#10;U+RboKBXQ0pVtTFnW9JwDnLCykCiXv/2ItXBytRuonjzQd0No9kEvmHeRTCY7OxE6mvyR2dSlyyv&#10;6/pblRcILo+8RpvB5LIhJeWRQ+Bi8QIl0cG4kMidF1wrHfhTCqXolwg9LOw6y+RxMtUOR9zonr9J&#10;mhqy/+yIE4h/prJczquZcYsKzVgIX4rxQMWEU1TVb4QozitScA2m94LP07NoPZMMky3ga4ZYO7Mv&#10;pj83I2yCAmkxh2dGDzZRNOqgU0IUjlUqkeYRRoc9KmoHY0qJHKGYjBMVnyjZfmdvL+nWFUgMXvPa&#10;9QCWdjklUD0P4QxOsbIet71+/bRXnG9bhZvNJDA5U7MQs6K4TW66Yfah0/RQe2UITVNpqepX2GpP&#10;ZGlgcihFtUKW7u00Kx7G2i9ApTkqGbz+8OlXafsJ6QuQHedHbuYsjntrnT1zb2fYqhKHu01xqrNl&#10;y85cHDGb2QbZ0D0wUgmKdMRO2BPvFuRdIYbTdQZ+cJkZPizUsvSQYwGclnNde9e+tSCN8RP9H7x1&#10;njjisWt02cg88jRNKZuYA56YbMwuD0+W1+raxKUUmZp1dNmE95Xp13tyMnPsqw6LmB+KDNSEodz9&#10;mpWjeJCS5N7uJtJ7rVUzSNS1pg0iSAnL9cOfn3ZubxECOAvTCbUeBYv2f/y8v3JaekNNPGF+o0iY&#10;hXHQHHCfAFdOBIi7E1dOK5XCrhiWb0OXi/AlXf2fCrMURHYIZetAe1xijtPvKHbsNo99Zb8nUF0S&#10;Q/eyOcU32ZrN9yTJUhUnuQbSS79UISDEgyFbIil0dEg0qe0VmwrQxMrOLbnR65et+ou6reVGyeds&#10;Zxcr2AYU84Wl/PQlf3xmInDJ6l/vrCS9wBQhFlGILrJsMIUft0DpuUkD6qOOFLVm+/NGznOLV/Vv&#10;bEWHKZS0kVMlCsHjFiE42ay617uI5ti5vMwxyAaFbS20bcnPYClSfabaMRI0JkWRKeq0fSh5i4J2&#10;/W4Ji0XDiG5nfWuhMy90u+MQcMiztEoSx4/C9A6TuUqPgwbH80ixIUN0UGJNunsio3Z8oBUkKCBW&#10;QQpZKD/jg1Er1VvqYlUMQE/R8pS8Ty1q0XaunepCrqqG9WcsTGF7bV1XCBt2H02S7VOW9UkqBen6&#10;mnaIyE1QSKbjzxqjrse0VtQovbTjC1XYd4nRexjA2OJYWeUsc2Urv7iymxwtAZa1zkKllGu7vOwq&#10;QHpBXqxq0vK3EhCUp0qeSSWRygS7UyRkfAFpOo97IiHFBFqlzeELRyYHeh9TT7tKb9+sXGeZZWlL&#10;SxB90lhng16bj+SUvIm3HXuuZjN8F/LPl+QYBRhu/AybSkdZp/fB8fRO/ota4wC8+uvo9IVfE3rE&#10;gUUn7WTwzrhvp4FJJUIMaeargPsMWDF7okMzkGXD0ihq7MGh8++16S9MDeiJ81t82C1rsuH2o6U5&#10;TiVHpwFysza0IOaUOm9SoLtsJ+++SQSmvwq7vAMKgd4ywr8Ga3+nQK/DuGMW4J3CrWF6fieaaQz+&#10;vOPNDcdpCCDGNnxLGhluTB2HdOz91BO91Tj0Lr7w4fPl476buKOJcB8tNFOtjXUHQTJ4f6Cgxt19&#10;BTngww1HX2GSerf+8BU2Bm+/HrqLJz77Fj0TqzlMtPChg/7WbT+w6NILdjVhj9C9g9VYo0rgrf50&#10;XY+9okJQHN85VdRd/bLv8rPs9fOy5IUaytayCnZ7q+fy9Jm2C9t85Sfsr3qqpOPK1CMTkLmDdBkK&#10;SUnNWPDoIOotsqb2/rjVF167J73NsuPuHeAJ7T3sBFHDYwqb5QkQsu2iz/T3lL5L6XNlCnM7gtWA&#10;K2d236RsXutAMMUSp7MM7GyzfWNLveJcmDz2oaq47KOfK23QZFVVQFZRZg7e2C/wbyvb9N8SXkS3&#10;5HmFSDV5QVurgQUJA9fEiDl6G+ml76f6ysR8ZlFXWiJaIdrH4NLX6b0al5MFP2gJVUmy1ooLptLn&#10;UmygC45g1NRkwXKcBzXCrKBl/uyVtU4JReIR2v6Za9BUO4QSsQiGjQ2b2kzdyzXH0UlFBeOWSC3O&#10;RmN9m6dALL6EnBGNni/WtPxqFz/tvXFz4qTV2cOupinsEsdDr8tslbZTgE9yIsvBpJTQWw1pCT5j&#10;WzCSAy3bb+k9IXXDRgjem/xkpFWt+2VhRluJN9xVXWofzlxRjtW1wOawnnYlEgapur2Ug0dTUEjL&#10;eElqa9mRfxQ4eyrWjC1A0YgcfzB0wWYkfDA6rtS73wu5jZw8hcxlo6tDT1ah1uDqU8h40+uLn55D&#10;VbQKs9S6U3lryT0ihO5RLXM1tyqZ6KHbApGDGDV5a0GI3W00uboUGkTIpqIYDwgM8NRct/aNDb5f&#10;lrR8TNuXfr0O1jdZcL3k+FSIWlTTRvexU9/wwpw3H2kvuP68TQskiVApeiOLKWq1/N0kx5FIv9Sm&#10;VqlssNqIktTtrtp8OzvgYl5c+YmWbHomreHIeczQZRUgsQqTOYoW6UeFa1NY69wID3DUUx25zAaR&#10;mEnmHKLO9geaDQ9UAXT78OwminYfTU7Uyl92wwOyihAL8clSeRN2FxDhtuL8spxlXftq4GXl/56W&#10;4RwmyKmTI+0L9Y8/5l9/J9yzEzEZEOoVizRUgNNw8kNAUINKx5eIx4SUGwcrdIZrwZKB4jasZddt&#10;L/BQbdYJP4dzsi58vgaOrvuaLT+tbtoatVcnsoapwo9uVYWPeLrzg50WpLocR3tsXvVYO+H2hz/R&#10;jzvrxiLUFumVW0rZvq8jKua9SWH7h+bTXGB6Es+jVLUGEleFsdLGm8S61DSrk6j+n+Xzl5w/1F3l&#10;JvaD0Q4tuJolZxurT9vYfhInb8CRarC+4qU1zvVL3Sz3FDRELkD2ui3pDQ5A8sCgEb2z4juKAKgz&#10;5dQ5kEbQ0gnpWPBTqgqwO60gGnjGnL+zlPOY+EsdyTpwIhPnOwplbX23GMqdibyoNnjASEJeOIn6&#10;WLbkGzlhylzMmJPBLRxENHA2VoQqdY3UcxHtcbCZZzvserWolGjoPRrLTnL3xLmVEido9BiLaHN8&#10;XBmpS32mgexyDqg8o+chJ6t0pyr0WkC4nUCSQN9LNUl3EZt1R0ocUH1dgIrVbrLfdXa0X+kSvuCM&#10;KChtzqdBr8v8Bpblu/9lu/zbsvtUV4uP5tjLe9a9peBWMt9N4VJeJWrERcKqwhSdgj31+/I0tWjG&#10;6Yw/9DxPyKkseOfttnSpcbVKIOtOQu8HcCltMDfQvbpu/wTsH3KpfujtiJul1MJ9CiA+IfHDBn7j&#10;FozQYQHoCsfhoknPoAY8BBFKQVy+Bcb8Yoy7cIr32ZPV8zgGwI5H9KY9+hYSlPoncWRUfhdfSE4n&#10;gOnlW2VHTy0jHjYQ6lKCony4nu4rbMD6W3IfCK8igCYyBCzvRne8L9cw3ibjh7hNu7qLwR3gOGIZ&#10;z1s6IN78Ibe6Nt7wMjz6je8VX3dOVOSQ1o57J6f0ZkXP6XN87KOJVRQFk4zbNLH2pXsmhwMeEed6&#10;8XPF3tSX4dHucnySGr8fmDXH7cy/90jfGy9o2G4cNgKOLwIPr4CDfBoJj33Cq9nU96T43uNjgfse&#10;LZzFw8+0yfBrW0/v3T9b3eo/kzvEQZlRWHcRduDDpbOGb827FWeOPT9Ustq/1aLT/Zs3/FUOmEzn&#10;d/3Yp7zuaX/56ePy/Ck/t//9VFMAP+wpgNff7l+9WFaQpwCHK4fXlk1vvL9bOsgRiKN++sM39cz3&#10;oYpx6IliZcSuJNvb5IB9bnZFy4W2L1T+hsp3VK0FK2y7tzlCapBuDvcTpn1blqgCa/wckCOgj2zA&#10;aMwI+wQJZ8J+tM4C10h4ksVcZabu8KkKVv6sUHVExlPMzVoingoJylgG7KaFYzVkFggn7c0wDG+o&#10;CKReklBUh2edtvptcXV1k1vRxeW3waR7zWEPWwrZLy5fTa0+Uw6d32qfyQ9RQZk3YaGqvmr5mJYP&#10;u9Uq23BRVeZZeYEJpPIqd5dNKcgQw8KX5j0e82qQnqHkijVUZsiKg9U9b60E2CaelsqzLqbKYsbI&#10;eXWiFYpLAXUjBtLHXREVIvdcT+NDt4jP4IsD/KATO1yviEUnLSW5KXKOmj4DMgu+I+6yaFSf8+QM&#10;wsQ4I2nSoYmhcwS0RUprlKG3PO029iTcpHCctl8tFhmo3DlUASwiv8PiSBHacn2A1p5nuZpu6ha+&#10;lpUf2f2vH1wuSrC99em79PyBEYb28YguoDZjaDNiXBzBIXPokZzkLAeJwiioF0b+qMhalJICZiVO&#10;jKjue6SF67NdtF12Y5fWygIWP0OK/NfVsEhaKpEOukVhOBPB7HPpKioFUYumZa+rcNcfQ15d0Q8f&#10;SZZaFqJQgIcIYzEHk65Z2D7nOODwvf0FGm8Wwq6ceCvLQqOiN+EILRWICoIjKFw4HNh+c7+nDKid&#10;XxbXcddzS63wXhYjCzVTMJXes9G+qzgFqhSguPhYmKA8aZxZKBxps5DWr+xr0YJPH65/0poDohP2&#10;GKRDqm6vGlGUd+PQvkoBcfRjfmrESV55gH9Oz3ynCAkhmDsesRRIstyDvnymy2Vnmyh5u0u134ai&#10;SQoAAG5ZbOB+zoth5cCjCBvuu1Ucox/jthCe3T/Yj7ou97SW7/9y+ec/YF2wasFBtqVhL7nLugS7&#10;x0RuW56hqcAtgTtnZ+Ap0FibENZawVeqKWhGmvA2iX2Y9+qmnQXBkq0bKetAUmVBvvoNo4hC874d&#10;GIhe3jk/DTvvBCn5ApfwC2hemivGWQk8JvqGDmPHQB1PxwPxPEbkQdQ9qPJSrHv35wuviRpIu0mq&#10;pQeanNgdMlTUC5iHCWawSOyHwc8zuuj6a3SMApv2S9Je5ebJPTsKMwgOkBn4CKkuSSEImjsSud91&#10;jxpaFWiJ+NtsP30VSCGnCASzxU0lyswf5DVFta7uEMDZtHL7Rc02kulnqTJzBSHu1aTW8t5tULQX&#10;zlnQyu+AzmSnKmvtzzthDS6Wekfx4IQ4VMuJAz7vy+y7Pc5mZVtoO0wuoPzipimvNdyLjP7CpYjJ&#10;RYloYWMQ8JBbtg+HYMfe3UBYjySlSLfcnKYaOhp542r+vnEtxv74slAZicaeuOeskLHKyYW9haHi&#10;clWYD18mtNC4UHR1BOMrqdefqe/1fM061z9MY64wCwlUfeo5mKUCX7wit+sb0IJD2PK+f83pZevd&#10;ln2uSRcKfYi0xs7Wp66ylYNr5+kOhPr/JfZKHxBinGHyNIlz8+ucGGtSpJaH6B234XUq9f4Shjgf&#10;GuDiIV35pHeMxfXA8CucMhaSioQDQtZvk+cG7q+LwXuLGeajkGLqiefDru5rKShsWHHShzCW95zS&#10;t9NJB3dTR2QU4E1Ob7guesd55sgU/j7qmndRueU6TKZTLXZLZquhEaJ0vOqNbOcrsgBH1o3u+xA6&#10;pSTpjHg2L6mjT/vq60OcUfrA67sOwLinJx/9/eB2fVygeYw/zDp/AwqQTmMyXlsWQA9PeiadfMv8&#10;+XjoIG5ORnjVRBPmaEJ/WaPIrd+ljL9rVfvwsIGW52bnMBAaAeYuOKPYRBRYF9UGh2XdBu8Ez/Jk&#10;ET5IBu0Ja+g+0p8POoHj8LUYq7AHJpiBCBcZcuOp4R0G1Bi6eceKglir7J9X6s1B3f6NXD5974LF&#10;pjSSaF9S/k9YPoJ+yjsuvJscNsaIlGLZ2UHdDyx7pgPHzpNJ7lI9LWdJVEpdCpfX5PUbwbATxmLi&#10;oVZyjm7ubRWphcGU/dr+dpczpn9toiIE2kD3dVm85krfVsnTFa0qtjDdSHzc5bM9S4eaav9ikWxq&#10;CpeaOWoRKrHaBbYC+T3mcJE4vSLOn5tJEg1oLo4nS+q2R+6M7YZpceYxMCWKS/5k2R9b7JAQSMvO&#10;0uXnOtwa/dZOYWsyF9mG52cipTMLB/AUpUkKy2Ww1DHOOWkSE6h8jEpKNfVEoGEVFWmpwd4g173Q&#10;uieJGPPUmuKi8k3XGZoPoccRmuRusXMTZRekB6HBiOmN+vPWSq6FF6FgfYCk79K5vUCMcBdnNlvq&#10;+V2QEbFkFHe7woHQ2OK48IoutoGSIZZEbkXWPYx31Ju/sHaT+8/M5QnJvDf5ExSCWE3sS4ujz8sQ&#10;jamkdb1TywvMdrbVnsYXllkxSRQ44AZ4sdFr4Lnk+FEceFF54qfnMIhtDoED55LDr7MTMSNMjB7B&#10;8DokckBNGHRZEE/vn8i2k32YND9r6f0Ei3EytyRLfuantqxp/VW6/EHtQM0rj8+hm2sm6QzNn3af&#10;GP08mdqUXr86iw44A24QQToD8UzVJmHhR1cPtZN5tyYOpbNnt8Lm8FKNBZdG1NWZdxXla6X3qn+g&#10;syKvajw4nA2d5UH938Y0bJsZb4o7IhzsGypXtO2bBq/5npZmmSfCkSruZGa1WheIuFnib+kSB9Gw&#10;spt/JLk9eWGEs1R4t8lh22uLSCeZ4KzfeG3GDx/w8QO7NYvVMZ8KM7TKitMSnTQCJdNffqSPHytn&#10;5goEuiifaVyMtTgdnmxFFx9Mdw4RVOoRSOAsekWPCzo6ai4Xff5s6sbRfnRXuesuiVslUXHecXVs&#10;XS6Un9uWB5gdxntF4NQO9RyfgcOqPBDn2ZQbu0oKO1Gf4ZfTdtn+9Y/7w772/604f04pslF7Yf47&#10;f6lSNlKGkBmirv2KCtf9iAGnu8hmu1u5QK6r2YqVnbXN817eUBoPtCsC8cyBheYH4ASoXFFRQmkF&#10;SWgUDx2NNeKQtio3NAxexxm57kCgiEcSNZv6LGrRvdatpEkw5vS4itHJtPdy60k69EV7/vpaysKl&#10;lMuGYRQC5mzLHtUBGO/IC5pBmp2JoTdYoB4BHq3i+hMhxTxBhPmhNyjhqd0dxNgCOWRTkdxjX7w9&#10;0D7mDDGEAsbpYxT6eYtUGt6gPGUbAbXfwvTSbpXnkVKkukZJuyzRm+0bmpq82e8VNR5oAYJtWGUX&#10;5asKtiWk3UVpoKzasuni68vJUio9cdik/EXKg1rKXxEPu43Y1DfXoZ53aaDQgLa06PjXSjtK4mNf&#10;Yg1WzfKzTUh1Z0lPRJ9l1W67iI+VGtyW5//0f10H4dOvv0MW2/SQadcLf874Ehxr36xQcQD9b0y4&#10;OGAHO26aunEx8BxSsdCgjVIThptYsGzyl/qTdlJCcnXTVhOHWPwg17Kat/4RXBoIlXuwi1D/1Nsu&#10;4v46mGHum0WY8q7uDlSLQsXHz0YBnjdiAFvUA6cvLvfVoHd+2wB+o1NxxuPGXRyJ705TIcL5reMY&#10;EqP7mi3IoeA3WD5LKHoSzLm3I4nmm0DYO9+H49/Ra7rS4YvxS+ns3Qvw6Fvo8UagY1r0qETDvRLL&#10;JMzgjpv+Jbq48pq9TWQuvbzF1e/cEKDczNDF3SJUzDotRWHT9E86jkAbbNP6+75/8nyfCeA4sG/S&#10;t28Li3FHY+Jun0kcffQvSFJ/SAH+TINqOMG8cba8e7rG/aPpfe7ztre6F/fYfjoIIESdX4WAzQMf&#10;GUeCMyQz7UgYqlPRuZXKx+ea/9e8Rle2AGX/zzXvRXULmnelTn7dn/kM5mdKDFNrPDeebZrPFMDf&#10;bgC9+tvpeK4Emd5iP7NcqDyn9B2qASyrAA36lMOP6cwWtJpteCRdTu/ZRZH5Mx3R7Fq0YJ8iNJ9D&#10;FZrlReUERF1CFtFeIXxKO832A9q5KYQEwwQYLBdLLvQiM/PXg5iM4GCHthfEun5YztzFMZSNfru4&#10;4qk9dUfsRjckceDhzJJNytujpQ/gxk+GcwFtdcvu5+bOB8cx995URqNeWuPUZv6w/0Gxx6s8pbbM&#10;LgmVAazOewpN8kMRVQrlNPHh8ZHkmk1IptZqmIhGuzU6jSQHLq9MmoYcMk/R+L1irkfxeo/NtVV7&#10;DgvOyBSiiE5KHLiyMHRF8EICVwqZ4yxRoh09hlOYhmhmYU2yS8pomq0XZ5GSDTvrHe+1QBumX0xe&#10;Laf7KNf50elfKSJN2uuKi+RUd8f2UZtk6Tn/W78tZeRusGlVuh0UjYJh/DQWoQDl3k1AZi6g4IJi&#10;mTGePqQPH+W+5X41Mk2bV+lnczzzmW2DCRL60zfjspC6Gp1/5C8WCsV6LK5aQDKpGex64u3TVKLl&#10;Kle2zxX6LromRxI3a40IGCvcpGqHnDfyIjdHznpncUpWiL9xFrpxcStmFiViVRLsU8fqtr2LpfM2&#10;ZSGHSqomJTvDcGEcl8y4f849lKcAtzoQwsFUIXKP7UaZ1UsuoIdRWnCvyKpX5rXLiAewloU/jEnA&#10;bBdjy59bfXKUHhoib0GGddekRRjtUSxcb6HSpabEKsliCD9+3FWAS0ZXqWXCEhWvMoeaVOWWq9nd&#10;vhJ+ML9PdEeVNMf+B9HOiIKebmhxhgdgwvcNZ4VwGqrbzkQ//mUXAuYqghkd4OA5qay5x71ucff9&#10;rTKdXeV5EsJzZxklhpuz4y3NjwA4Pwmh0/Z0tbZ7Ahcu//KH8v1PeFogdoj1uQ8Xj4kBWOsksEFR&#10;v27J4gwO9Wi3AWKFLqKUSg5LhBjLL/B9a4+7q7oojuhlhV883vcb+DDlQnWN0MOF2yJi2LqPRh7W&#10;4KQkKCcRAC7V8eCQ7+PmSDFKhPd6JxTyclSLdkQ8k1E1AjVzd4xndzmIxezYGcQbk+B9zKquKeip&#10;wegMmw6pFiLP6kX7NvgkwShjS0EZSTF3cbgOh6HC8eZDdrgFHyONQ2QckqJ6JC8ub21UuqoFQrSo&#10;04JSclEJ1PbU/JO4u5bPbWUe4rLPakgXzo3BfZ01mwhu7XDt6MpfbL9KM6pGH0NR/R/vY1X7GwAQ&#10;cucgvX1/GqobA2xivV4iZLexBff+F7AnM31JuLhg7E12Jlie//b/vL7p+TffuVzl5La5g1MWhpM9&#10;jsCu7i7QY6QTSek5X5JmMia3PNFR9W4HpvgRAxfy57ITzJHQP2lvQahT3WoHknNQ69zvauqZlBLS&#10;3VFEuJvK6rooRJP6EEz280GZuLVSh/9ardZG5hWEMQ8M6VjUPct9wbgjQd+74olljgFGcvhRLByv&#10;M6bECf0A7+sbOErEre4oEDztOTezcpxy/UEWEPeFy/31/vfuLODRWnUnfD2SRneg3D5BOj3CYX2l&#10;Fn2tyZ/BEXBRK33zuFUSuKN1v1Ifxky1NxZRYra23pp3+ka52WfewMK8qQXobiIwDbUdKVRKPnSV&#10;6EqfHj3E3s2CflVS46+PBXzdN+OgSfGOIxFhWUX3QyRfKHDofmlG2QgEHqrLBRB2sPEMPxuJsy49&#10;/Xz3JyMr2pkF3cPhADmkA4cc+8nooNlR4nySxM84moD0BuUokSdtzQWWi+OJPjG7tyxqGdUKWit8&#10;VtyJxrWwcnI+Wa3L+fPxgZMnnixSAjnyRjk+MvIHPeihnD9BkzCuN/JTje5Tw1I1scmaApdcqXMz&#10;/HQL7eJIiwYWFCnHZG1HjdIk0bugcxndT8jMnV6vZ2P7UCsHZrdSYlqr8zLTbHiWfwGc/abWhC5b&#10;XlgWuFrSsLHOUKNLNelSJGL5iPVZXWegXkCcwgjWaSWN+qhyn31UPsVDfeKmaD+sSHc0wsquRrth&#10;6NlwcM7cSu7aNhbVNf4PVa24B2e8RM5vUGazUXCzWv0APAEp8k9bFUthhuUmJ3oTwBGxoBNq5+OJ&#10;agnbsyrnTd6ivOP06Oe3eUXsAZ0cNkalSGSmSrs6M8aOTb9Y+qYXhKUmiFzk1sYgKxEdkjb15s2g&#10;mD405Ajueoyasq/jiWKJrd0MUbOzHk1DxkxrveIUoo52/fCpmkmKK48j7Xgyyd7Sk7jXtbzAHKcB&#10;DEXWEN7IPI2btSMZeNWtCxkSpGFqMxmGdexl67pUtU2C7yFRP8MxyHodStsG+qkOSVHfoKg1t2Qd&#10;tsm8cfWNokvOZ9WPkcZAq3FoI+qyg7BtLpBH5kZcIzmblBUIyLVhWEaLsHQHjapcuB2vN7UunQOe&#10;kHn1ldXY0BaozDtntIfSWH5R/gW7V0apEQ5KSw6xkVZXlILMRe/D9w3A2fDqgkO8GYJqcz3mv9ha&#10;6Vnz+mLZRlXnsH3eW7ijstky8KuPuwqwCZvI2IJ6IVm7YdV0uiIsFfrXT6OXF6xLfl67kktLe2QA&#10;Oh8fHwaujKa/uuOESJ588BP24MsePMr2+y2fP9Pnn8AxnBwt2bmLGw+IWfgCYCnXpdSHb06MhOPq&#10;chyDnMfwNEVGpG+3ow8nCynr57H20nXZ/vDv2+/+vQZbZpuzted4ZTM7ExPUFtW7b2ourypiU5XA&#10;ClWxfwUz9Ug5cH5JfUFlWw6tjNJmv/7qstnOmmhA7XvaJumg8/yWzDd1Iiw+JqwDFoBJlKWNi7KV&#10;z1+u/5tzdgbaoSbOKtjGR+pkrC441pemhXGjL3RnsbqFLiRZgLk7/juAVpMvnX0abiEkAfwMiY8D&#10;o0HxYo9zjgrFGxOkicwkM0CvpvAzZo3OUBEEa+je4CnzMkSjJWhK91D4/t5Jyu2MfVPlJXymtLqG&#10;QhHjugrtD65QcpqVVlIQJ0ZpEFuAvLgJMZsgSci3Jc1K5B7BtoXBfEiKDskul702zcRPFrHs6rFa&#10;fIOfaXygIMWjJcyTV1agaBexylu0JuXaXl/cxOetI6ixgHjes2rJHfvdaRJ98Aa66gmr/3UPC55N&#10;HisLkM5Oy7N1aM5XO26ZaE47H41JikIuA1BkwwZfSpa9IavrJwvHVIzOw+EyEfKBjuSUSDMS9Q5w&#10;4zHYAT1hkHEbpMYviG3BQxBmO1eUEmo36EjscpOkPY9+OeUWpoEHbpglPN6mCGWS1J8Y79EMhX6L&#10;rkK/lwOGeN6DGn26xTjS7ea9L7YHc1gQpyrMvzqy8H4WkB75tIc6/+v+OKwQ+bF7oq9PEeLku+/n&#10;RMtgEpXm8c5pZk6LOyW/9Kpbx+y9N1WG6Zbi8KZA/9EnjXNWYvBjue/Go4MEXhPa+gYa6B7V/70S&#10;XHqAKX2QUKXpinm2dHxlkhCPwRjv8HWHFODXmMlxMPFi2GofcGnwHBEn+fXk3837xQEck6ySGMf/&#10;2Xc5uvsOdeyBv8i4gqMnC3F7YsGDg+pRYhwHo2A6Wujhz3cxBEgSWyDWW9U36oNoSnJDGKudUqHt&#10;QtvGHkweMWwC0aA0wjH/elCRaTowGiA85YmzGpANMY1ZeLgQ61TFKB+Q/mx0Reff2IsbYia9mccy&#10;3C/T/cLp7E6EYDIjPqKWZIY/SSg6klvKsQt2aWfJaWX8pkuNOhe3H8DwUXDGXzHVjGGFJlgEs5g7&#10;8PcBLf7KgTGohnVkENbCEqDp8IfLJgzsbxnK/J1hO2CJg576xWLmfs0yRyF4Ns2r9o/Xu6COhnFY&#10;FDda7dJ4cjEqCqwsTuyFUE9NXfZeF4XilW3+L63XZPM60v7AoiXEB629cXUUoDopFbfnKRFJhysL&#10;K8ZSWCMUd9kXrxB1nlRupHhtFuNlXrzr0R/RIFqpajELSqgt8MIIdSgWcWlnNthjJYHNallcUmH3&#10;2AcW1u+9dqEPn6zOQEM6VKJqmW2qoHI/tG11jEjLuddhNLrOZZF5V2qD8DIEjWaVe6fYYD0BMX5m&#10;woou36bLJ2h3tH0W5XFyztucCFhJu61qFpIzbu3I8s0beNafPCs3HAHvhiHq5KyUSUkq8TApXr3t&#10;qnizoz6zNbVReFAWPdFTzlhWubkscHcWpXH7NAjRGNkduPlYUQPVicT1iC1WhUCSqMXs6QQKewCV&#10;2dWLr4yR4Ld1GiybKzvJDgqPolJSyexkGjRHTKOTBT5eMn79KT2tbB5L0paKnLAaNodZX+nqnR/V&#10;UMldkoXnXVA4eoEOe56jHRDu2hPRUV7ezbPhVOQkgSzLzn/T99+nahehSCp1WwwDknOk/Txp5ICw&#10;UhXzSw5e6dMT4R2nRemHGDgX9Ps4Okahjf5JvXlj27Y9rdufvr/80x/2ptByh+yKgsjJ+7hnCjLc&#10;eoXbD1h85u7cXj+w/d0X6S/VdFSVc01Km1PwIFVW3jZyMip3N9pStg2N+jetr9rau9o72M60Gw4W&#10;vCUS3krGdNFXMx0F1SDD3eNwkz+7Do9zEy3GGEFz7GOqEWOZgDBu0I8khLxXPQTtXGxljFgWidFe&#10;Tea9AO9Y+jMmnAKNkK/3xJ4S4aH6ETEDYtK1txIWpj41h4LwlKZItZZM0GGFJSllbW+keOtIXR2L&#10;O7tTB45NhMyBrex4k/ZE0hDy2iVrEal7bitqEedPzRos8krODBQeLmkigLvxQqkMGYYm7q4Tf4HJ&#10;B4UG8tMKXMGWCBVFsk+OwdvAtFyRtizV0STFlPTW1MXHdcM4y+S2wc3qv31sMxRtO42fqnZwdSmD&#10;vIcULeCvPzkSbKg2CWEGYXs48TDUrYY/kIRdFHoDd5olTKYY7+eJ9G7lsj5Ew2qHSen90A/hGE9z&#10;RYoFm7PSlYXd1XGGWWHQguBIDYCeeMM5rvtKaHz43HwT/b/F3fyCWJGZ8szLAcOv6VWcKo5a9W7B&#10;i19FEJbbx+grzEG0Q74Nx53BXQnSaHQDjJ0PM+wv1krdxWt2m9Eh9f0Y1jxwJaVDNH0Cp+M+Juqc&#10;78TP1t/f+u33MH9vRr09Bfi2j3znhqY33p+UyR9M1tQTUHSs8jmZ6+8vvqCDCeEkZBen50W66yHg&#10;1Sxgf8HvJAqcFBLePepfRdQ9RgQ+ynPhgdbBX0txw7dhAW+N8F9Wcz06OZ6ukt1KfMgQHDOF/UKA&#10;ua9GgHtOZeKjynZiVkzjdeKBiQVf8+kcEbr0hmuQZHsqBnFq8gUbVz4lehJshSuXaY8y2CNMagaE&#10;1uC3OvSMjoMRByc9Qwa7l3CucdgZvLXRGL2cDgx4o88kPLvQeIzrjXyoL/tBOQziGtvirHU65FHL&#10;4ynqFhRwbZk5uYafqflK7qAFIVfWlC6oZ2nRGrYLC2QqTMyX425ZUkhapX1AQRq9sH8ysR5kdVQc&#10;OeNQYujfor+UXFnS+qnZuqZG+bLwRlhGVKg0OUoyXGG2tsurQ090B+yIPds4w2wqybsjIhA5e+Fy&#10;5Xh8RoQpw55qT75UHqKYbk/zV9AcVted5JhUA3v/peyGVzGaKuSJ5oHJ7oYnOf1r642LQ+iLE2M5&#10;xZvHrO2TV+HkJBOLSRrfZ8psDVJRZo7HKFHmZS0YX/vtH2DJwpSGUq2NQ2JYWZgc8+ehduGAVXMZ&#10;TEp1St9CY0KluouLjZevM1mD0Io6TtuHrx/2UEAfPZUcTeLBB4wFChGg0GeRHZbtAaIsCjCfvUxk&#10;5hzjSqXtT6lPFPP4YxqdU7QvZUYYsdD2GbTJ9KJfsKj4gqVhJjnNIiT16afeTTdVs9zWA5TnW9ys&#10;p6ofnRiTcDBLcko050bF1NcuurIO0bbHK8s6quO3xV7lnJzrn60miytN8AGNWhaUXagYFAirLxXn&#10;z1bCxAUrbMycvZEKR4m5yqfqTSowbs4eWocainJ/aB6sDrPM2Wqm+WWLqkB144HG03B2lpIc1VT1&#10;u4/pqYX5QXLCsmmwtHAnix5OuLHqrZr1wrgnNwPM52cP9AO9PycmhzVMGIJz9IK6UyA6vJTGNbfb&#10;RTuvNRIKp/z5++td4Gl1l+bkLoqoRlyZAqvrbRWlV5bC1PU5MUrj6XZw3jJxJd0AUQ832GSSawte&#10;FG3g7rC7lr/8ePmvv9tX5NW7W5t0SbgfYobYtPW131KQnZGrht+3ACsvSa36Yv/nRmhuvcXtPZQq&#10;K2wpLFafmcWpBoeaU291ByW+DG9koInjQYhOcVdOPVeX+HY40Dp1NQEU5MqXC132KC7OLGyf1Tw5&#10;23BuswHFIBJ09mKUOsLCd1oXox5J4BZMSY135B+WWDbEE4AzQR2RnFCWhrnXeA8W3uh/MMNRt1vw&#10;3p6tba+t1EXNJ9fVMTiskPgqpxkvk6Z1mXQ4JhxG60NFBwh2Dl4FslJnU3/0w6D40rcWHyWP6uAa&#10;z7asTPWFYc1rlEwgKMJ9GsJRIfp7sKiOHOeZCZsJLx1XxwlBLvfO+YBtaiGOlLvDo/MdhVXz6Cwq&#10;/KKK662YDM6hlNrWYi+/26+QTVSKOx281D9PtoffF7ovjQX83659/+k3v0aoFYUzJiIvNxoqddFX&#10;DVuJaBpy7aYAzcGQoHm5CvXJUpSmNk49poCjo/oMYQj8JbpzhW3KV7c9irZOHTeEmeHnlNAZvv1e&#10;UOEh+b81OVnV0h2fTq/50m9KjNAh2yUSaSr3UTgnOhg6Vfsdf2gUwp6QvOkm44SpqWNK86KRNBGA&#10;Tgny4AgaxAnBOYDGIxsczUYDgPc4SXCvEDAda9pwH/CL9+iM9NejLLyPt3tPni1PzHxOiFQ67CLf&#10;Koj0odvPsgCP7SZLe9wVuS0tZmjmjMubpE/PfndbMYiv0H4IlZW30/WOqMp37HIjk4fTSePkBPiK&#10;y6PxvXiUBaRTKutkerxPRX0nhfrQ796rL+HUYfYVk/M8zfKbqgBfMaBurXznJTJ0FBKDO14z/HAM&#10;KUTvDzG4mZ4a/vfVD5ELnIUm08FUeB9XN3VGfZxwfZ8lY/awWjG1wQn68wvRdYn5GCayHbspTAFu&#10;5CxEUxDEsN0ZQv1pxxLZYa0L6UnRmin33kT+kEUjQEkhVEw5Dyiodv37p0Q/Vl/Q7KHtuCAubgFV&#10;180UzmLmt0lV77UYnxq+XdMfGjZ0QVLbPTXPygHhYIxNo8zI6nzRRIf1VB/meDHwqaaL3j3KfUKW&#10;gtw99kdw3GqD2fw8rz9Zf10tPeNShEYJZ7H8ylVslJ2/n1A7jBcCjchhHKNY1gl/CBkTkySzDe0a&#10;kqkDm5SnVTuRj5rLri6bTM1m7Ih2sOiSun/hB/GDRRBY0RLz+To5YJJ35RTIVEFP2pe2D/Fpc720&#10;lFyGnwuiM+/QNXJ12ZEo1/+7gIOuJf+PI6I31wdUXaeRliVCK2mgKpNTEPp+mHstb9LvWtwdbZot&#10;5xijEo06SSjwEiMbnXVqAKqQTt3NHGuh6sOFb+T5U1qXsGApk3ciSe8YwaOzg/HZZFZ1YlYptrew&#10;mUG087ovF/A6h3hUb+SvIpsOnMlCh4twcIcUt+vA/CJWq8E8tEnmiDQ/NTsGmly3zOY6y3mZTJrV&#10;UoPO9hai6cwwJdFWL3plbS67kC7qlcosIVrRg9oQG2ezczvLKpOiGaHClonseq9mMTJZC1bpxQTH&#10;gEwg7I2zkoMSy6Nedo0BKqZBjzZ29Tn7FJY8eM2J5JTFGwHZyJIjmE2b2LkjZleCsLtNZ3z3IS2L&#10;6olaOq8sHZHMVm9b6e1cltNup/X/vW4n08tl7xIfnnphxcTI8HSPkwbP4PONSkwdI08KjsGAvcxo&#10;Z2j2Vvndv6XtgucnqAMzL7ltUZKGLSRbOJpUZfqkLdNIVbfM7IxhVXqZzk5UM+YDs7bCXVs4C51V&#10;pwZfN1Dfti5MAW5l5+e8MEpMcXU7wb8qrXtnLiAOE6mTPC0ZogJis1Uk7Tw8NldZtU0sJZahSsuZ&#10;AbAT/PmHvZNhW3tMRsyj0y242YwcL+JPVxSo/eRNN5XjYQZrV/5V1o2cV7FokUvh37bgOFh06+yU&#10;j44DRj+EgLghrSV3Sghp9Y4YtPrbQRYmtD9DWeZpOsjYOTuhHFQN+oHQMYaIiXfNqjoNsobO8J9E&#10;fD8zc5zwf+gaM81MUKywgrpfeW1gyMiKB22KE0uSsozwTIfB7lL+/MYAvkChbcn1ybYqyrLJ30ke&#10;f4HzvcNhkBw5twPJ49ChFOz0KZ7eYXo7iysGnALVlsBqO67SPYR4uSJv9JIX8F6LctxCqNVEis6V&#10;7WU/1T1tkWKjL3XN/Ls1/X1jAfH0m1+ppXnsTP5kf0LrdXs4TBRwyVdvdVJZ6pm+M2X7OMw6idV4&#10;MQfwM++KJsTgyIr0X7pvozPcjN8vbB7CmOOfQJrNGtPrvcOz8xwIPSLHbtqB0hEO+maYjt7wMbgB&#10;T86Sq6iEWo8zWJxmiAY9FCYG4JwF7L+RxgTB09vH1P3yqL7+RAzUG3ChP7ZNIwsp+biB48L8+7K4&#10;Rm4SdyPPmJ9Ovx0L+HNT4u/J/30NRDu/vZHwjdr3cTYX3hhqdpPoBiOlySkPk73O6eC/uz/im/Sc&#10;1KNsuDnMaUYAvDcVOAz4e9NMb7CAJzPMuWX0Q4v6q6ipv2It4FfKBTwQF/6CGypa8eORpzxbQHHT&#10;KPv4Y6eRfjgZLV003s0t02zJxsmwObqXO3X576Wbn4Z1vXZ4kpjaELlTsFb/PrO2Q86wO0pSSrmU&#10;5qS0/ypL3BrX3ZPBZlSCgtNZubrzXToTHPf7Uh+7RTNO17UJ3AUIzCnquqX++d7DDwgdTMLbyPvI&#10;JahYsOmQ1ImRmcuF2QhzgPKCrc2ZKCZHJXZ4itrC5HjMBvqTJyWF9anY3/kRahRidt+YnCUgRey5&#10;ntLzp7Q8dQSIKHvIKEsh28h7ZlpYnRTmG3MJbkzNylIVV+sK2aFR2VcvkcUiBm9YMkKiycuMe8tV&#10;mqbUYHYRktc3fLQWYLK5OJufzhI2O/Ci0+EtTkpV3IS5OPzFE4q+f2ZmDVkY56nB6t8Y3rK0xmQ8&#10;Z+d1NuZuQ0wgBkbHZS6aRE8vbBHSUfokdTM/wjwT0hNdbpxyQvDUYxFnyBIVRt3ERe4ti6MtMTG6&#10;T9ng5s6XtfVqo7TW9PTB1Y8LIJQHO9yMocpEulyOI0DxdDUCxcS5PSTTZEQKKnHan0LYGT3Maltx&#10;sqsir6YqwWMNAm2Vz0Mfqxad5umaZVamkO9o3mLZCTSXOoCXlLJTTsmjh3QAtEmmVIXfEuStTToA&#10;uI+Fhhw6yy6dIioFKByDq1dOTlhj0kSigMlKduQMU8IQ78czDBB+7mJrWY0suX0ec887W9keRDMW&#10;ZF2SN/AElMkzo9ckgnhR+kKxfghMnOG9T/lxrwt+9WG3A+VakYwutZTIrxrGcwsMC/b5Di1QizTy&#10;HhB4/evzGpAWwpChhsPjVJeXdldcsi3Z1G2gaHZOJRXM1kZec/mn35V/+/f860/JWB/LgmrMd+/r&#10;K/xoW72anA7e/heBgdh5Grcq4WYoEg0laEjTxMW7IYdeUEnKLjTd6tNa/vzD5b/9fjenbXru3WnT&#10;g6vNF6AEdWyzlvXoeoi+sw5WeSl5mU4DhVg+WHjjx7YEjo3mdX8rMMq5KWP5L0zWqsthrtzbbixB&#10;slmotASR34MLsavJSjrbw1S/1dKTREit7IzwLzvDR5eLiRko4iTNZrjO0lTq/rYUTnJF7Gkx1VJn&#10;p2gBahglsQ6k8X9+owdRQ7p5T8IDo3Ehhm3yNALm1tl94lk4OSPIeh/d+BqrV8idzryQbDysWZHH&#10;gH64uOs0Myml8TMxh6JoRlrQcMyZ5o/6IrYOb6Hka+XNjlf1KLoGkbhBkt9Nc1igvZg8/ZYkdLw4&#10;V3OylYhKCqskxYNqcWHJHd5+PaytEUDiPXCVEuoMS2QOqplYSrg4TbSzMgbB9gwpJkzr4Yhq0aHm&#10;AqL5kVQV4A/7DVLj/35K6Tdr+sc1/f114Vme//b/uL7hw9/8Jqn4Ohb0hnItpF6vftSDjWYdjoWG&#10;9AxIv9+yY7r44RB6w4ARHAWf9MNjmPRxYN9pP15aQaLXdHVV05OSdpziXR3/8gh8cR9BOHq+ke2S&#10;b8C7X4UFfPsnHQcvDWlHTSZP5ZEvH+2MZ3mtvX1Wj16FVQ54wx17SQNw2LdtF9nL/Y4kFv1A9VuT&#10;dJZjGTstjbFnJyyg2zW6aEPqQUy6x7X1TstEv6rjVnzgPaKBoxfc6Q/2LszHPR9yTovi9Wqn2y+7&#10;Twj4DYm+U4bldearEOerY7FR56Yxfhw02PMm6Y1jKSCl3nH627TpQ0TFu6PzN6dw3CLkzhp7cnl0&#10;cqc3/aqDz8Bxt6T7evHE3/wbj5n3JJLfnwLsnuXXE20fDP8Tud6ZahOxAA8HmOxgU4HB0HuS8vsW&#10;CrnfG89cBYCJE/Kd3YAOr5Ye6oE4XeZe1w3O0TXcO5tMCFo+sqoiEFZru1zPaXzJnMfGeE3ZaBcC&#10;SowKOvqEujuNESadFb3BrxEQ94gqeT/DFNigm20Kz5F4Cc6HRJ/ruXQVPswTJwxRyNW6yvwU/QyN&#10;0CpVN7MqGunoFuU8itnxBQxFRGwmjMgS1rW6czvzUnaYt1A3PxM3DLsYh9DISKbiNrlBodBYA5Qq&#10;Bfgs29SiD0gO86pfWSAl6VZrBafGy9nwFkA7j3E2+hb18WssVF72b8NqqEcpwT/TE1q+bJxdZ9vF&#10;rFWU+WICvqANXRX7MJTDeiAZxWg9S1WtizunF6djU+VfM7wlV/vsCDDyDI0KSdewZQ3GfH5eIjEo&#10;yxzTwiSc4/zMSlQnHA0XTGa4mpKlEhoF6MPeRv6yCiVdxbc869SPcThdIzd4Hj5NGERauJ9bnJe3&#10;me0CMv0SsyR0anKIyBXXPlxZwBTho+wEmqkXwXgBTYowVFZk1i2dRL2C2cmJEGFx1qAYKBcZAio2&#10;gyH3hsYBJHU/yVklQhwN2E9N5t9VL6ERdak64PVRlJU40ZZvSuIFLsbK9dLkDlauL/mx0MyEkftT&#10;KpoucpEaBeuWWBZaFjsnWzfZf9WAfgJCbhY5ipdhdHIGm1EKQm7diZufUXlCSWPVTLYE1UkxY7eo&#10;16tJPXgx3cLyWt0FRz8DUR03EnfjcDVf1thEWL/6gKcnKC3tgQu/+i/uW7K8pmn+UpKV2pIZE0SW&#10;9PKyEz/r2isJcI5snFivH5xTU3Qq6SlAGk4lFECYxu09Ldtv/1D+5XdpXfHheSeTlizK0lYh4e1A&#10;k8t4Y11aS+Uc2g/Rg0qeKXu9ntu4zFKlDtQX9+Il/SeAmjEsZOwvefvDn7Z/+UNd25f96VeGpiOO&#10;HKimQsBK3C3SjZccvkvinPdbX9jRIYT6QeJFnY+16SaJzPms0tt5WXh7qJs2KLeqZgC7q0FN9dv3&#10;lnt80sa+ok3J6lSeueWuKek2nn/b/GYof6nk33V8scJP3uXxWDYQbVnScd5uxGGlAznvrRD6c5Yt&#10;QIE088xfI/9ooCWILC06KkC0HFPudDDCp+hqOz25jL5/GGyfPOJIwViQaEIViBPs6H/u3QlT8OIO&#10;wH8eTAtHyeytPCalYENJJCbZhN6MdyxvIF/+PrWHicUWztCYGqpfZNEpybl7Zvau95dDvgf4W3NV&#10;bwZnc0UUJ7UzLRuoAUn7S7OQiOq8jYu8Y6txfYvnz2VFyclsOiip57DeZ6052yk90vMLBR8X6FaQ&#10;xE+lyLUV4kPWUk8Q1//vH9b0X5b063q62VYf7kg+9rNjMroMD7pVPRq6Ch1gW3R4/k+IxwAbZgjW&#10;NmRnJEJ8/RG+EI7f6Bc8v4FLYxCa+bn3LtdpcKfGbCFJ3xyfPV3l/r/hYnjnLXNF8GXYOR0JtCmW&#10;o3b9k26iRd0Gi3voJGSFHrsR+hoiEnoNRs9bIrjj2D1AG07hInqP7v3G/MxvY/KJ97hH/BwXcD+J&#10;grcyid/sv9BljvohHaD5O+BF93XxE3qWLLoJZ+Of7rSKxry5bzoBvp0CSYNJPPCtBhq+whp396TU&#10;tS1Rx/Le7QJ6HwWox3MQug33f/z3zlPuq0bBmy8VDtGgiRsHyKE35H/pQdLptY3986GBQKDbMx09&#10;3oB0fMnvZWj8dgoQKZyA01BLPxmsx5+dGYYWCpBU8YYnIcLECajIn21zjJqa3KliLbPOaX4Xk7NV&#10;fwIHF7wPKSOpP/0Rdad/h0M1uGeLvdPRSPlvU/kp5tUvrtzVR8HnWAa7xTw2pXZenPbFS7K0dHcJ&#10;yjmTfxVmYqDIfol+qpbbEV1JizGL+yeo3FBgUda2FGl4F2yicDnVot3r416e9d5JYKf6XDd+V6mw&#10;Ql5baNYONJhTf5XylM0UYNgzhITeq7fGgkVigQIJElavwV1VvchyCb55WvCEygCRhj5WX7taHUsM&#10;XJUamfEh0U8iwRSpGa2uOFoDCxW7o2p2hP1lSnQ1S8xGnfKLu92v06VBe1HivsScK0XwaTPPzDB4&#10;N6dyo8iBUdMb1VZ7smuj4ti4xejA5GSmNleSNEWc68wXd7MvhSNulSfuNzk+4lGhVTKSpuNBfaBg&#10;6zCtoeCN/ygOSbiG0kJ4Vty61CuJtCGVQ9Egx6HeT9g2TjAc1pfeK4FNntJ2oC3bDRowCqTeFyq5&#10;LDJVQFmQxY6Ao1BIEQOs9gJaqJGsJKJJxwjCSK1pD9rJ8Rm5LpGcQzDpzcrjtnDQxhwvTivASgWy&#10;3putHkLzKVm7XNEwKjEStTO8VW5GRMzrHk7ZTvJkXGyEHHKGtDzPOQt8YhyruxhIy1A60MuV/ULf&#10;jA1LIQ+ayAxEDexOQ2k81el3Eb3R3oSbBO+1j13qsqWVClTRWJgolqttEsGpGp+eXO8u5sT26Tk9&#10;rdVWDly00aY+fbVPBISrAGHkFHoVzKJlOByYqnqMyvc/7HPcx+fr2kKcIJW8ld8MiqTDfRHND5j9&#10;fmSycyHX+UlfaYlsT8v2r/9W/vn3aV2ZbaUalMidd4+7owZBL0riFpeaxkKxlvwnWw8C8hQ82395&#10;ueysz/XruN0EUkaMH57ePGaRaSeNBr97iW1F8tBpv5jrNV/+6Xfb7//EF1aK2MwmI5LNOZNd3PdX&#10;XgdaqSzWVrjzlGLUDs8PTse/8YILo8bbxkTC4ZrpNzDdfsJLRa9T3NYZ4YKFZaxBaoqjfZe5ExbX&#10;69w1i5ka+aeyOalShFZmEDRxkDk/Uu+Apr0Tr8Kcu/Or6KvJNI5wRxjdgvJrXqh6zPpyECSXx7n3&#10;wJyX1e6uS5DtRgGFhWByeiFnYJGccwSG7oojM6dutLqu6b+XWLQnQzM7Gr5FkMJtQtCT947bcjsh&#10;CnI6Ka2b5I32EZtwRg7zMxh1QZsYKzVxSgpptaI0MRHNT9OVgNftUOtypXUn2j3yK5smFq9k7brP&#10;1ZV7rtMLlYvx1EQI9umJeCGmxEyY5T0TmzSok3Bxy/pGZp1R3GminaA2qVorToWTJf68EnUIsiUn&#10;Yd7fzkNkP5XoixZhMcIOSqSET2rMgBA5fN3W/gT6uyX9w5J+TemFdl4QySVR+5Of7duiYo2HNcWL&#10;DhXANGG6SHddnWFY+L6BRad0Kl6hafwYmWOJz2VNo2FkmoS44ez8r5tprOh6KvxOCbc+6QbuSb1l&#10;9xswDJwTLfcECCFqxNwwp0OQ+WfB5G5khvGRc+ED6r0oFc1An64Tdlw4bqBgPgZ5vnWjQ+jc3nvy&#10;RdRt3WctEz+hq7foaUaamFFQ/4Kw2roj13GdGg5oabiyvpvuXvRmIoHe8AI67nr+2ui9O/v9n3ZS&#10;dXH/JzzmfBiH3OnFTr2f6Z357Xs/4i0fvR8A8uFH0M17w3Gc8l0k0OR815XFkG5rJqzVWAZFQ5Le&#10;8Vn0Hv0QRU6i+6ivQAgHs5EZk3qnmHWcC6dT+k1GkOiGlSs91guJYljHTgNObop6w/o3zjlfIVRy&#10;QnG/MzeM+0Vgr0wKpKNN022+DTe5W0ynibBezqoC6IZJbxSHvQPreUQ03jFketWg9eoHVpxOsfGe&#10;ay5u7TqnqWMUGgEU+gD7GhIhlsqa8qEwFkyziZ/hFcYIQoQf4lWFDKSYC6jl+aG/hNhnMFTK+Ndk&#10;NrDSVQfPUYl+XHA/T1ZIuv/zu7T7Q34vV7U4YkOICrPxzDPyldxcjXpCfnLKsCSap25pKE6p4++o&#10;iOpR9zAUM0xIcPSt3uHqPmfTLBn3ycqTFKeycuI5ISmBhfLaID8Np6pVwOi6Te0VBR7nai+mymDl&#10;hf/CoOTCBx8GgrL9nZI5Z+4zb31jaVBrSa0ymLIrvi7GH/BfiugvHbyoNf75ucLEysvKozEsQTP5&#10;lnoh237v7Rst9mYRFGOc2JAC0oFY6iR0YDyZyIsXoSfb9RQjZW16zEmLrz06xpe9uAcNR491WHax&#10;XhBEk8ksCo3k7rR3XWlZtvAISg5gSrVcoOn5VhGwepFiG3GbsH2FsWYUwYgXI8ZIZIKO9ra0M+WT&#10;zC8rMaNDxRrB8yLwIVJOdpxcrUBWt0ahqJdsU7pm+JUyOzjmcDF0cOiGg9pFZcKzXNtOVUQeHkGy&#10;2oY6g18vcittSoT3SMxw3rYuEyh1TrPF/YWkEzK/iz73sXV0mf2QHfJIUK2qBestsROS63VNAlij&#10;PcXUUuiZ+pY9CzD3MsfWbg3Z36h6CbOwGZ5ToZjJh3byIKPqK2RIXp0CXvf2qUbWGVbLtbau0gsw&#10;2Kg0s4C5rV8V9vjb6cb1OnOyuIx/m6sQoj5fluKNYnQqTOCV1t8WFZ/tc+ZlFw/h43P6+BSVNwLK&#10;52xjgUHsQJr5MCC5du8uK4hwgy5zLj/8cH1d/vgxkFV0QOKlEb2k21t2yFksmLp20H/U/ykfWfWg&#10;2z//rvzL7yvnWstN6mgi1WZlo/UQPoSHcB1FxZgKklw4W1nc7kWNKK9fdKHdlzXnYAN4lKFzmPND&#10;Zwd+eFrCaV74H1vtMPnaDtuPP22//WP59x9Si9+rzJOQeWC2j0Tzt1HYjKnGtJTeC1cMg/f2W4RK&#10;XFSYK4O+8MDcX3udvy9lX34X09KR5POxpr59Vx0grdqnrl/geEKFx4s06SqmxbXcha5bgo3tONsk&#10;yTxux+koc9++7rrWS5Ka3iCL6dpDLJUdFD+GtgEh3TeS+2ydw3PzUaijvmjA8N4G++l350FquuGy&#10;7Dcv3GFg5RPJOJVDdCmioXR0lDfupdRjFzg6CiFuTpxw2RbWCBpT/zJtWKXvbJtLhSmGUiSxOrl1&#10;OQh5B3QoWyHSJF+TZnb+U3mMXd9MzEJ94ialI64dquoCeohMfNfDe6wZdzcUiVGmnrwklqKKAayb&#10;1nJu8xUCVagXkMORTXw1I9rvL6l91FpXR+dnz8/twmeZdlwgZVWLFHm0AbZJqnRNsxaqrHbBFjud&#10;YXmBFKo2o/YMtMiVFckgaO240n4xLzn9z2v6n+oLPvuFY+0xYfJSRPQQBI9KEOY0GZ2JtqPj31H/&#10;m5z5aZBtUTjmu7ILW3ooVn9gRBxolqs7/rxjSpbbmWI3s1cOmUIx/PkqSiS6yZR9C1bi61CA9wL6&#10;fKZ168o5NJ+6CQ8OMqD7oDEf9klnV0nTaqZDnM5J8GhmYp5SSBm9damezZwb1cUxOAwDIFB/k3Z4&#10;Td/72roWejO0jVM++h6O+dskt9Frhx1eO3xxmKP01Qjbd50nH3gL2eSAQGf84v476nLUzUI4W4gx&#10;sHd0yvTezYR9m1XgfWnHt1Nj9HDvpsn0QiMR2J0EpjTh/5/++1nVxz0S/c6TH24usvTumy+kG1a5&#10;79sa+EYrwDdaiJNh1qSJgNl2bYzyJ+FUuj1eQ5Q2RkyTkmpSgG+nJHGhVJArw6EPUumg6GTOHpuQ&#10;E7V47NQ6cYv88agH0kw+lQSRKlZ1rd7xOzi6Ar9J9IPnw2IeW5m1ITnwgA/JrmhDTuBKrpCjWKjE&#10;jX3DEnKyJmjFghsXqZrnD6PLTrYl9ANEMbmzWRf5Xo/4XlzWWjxEkCiu8gfsCj/fUwpTC4YAqBiO&#10;pFbHEe1K+xmXCWdlSsG+t/GSvoq31Uq3Cnl+6k6eRQh0W8+/eu5Ti9HX3eB0e2GyLWXBVhCrpuBI&#10;Eb3l4nAwpw1VRaD/IiZINkfAJCuCpuww5eIyCF1JNflqzlm9VHtjEzI2CoF5NeXU4Uxli/iRFibY&#10;yDvd6RvB16Y8NyILSJtLQ1xTIDM6AlI7eYqBgtkNJQW2pQHNfHVzAXVknmydLyh57CwPvgtyd7uy&#10;ZHEwIgmBBxakJikamEI0fGoeQvv6sqooNtJ50Tg/JdOzlZYiBXA2eSCSmBOCTXetlQhSbJPbX2CM&#10;kSmHFvnAPMxgIp3cP/1Fg/UInEwJNs67XvxTBdBZENa5f7OT27VX8Fe7NEE/7bfctabt4/k/+dBN&#10;Uh6x0lN7HOB+Mf65KznBfAap56c4g6qRMAXLaOF0qSh55mpgmoBZKLRS2D6xobqi1jMVK3gaqPUG&#10;WbWGJuzbM+qEghO5BopIAy+S5BZJX4cNykNfsgtPrT/cfVBz+vS8fzY4rowHCyWnXYNaGdeLoiDM&#10;8lLwJFIq81C1z0RFqMuPP1Ip+bvvjCh1Z2d5NT2+M7SZg6ZbKfK8AzlJsfz8aaVt2/7v39K//fsO&#10;gjbZ5U5BbXsr7bzXyotUM5qtZn1cWgB4Kz+SYNU+i9P2KhPjgd2p8gthXbAsUFXJke7IeenduyVT&#10;q09XxeUqLav+al2uN7X97o/b7/60J9t9fNagPDf71S/daltvbUzp8hFZcz/5GL3SRkdTFlVysW26&#10;CieEhohTR9U0q8w9ZjIp6y+2n/B5gbGZGq/Jl120Q2tpWrPZE8Vs/ckurb+wuXLhNcFOm+xWyvnV&#10;+/vXJSnNxvN53QoWgbuTDi54GFxoP6tLEGqnjj6TIUroZuM112wTO7/Ar5jQNNNWQtc+E2rHCHen&#10;Gh3aw6Tj8PHmhQL5Kt/kXzM/CqUDCt8WKdFVNtLzQB9CgYQjSxYwzCDSdMdHKpweXvyG34spJwZ7&#10;dGbOhOToTPfUApJKGq1bbV11i6q/qpNDq86RHmwPVz+jUY4wzSV4M58sj5B3vIVC6l4KG2Db/m7i&#10;vXldPTcSx07SorFajNWyiOuiv6RQfNeIuuxcMbiiS6yim6/ARmzfrUYRWSwutDau1Meba2Hi9WMX&#10;Ykq/7So/p/SypP91Sf+5HhjV/ZYdTZcPf/u/X//2/De/9mm3CPZ+Y9pk51Lrk/D6+ZvinnQkFcm2&#10;j+izA2ezO3UMMzB4zY4v98b0KYWyioHhmNVxS2u4OEC/60VomtDF0bdcv8b1f7lNId4L5Nwj87sd&#10;CtiTxN+CxMNX+4Qic6CdMNNBtNvRg5znuE62ZDaU0OXsnbvkRZx+zNn2abQnlfw4jpPujnbU5Se7&#10;yE7047V/excAdJrVpyYwE+/QIeD6sSd9Z0bdMJnQjfExp2gnL3g0T45mE8S7DAk6NWX1x4oH2nps&#10;qWmymouSJhdw8vrbemfQ9y4WAK9wZnRLOEYWlF5B906S4fFIssEY70Cn94vj758O6pvcML02LPCV&#10;s//Ewd7STWZrGe6XQR2nbjzUWcRq/9gr/KEuR+EvcXlxZiA02by9fpi9+6o/611fKx0Qt/vQWX+6&#10;ubLg3n4+FQs+IMvrdywYxiZNt2twdvV4aAE6mGAQPjfNvOcOd7b+loH7ZifM/tycYfDADDL+uZvb&#10;o5t0PmZTyX5w3Bw4mGXWyrtwygf8MZANVluRwIjNrKmfmvTUk/0JiMGhBvUAw+wejVt8OhQDpnli&#10;eWKhLE66gTQzS8iSUQJWAOxvek70l7RX+zd4IxtqllTM1/1EO3H2FkdyRY3deXK9sjiXyCR2ncEj&#10;0RMOupTDTv8qUtQTu0SJhGxE0f3A6cDEpFXyu7QaoxjDhGdaniMfldlncv+oCzNMEiLIMX5VQleV&#10;f25V2eGz1SrESzEWjVeEzM+riCapKQtZjLU4qKtBTktvVA5dRPdUKGaJDWLWfLitlhrnyowSd+nk&#10;IrVad4I4E/bzlWfF4inUShyXUMRN/vTjwIRQEplnRxtyEpBsMj6swgsmSQH0Peoy21+Sky0qbq+5&#10;hqt9GkUVl92sT2H0ETXFkt5ar7DMv9G0MzlFWpMAOgNP06Y4e1Vrt+LSLsVcMWUTLgSf2HgkbLqn&#10;Dx8Y/LVwvpQUvSW/BLjASFUhZDiP0GQqwz5UFSlE50rH8IFJ0CBMBZnIeNnsNY4IAJhSRIyFy+TG&#10;koIkILXwjjtG+eKArBKVefx38AzPlQfJNDI8b1Ts8skxuFXpA1FjSzOycxlHnCYLZmPXykVM08AN&#10;u0/8S1R51MixZWn2rbLiReyb57MsbNcOue5XmKsXarYNrU8p4o9vaYLtp001df2idRcro4UeLnzx&#10;u/Fga8zFrSD1SxPHztV4wrZotPS+da10FIfGWbIot6vXvqQexO9UAQhMCf/z+u2fnlF9R01wmfVl&#10;EgGYhnQhF6kLs6iFy6n1kkRvgVvtnS+XtF2wrvtdk9P49BQgDuq8I1plJEJng9sdJY7AjnqRTyv9&#10;5aft//ln+ve/7IaWSw4VPs9PWHOw2zVclNg+OXHGZRjvhdun1hVla9g5xiOherX8Ql5P73M0meha&#10;lAJUk08qf/7h8tt/K3/8fr+ap9Wepn93rXWAT5fU8zecKE11eO25Z4k/bsPM1GlsslrhZ1HlBls2&#10;yVos8gLurnU62IlYeLsR6LOLMmv5OaRE7HpJS9ub1nthXW6r5qrpgJY9195eswZFbpjRce0aTGjs&#10;lMQWujVdK0YWkQym1NHqtqTnzuCBWndis8d6R25pQwdUFfIiEKQYo056VFdZq1w5xsHlVqJJNt4U&#10;zKF4L2mYj1pFoNbLkZIse15jIUzi3nu+wQu0/Q4XZt8dL4xw+1RImJ9q6Ij1mHnXkfsfqyWacQzU&#10;UbAqinUuAvug2Fj5yjUlJDIZcs+6MuWcHOhWZ/hMZSnvoGEjSuT1/eZQug+8AukqtsqHWjQfzAin&#10;+2/7Pw4J3v9CSxu71j9Askla3C66baEuMGVdowAbryl71CZ5om1N/7jgv0+1KMYRPzwtrLW2MVYd&#10;zVm8KZjpLKR1F3J2CkYXWz9zCjqWMFHYq09sbcOioI4EZYQvMXENmnGUjj1vjG48WTyOYePNK5aX&#10;hJ580m2GkGbJw5SOCoVw1M7vAc3RbEKLaOdrWmn8jz24W2YGzRyPu1ammdZ7qInQs8cg5yOksXpL&#10;lRygB3O5+he/UVxDs+TLN0O+XfLtpHLtKELsZmrW2x3t3GXRTZrwkP/r9lHpBsVyRsi9MyM1p6Nt&#10;NaJbsXMDn3cwUE/fi3t6Jb4B73cAKdOb2vSgLOVkN3P3FVDfT2afhf4I96itX3gX3Rhs3uoX04eE&#10;22zZVyGQZlMPJoT1bO3Tbkp3h8Wjx7vo0e703p7AFB0qQghQH8h8cGP0DjPNf/z30Mr4SkUgHv9V&#10;526HNz/kI+Ev3VingUO3qrdKJM9W5VftEb/28qOhGBgtTC3Saq8tXSyXi/xQZ8+iauO3EqmgBxjC&#10;WBMQz0mw0DvZ1orUT8QlBOdGQtHBx+esOGGZmlIostOS0ixMgzq8AC0abaeISsVWP1H6C1go1h3Z&#10;8vAXZUpaxWuxDTUjHLmmA66Vc0ouqM94agpHSk/SJM6lq/aYYsVT0QFqosPkgkDay4prLhG9sVur&#10;x0U2jRusOFmW/tpC+3xQXBaLPAZ+eFVj2ZP44ymr10B/0gC8Ftfkhryp92oxdVPq6A9Za1PTswxG&#10;LMQYzSKhd6Kn3C91a76CFbkojQYRXCb38xKearn0RbL0XLCfVaqoig6hxpcc+2VcGsWsyubFuhhM&#10;Q257Q7pgbz3qtl9VcXl7MB5Lu5lhjpkfNBWVY4qnaCebu7btU71mEj9Vcn+K0/g6Aiw0WtFeVP/+&#10;FFnw6q0KcvI+eL6ZVYk68drEX/ZWgg6lFjCz8lBF/ef+wjXhJVwzIALZNFR6FUdDFnH265a89pJs&#10;OxZ0pq+ws6zXGrYelZsXKBlxqMNB88ZaYl/GfPKn6BRNJsbSsydM3UiWcWh188JKNt9IC82hQO3s&#10;U5DafOmJYBE3Ts2DfKnDreHVnN8jMUVFkINVhMjKlapQTgQHTYPLylTWfJPcly34JjOyCiCWHVzH&#10;8rIw1ZhYB6l8E8tkctYKNirMhEElO00cScKQwZO+4GmhqZra427oPHll2MIgKguMWFIG4VS4lxVx&#10;dVPqsbBJqaEy7TKqY6Epu0pyBrmpJ7BFniVepwIvrkDVFUHvS1Mhc471hayMhFOfJCcPtPhY6mDx&#10;Kh5ksRVH3u2Zc5fL9uc/50+f8vOzZDCag92oBKC5d4szu6KZMR8NuXo0/PNpryYp//rH7V/+dbdb&#10;/PCBG4Fp2pS+vKQvl7Q+p8u287KQLmzZh+SceGXn0KqQslJtqsfC2ZlLVD5UXlDyTlMtbhqh8dCD&#10;idVcgLQHb4Yh8qxxUfTly8tvf1/+9Je9Mzwv1UL2IkshmW4YPAWR2gPpOpVj1kA2Jo+pNbNFbOR+&#10;ZunqKlNfU01l56vMUx/t3AHt1qAsYG1bDC7zaqaZJalRXnDxFa6atM6sFRc1OX5mUV5R1wFuz5pH&#10;WJWFdUPEvBRfM9+yhPzVfMH9NveaAKppiPvgzFBPyN1itMm82jVum5G+QQXudNtWGePr6WQMbhst&#10;C+zpOLF5yyyUNmxsDetu/QnJG9rKhI9OGWAXRnNtg53TBwasq5Nz1InrPGaxyMf7Is/CTEdba5JB&#10;GV6iRxQ0/fYv3D4Q0TS1KWLFRD1n1s00AYac8nxkPycvVD4qTajdoui5kkgT9wp3YG/KbJJ9aUyS&#10;LV8V860yY1MM7iXncIoa2q0+3ooxFd7LkW6jlaUDhVNMqUb3F1HE51iwhZptmNnXVh5lW8dB636d&#10;SJxXvX/zSx29S9Igw8QxBGRHvry7gF53cbSs6R+BD/u7KIW6TvmnaAF/8ytMS2hH3jtR4KBI8jlx&#10;RnDBvp0wmeSHLJZ+B5+66vfuoyMVgji/d3yvL/nCTFuHqTwCraRxImlEvMljWOaokd5Yl4174NaD&#10;Kkuc8A1zV9eOM8Xboc1OqDl+IR5FuensN6Wv9r2FoOWwc06+znRsWJpOovrgqQMB0cWmzx4A4gDp&#10;+hDO+tNrHgaiFrC7jk4m3A39NCgeJ7eKM9nrGSb4plqvo1Smk28B7uIj7+6ceI97uUf7eKLaDOJ9&#10;nNIp4bnCFwvTVEfV0S8Yxu0kM/Z41H4tjPYGEH7X73AE8ZMWbaWZ1/Q4jR7ThPEZYUgfPS0OiFPL&#10;ZBuHfsM6Zx5dIvZMancXOYHXdfjHRcH3cByTM+ajikBKZ4v4MRXiVBS4g5a7m5s8eOyIR44UJDR4&#10;l2qPdxuQ81t4Pzng3UrcV4bkDR3iUSHgrJO8Vpc27koZL5hnYadbeYT9wjn4+buRfmSqMNuOoPeR&#10;m0+MONwajmPvUFyI2+895xTfh1A0zm8Iw5QzPDy8uCaTZbTzI3uHVuSwWcIU3oJ5QxZ0M7e+IE54&#10;0Aq1sQg6DRlpKbSwPvwMg7owbvncYSqiwwKeZgeBfJ/m5iTLwAsqI7U6n8pus0LMPzH9k93TXtsP&#10;0a7eUFp5BMkEQ9Lps891CcJBSxD0PGVp6Lg7J4mPaLPJYsSfxBb1OeGj4e87fLbBjJA2ubUlGVhl&#10;GiDkJxElNcHN4nta08oYAdOwuf2JFQmEU7NBDbBq9nXOwrSSDarhlGYWBCWvRkQ1qqyRE3Bc1450&#10;PBuxHYIM/Im7xImrfWOeLLch5xLx8O7DC+FyDRe5HYpRNE05WhxDpsIyko5MTuDlRJ+Bn7u4PtAZ&#10;n8RMOHI2p3AHUs3nsxdreGRuXkTySvSFXISO4LedP4TeDi05VuAqOyJ5dToXUYmlY+qpIw6fTPKJ&#10;oOfpg6kr1II4eWeccWZAeF7w1ecwkonM9HKettvNUUhDHdvMxzo7pWNOh5CUrcUakyk/2S5p+0ly&#10;84z9NZ5bZjzTxXIHye6JV1Zsn/yX5swnz05sP5vOeB9ca1h4EdSO9QcLTxqpqMrcUOA2P4gQMM7w&#10;VQnXBvvOukXkgYPsvGQzVYlYVYmtmSWAMTrMiBDWHTbXUGKUm8i8k3dpEdAcZTOMT9qvJBPc2XSn&#10;7hazhsxB8iLehg40z7nvZqakh8vM2+dMfHoOCl15PZqQ0RVsqNrPTs7uBvWmxEnYccaciJbDJ+Qq&#10;w7q+7OXCcW5NE5m6HCh+CG6hdgoTBFU0TbwjcBZJQ5WsfVrohx+3//rb8rvf1wnymUnZ5Biymq2I&#10;D8/8VTmHJb4Wk0D7SXbJMW1HYoVQhB6QxBSdgpAcO2/EzetM0TE/Us9izkbZA1wKIE8v5eVL+emn&#10;y+//WP7wPZ6fapKX2Ja2dZbifgaxPpRiMQTT2FJckrWKQHzixPeyUb/MQBd5Zq12KKOjLfYvWNyW&#10;BJ1JXeXp65fWBEc3bJFCIZfa1WTT+Slpm5xjFyjZ+mtkaxX96eU1PZ+m3pZCvjShq0LT2h0tEQgV&#10;RbPNvI+7biUErUQgqfBxdVNWZYe2Ihs40ZNBYgkD5qn0aXIOfsP5HhO7v6j3PcD9fEQupf6EpXxJ&#10;bS7L163wNULlZK8xAWLNZYZ/ykAKOy4awFjMSgzSiVXbmDJIEwQ/hIiTJzxcTiH8kMFoxeYWXtta&#10;6QcWPso0mjlp5VUp/qvriSmreg3JWcvydFT8VgpsTt0oQz16XFzdvzZLaTo82F00Lm/hEkBbwaEO&#10;4SDvCKoG8lssCNvk6WlghBSTweSJsqtSdnmPRXhK/4Drrhub7kvBJHy7zv27VhpNOOEyww8OujTx&#10;eO10ddQDio7Mb9mCpuoD29fSFA/SCAmt0cORM7azVz6DBGEVcyBfWOENR2JoXKY9fsNYSTt60uCH&#10;dE9YII2Ia+dJ/QjGdc+H051MhHdHiZ4+eL8gM7ejfmcUkuiOTyNXShzFzPDR67CkCtpkzetqVGmo&#10;A/X1xRTtuQKtQqNG+gyM6ydE9z64qQFjYN8MzKIThqkrnZnBLCcYK8VC8tTvh3STOkSRub+/r/Ms&#10;vQbZOzP4wkOfdgTeTmize0f7WW+hScCka3D0E4fone+5ABFYy5mQ6JAauy1+PGbVfuGqpMNZsJe8&#10;0MEN0THW3GH9Pe1P0U1Bjy6jwzAlmhJ789UiPIsw16BLbaHuZdTti/suMA6ie/v5Y8NfnTuAyeA6&#10;IIOD+d0tXSAdc5zjLPBaX9O7Vq95+aorZEuTiilTfuDxgEB6lE5/4xT9+Psp3bv3evfJYBojTa/l&#10;FN+NXtWqdOqK3abh8Kes1fzRRz4Lk9amYXqkfvNHNPHhoEd4tblxSC+ze/eN5jgEJiVMXXG9CZG9&#10;nwRBA9n59lt160IOcm0xswTngFeXmwagVIemCojk/cRK/gMxW5ygZkNjuaQro/Q2mSOuEWz65vUu&#10;1FkIsY+TC+JiGOwZ9KEmWCxuC64SuhQAWdL4t3o8prUSWsbQyH1+ATU54BLZ4lJvu+Zv7WW2EFfJ&#10;rUrKikmCKh1S9X+qUFSye6v1tps8rBSdKhfRAlJQItbSW4T7qqxkfuKpux00yKWpUQ0XyYv2m8TZ&#10;OKvAVTkIv5IEH1aJQYMeBGeT/EIuaG4fy8X/DUGJ9iatD1RBG8Mc4LNBm1xKsfxCA0TUEJXM0GmX&#10;A24DTRWPfwTNsEQ8GRLFhDkFR5ocyojDjbVWQCggZmot20GYpG/CMV42h5GLLSRXo52E18yDr4N+&#10;+8IdSb/UTvce3VaLWt1OZ+NQLUgtR61qY57+X/beRTmS3UoShCOSrCu11Oru7Rlbs/2F6Zn//6id&#10;kfo+qkhm4GwGcJ4AIjKSZJWkXpWVSbysfEQg8HQ/7n6JPpkiTxQaSWSCcqko7BvJiEdTj13NI1e7&#10;WWoBeNb5LdSKCWndCmrcpsK1LmJHQdU8lAKMRR4ezNXi/UYnZPWtFSFyFlUW3Nsx23uTIxH7GhoX&#10;6ec7VZHf6w9q/rk7xe+QhXYQVjExZJIRAH1DJIvTZSaxxr1YOCXUzhEDfS6JpK1PmrWQpnMRG1e6&#10;RCTyLbUsFIs9w6k8Z7eNdCqu5KQbt3ngssBoUWE0lQOzMEjenlNu4bJkaUCV7WRBXyMPSqFGzrX2&#10;Xxax0SXUSahRRlXhVIwfa2UJTdrUxNB8JX4iaq1F0a1X3KHbb65rer5svCbF9aQ1ddVaYV3JaeKD&#10;M3oRGLD1UjhCpZArvs8RfXZeaeAkS3p724L3np/w/MzyLHI2VBzvSBaPS8MRgQZ7GV/9QDMzhi1S&#10;EfT1pfyfv5T//Zd0vaanpTJeikHL6KsUIL2+pbXguWpk19Wy3GRs1vjLYsGxFhwXRH69WXEPh3oc&#10;U/CHmgeW8lrpn+xqndyoHI/JB9tIli2WTUx2vdL1bfvhtqF6vaZFDDyZFF/4ESsdlST3k3/TSme8&#10;xkizytpjq/+zaCyf8+fkmp/WpMRmqk2ydk3smms1BsR+nq21roWVdrkpAiutmEWEgySflphi9Brc&#10;jIhEIWqwxJUCycg2JtGIjJQ2Oj9E+t0u7Fr10Jv9L3cGNNqGXCQnOdN0vyzDdYG64rBhVSMAyZud&#10;1nlge4JveHqqUsVSVXQFoZ5SNLg8ZVB0DlftmCwnfk86HptC96Q5lGEicndmt22/H7wOe5GNY7P9&#10;sDRWcsscDWC6Kib9OQtpSIByqBJ2Qt51AzLiCaB93IaGNIcAHunIAAkf5E5GFGkIN6BJBhMlS3Ys&#10;qirePJxXYf5K4fVFpgLxn6d6nnJ7VL+J3a5ilcq/VUTKixMCZmVqyUn6qnz/tS7xl5rJl8yiczsp&#10;JNm0axz47SJW27HbEtzZh0gYsJWItZtZY01k60wFnAiYL/R/5/Sl3E5VzoqZzPuV99uXGQCFXbtp&#10;DfMMb0HsWhRMUFNSwWrgo/XBT+i5ieNir2gP46hfMGSERJWe89gdQPrIlQcEwedSpMifH2LeHQ0T&#10;ZWBIh1qR9yES4+8mKDT2mJED7GyaX/T+svmP26K+mwIM09yiidUBSwyzFmQcot+ghMPSIeaIYUHF&#10;iJr186v9qzewlPMSyFPOfkR2HqF7jgcHkK6sZuTKjufk9LGlIw3LCOY49vD2oJbEsbPieUw03Qvi&#10;wrnYbdztWfTdWSw8gqF7IC/NJy86p4hwphWyGXTatb7ODnRQaUBHl/8hhoEOp62zDUt3vyIU+VGa&#10;Vy/SmVmbhvnRJ2WOVVgU0uDOVFtMNnndoeikjV46zN8dmY+ZLe1pWW7ql8w7y4a38OfD8YEb8TyT&#10;lQ6pOHIJ0nSPRDl43I9q26cjBOHY3zETdIoGc/GB72DmPpBreMCtflIoYDQGetcHHszjgcEaHuhH&#10;FoDP5A7R7SH6xzYh3vbjAEZjgPtTA/oaB7PPdmq1o2y/ee4LpRQSI/ZYyAPaPnzcYV18OrOG+Tcp&#10;4uNPL0hTsTIVOzGppyLvThl1MLQs54qBlorsFKZLVkmuamlJCkZU3M05N1TTIxqqMdQJCs4lr2pB&#10;Ik6BWGrQzp4SocHysuKeTeMyySldSreZ8OhyrXL9kuibzGtwAXtr3xXVfSt5VCGJaaESJAulb/X3&#10;z0ITipsfqjRtA/J+n/IXZV4TvabyW/2niwDARRY2LfurCCBlR9mmId1EaZISjSIBluY0A59lM+rJ&#10;zw1SdCX1K8fR0ctGFdSLgbKhxhgRk09atqh6vlvPKKtPxKhgC4JtmkkZFvYa3a76ksgFyBVRESXn&#10;kNS0iVjMcLI5kd5+03zSWivdLoAtuVps4U9yMUVI3MK4BvcZMVOFA0SYjbsaxaWqyiQEVTJcZhDP&#10;OSFgyAfRxBDt2IoBrUwVWy8trirUUYkQ9Rtz26LeY16Z7EtJY/ZWkfkWFyyUmSrma2nOnEViCLMz&#10;24QR5+T7vOLOxJJBm2XdyFVmyFSMOjEubpAqheYZ8aIcbR1EJYhIar28/Gulxm8953IRLQiFEBMN&#10;vDPdTDZiieIs4XBM0uKAho8bk0eh7EMzLzv70BS3f5jtCbUOWI/b2dUrFGL7zcLOk6mUuKFVH0AF&#10;FxdxjCzJTkqdchSmHQRCKqQJXskLTeCq1c0/bnPCTC6MjeyNpDuBIbanKzXsARDyaWHbK6/bcKYl&#10;qzqzHdpFIVfYD6WuVrSwK2ZLF5PEJiEJhGRtlIUsQIln11LlUJdF2BGe+TeQV++b9ejNilAZ8by9&#10;a+PzrtXluHZXKurHxUmmPmTILGrT1m+fL27UZOZ7ctU5NX50uSBx4hRyLKDJoxWZyqwR5O4SMiVN&#10;jbBfEykhvbzS69tGBD49KdVBSjNTGmVtsUfuVA3C9huc5Va9Yenbt/Lnn8uf/3Nz+1wumwsou46X&#10;ujpc3TxZL2YlennDBalT51TOvhFEmwRngXMZp8oMuV0ZOoTNsQgYjQdjqsXWJda01sQ8Vmo6lyq/&#10;7yP0W2NZQzg3rJSNed2Yv5V71G0Ju75tM9/TpTp5d7CJbDbqP1inYvWqTCBJnY1Bnp4krf3YmDxi&#10;0oIk/Kte1iVv6sO27l8LXfJYfccVR5K0S8JQK7eKxugX3aqJMIdoLLxjUg2yEVP6ipxLqO4/hMBD&#10;j+EjPqDSSP3NZP26VXFtdrubESg1f3QvE4SSjYUirEJUXGUQXE2UhQga9VDertkpzESTOqovZhkr&#10;9d7aHjyqnsixG5SOYIC44aeSos4orEreW9HONmRyyVI5VFm5ZC8gfId7RomOCO5YJZnCIutHbupt&#10;Dh0l5+KxJnpaVdQhRCcS+dcj+aVIuKCwUlHPaLaBWnopMxVxuC2yEag/ywJRqI8abCYfS83YXGsM&#10;QYeeFOhmLy12cmuheht9eLHdcIj5UF6wcOmVc3HfvqvV4aXC+yXe7N0GQAG7vq8hLFxCuyUL8CpF&#10;XSm1KkbS1mq7i4vwbbczw7/n9FPZWMnUx+GGindcBggjbpppJs8btEE7BoSUpploikaTqPW78InJ&#10;wDokM8iL8mJAd1cHgyh5wV60bNe1o4dGt3c8ZgQ7Lm4U8vdjlQ4rnWnXqHNoFcy5VTphg4k5WBJV&#10;HyexTJziUB6ECj/hxe0eKsRAO08+BcnI7B68HJDmb0ZC2gmOQ78YDZZzw2Zd9/0IRdoD94vR0Ba7&#10;RDoGetifGAKyHwH8iW90qw6MrXSQjbfH/4VUslnL0bsodPqMHrYnLNjVQMiS6gb5+2FinGnGg/E2&#10;4znugORWK0lThilKOu425l9XITOZXemAy6Hzs5vIHiilHUv1EyQ6ddVVs6IT2i/amK8rjzQJPvi8&#10;6ERxQAoC5d142nuL4T0icOfCYsUDTTmGA1vO2ZOlkyP3PmuFvmyX7tw7UueaHqfiNJfws7QIO3zP&#10;X+sPHulR+xTpvVfik+cg/LipDbhDVc6jB+dLcHjemJBsabCwx2dM6HjstbTb6x+dsPHwfPKOa7Mu&#10;5ms1kGbyQerNumNcRCDr2w4+i9Jj2TDWDeDcoFaIgEq8njQ7xCVahdAbil0oIxoTSShLqDBIqYsR&#10;hYceKFgOGGLvRUvOlZo0TW0BH5Wf5SsyAgGTA/6i+VhGV6z9cZT8ufJrIwItXq7RbPmnlP9YqawK&#10;tTN99WX7/fqXRG8Sxqb7/AbZb3kboH7bXCtwO2qq1ELg7NLgGtC/Nn9F4mddZRac6VjYvo8hwtfG&#10;+LIJ5Pavl8ZBViFfcVhKQ1iJD7j5QmWtshwxCoVrz6QGg7dvXLnCtRmdJQ/eFSaDyb+3k5IoP7Ew&#10;UqyEFolhGqsJ2/N9ESJNe06xDY/V45Lwf9mhR4s8CxhxwoRid9Yo8QefmSfuTH4dQMOAFxl6yRl4&#10;SghfIAvVljMFk0+mzRDtSbvZVUL4WPu1Mm3GVGJ72ZXpPVYxKs3ZQJ9Fu6LcC81QC1i4IMNjqwPZ&#10;Vzf/NGddHrSxrkgGEQcoyjdarFpnHZR7cXxRNZi6f4lvrQKjKoHyipBxC6C5Vt7e01cD6CRGZCRK&#10;GsIRyYnAhHjgF5KzQdaVlAy3qfBike+Sb1lX94g59FEuZa3TiLcdugh9ok+n2+76iClyHczNzIwi&#10;1Ukg+KmyybFTCsYVvNR5KS+S65ZNsulR+/aD5vBpQ5Wa//d0kTeSuWIW0RKZBiU5E1dJEKyzTtMG&#10;Mclh9oZuP9KmoyylBkn8lcFq1RqzuEKdb9wzhTB221suF86dWstgkFgVxkzz5eqUyPtmfLnAe4e2&#10;9dErjbijNrBZPaXllToKzA4xuQIOd7X2cCRzNAsbagGalYpZV/r2ld5eNyLwcsFyEd/FziCGOoSH&#10;dk+ODnFdlu0L31b6z1/oP38uP/+6mZHe7vfLT7X1VlvUik7ai1O3E319oZ9uFwbW2Jiqz31fKWCn&#10;XGL9GakcLQ0lpFOPGXWPDIyBNf42IK6Mh4vVYxLz0bFWj9OWqfF/VMm/wgO8GWu3yNtvr7df4tbt&#10;r1fmmVJN3m3enq2zlWK7vtYfMuRRlmBLWhlxjgbmJaWgcupb02WhvlRiWlgaXkVOVMfFEhRybYlv&#10;5TSFVYB1GSkc6plyKPJzqY3tSpwLmBuJ8B2V570m3VN61RrWi1lZ8+oCXx2Ju5F/TZnXdIGVD2aC&#10;rA3VDKMAdQPGNR+Sfa2cXzv9Np61qKCcmSFar7dvWX76wuyMVXnISDcnXnL1e6SpzPoYgpNlL/jD&#10;XYMuswn1Zc001Ow6Ya4nweoopOF8B9etQBEq4KTDpPGcZn1gVXadDVvvTTrGmqT+FBASDWPoeK8+&#10;RFea69zEnIjSIsZjg4TdjXTd2zBYS7JHWFrQbi1pK2bfbdHp3pK0jatrc+zUxmk+mYALI9cgc2S1&#10;KyUiZ3RClki9bcXrsSxd5DZWB+oRG5lgcanPGxdIqenavQl8kg3wKga8uhOmmg6Y1G2isY9VibhN&#10;gpf033L6J0pv1vjczo3gVI3y9sbLfjDGcczy9Aw9eIIRDXWnAY4DM7OCMZOb0LtlALGUI2bZwi+x&#10;E4Sa02eTFztjwE8nRCDForl9XAGHkJU3QTkAHmji1xdrte6i9XvwFEZy8lHEjR6A5g7hnvdan57C&#10;ZSjdl0Z5VxOKx8hePUkTt3FypXlzLIp8p3w3FOYZAIrWTffK8MUtwuuV4GZqwr0u2NEPPRtBwUDy&#10;bpLfXXHXyIvRj+KL6HT/nUthx0CyHduYT/TQOyCucM8A7cQA70bonIlN7hCCngJE+uuY872TwfvA&#10;d4YZAxPA9FGimiZvoQfoanygF4Vh/gBZ8lhbjsIpzIpNPrAC9OQcTbKHH+wuI5H2KAHvGbi9D6F0&#10;39Ea3to9LEPT+Zb2+Gby2/f3k+ifRaTRPmv78YmB7hKuM/LsU+m6v5U/dK6bf+b140Ozxvl1kw7d&#10;DsatXYrBGGekn+/q2Iia7NmtIRTaRLTXSC3Oz6mHuGULg0OtXrfabfmw7ciSrSSigrwKdLbKYjeI&#10;EaobR4G417z6A2ApPipYCnHdhhlDyaTkGTo6RM3ZvtTC2O4gWUwlmXxODBypo3BRYfYIahTZLuYb&#10;p3AxabQZkKb8h7Q8a9oZbVFMjSa8vexf0vV/V9LlAk77SGJvUDzkzHCyLyA3sgSx9YrAAc3P65o4&#10;9+VSm6JjOm+/uAo6oPXxiwBUoSkkUqc0aAwKbjqOipSIhQY0JQEUWrQbjNpp6oFWdIyFGqypQg1U&#10;DlW7BPsUaUF6Dh2eVgZJ08JWh9X0lb1JG0RS1Lp2ERAkUfBoStFtQvvn2pPlBsfALBYTzM2S36W2&#10;mU6QpwpCNQtVSr4vpinxlCeyv61G+0kEf6ryWGMSzCI9v1ifDG6WlLoQREh8IF3sZ7uSqwk3sTi5&#10;4SLcXjH2lCcAFVYqTv3GsH7rvaR6PQjnVxwet1genlWtEX81xUNB024I+iaUdgpQJpXBi4z6UoO+&#10;StVTiTpVkKUQsbbVu8LK7Vs/9/FKToPoI9+U3CrOtq7zUcy9b57DBC9KnztzsCTioyWuTW6us2TE&#10;zDRMFkU1eVM71aG6go+czfQrC4BeKYctbBSOIMnetc8ncoJ5qU4WiUqtLUtAd+uFUZZcpEV856uD&#10;pbmxZVcVrY0M7yFGrlSmqpcWh5tT6gSL2+cXGiqpdb2T/tCItNv1XUVjIbQ0qFkmsuMwz1tL3vie&#10;9kw1BYaYYxYtFNkC12pzlBIeDftDf2ONvuOnpS9lLZfx23yRjmWunKCXl00XePvPpwuq1tbW/TLb&#10;8072NS7R9Ta9v73Rb9/o16/0628b3bWuW7M/P/Hc5RNt2+RJi/RJYhH5rXVfX+jlS7p8Econ+1Fv&#10;GM+2nhR2qZ3wfYOjDAXvLRd3gt4RR0XV9s5CXtg8YRh5ipCiKCLl/3wlwesbfX1rv8Fl2TRtxRJS&#10;qzIoi56yoMDYOybaoaFdPFLaN2ou4CoVW6WrV5DJqtqu1qchA2HlTQQ/x1vHXhC8i3VBqZwi5QKV&#10;FBcx/5QNG8uUKYDzyMpDe8a6zR6FNN/UC9oMjid79IWsOqHtIooya1v9BDldNXwFG4jJvFHMaiI8&#10;cgRzbvrvusEUkW7ix4plkXHGlrygWNFmOVAJQBfoQM4Dg4KQanZEnVAJcwgxrj80HLtsltxGZaGe&#10;4DDfCyID4zzW3xl4cOwaSjzAY0ds5Tft6Aq/lJbRyD53CVrZoIesQHymXvdFE+aJ1LVbOVtvSIYW&#10;CyqDpcS0brNNLjIjwTZ1VtbQXn4Fnlz+PNxbUoiptoljdTvvFIvaFVu4/c9aY/8WAdxXp//VVLLV&#10;NlpWYOJL2TJCOmZhlhvNauXSChONL6brkv51SX8M64FuwGIfhYtJd7mgZ9GNqfXZFCPDGDoECkxy&#10;8GUcbeT4eBGSxDpbA+GPydtMj5FVCKm84+6BZhxSTqMb21SIRTt8Yo+12mgPLsFB+jigvnbMnEUP&#10;DrQOplgD0Tku4HQU01yFeBrgwQn+8j3oFs6pvnyd3R4Kifk0brvADoENNAD62ok9HHxyzbEv0j5W&#10;vwfPui22c1pwCTQ4YQR3IPAyCT/NzLQGReARBElz7nbPo0zW93TwRe9C9h/j2+hx9cwR9U3iGn+u&#10;l9M9NhUHzUmdWfnBV9Fd+mvaW3ASgqZHx/inoutkQ/XEldC53+DhCSulg6QuGkYhnfvgPg7sLLx+&#10;PtKsM1nql5jzKP9DHYDuVNI8xhkMTwAn6KL9b8Xu59OOQeOJaW9WUCI7J8Sq2PAcotiShkDW7y/+&#10;25FyfzqxPDyv+7z54+GIp/nCH0kBPpay+UkN/dib7hamvONLx9LOgw/vzj7Un7Lf37Y4nMx3Vc4O&#10;glDfJbAuyls7RuyjVbWyuVOSn4pQerrbLLXeM/MOFGliO7EdHUvxb3L7ATfHkvMVJPJhP4zspGRZ&#10;R+Spr5HCEVWBN6XkvWgWG8PF1V8ug4uymhZ69LxtHrO6NaJVxfPxVm15XmrNq6Dz+ffV3GzlsCJq&#10;6F025VP+XSq/uDN5bTFmGeHDfpyBh6KlfKQnY4yas58G0a/mHLhRXywlrFqbyl9uRqDCM4K9QIkv&#10;9faet833rNW1kojVGhXHWxmhE0rNDuEswNs3XBryLY5bBlQ7a8rCxmVUC5M3bUdDyj2ps3DlcYsc&#10;a0wYkVEFbAlVGdncyCGVIS4DEVKkSX0nzIHBqulfldiF6RR3C1uzO2WXFE7aa0zjyKFQXcmQIDcR&#10;rjS5GAhu4cJMD8TnM7mRSD4XKln2TE12MtJauwfrukgEf6sMlYWdaTlYq0QV4CIWnRQIP8ObqvdU&#10;UUtSFfYZ7yGEJZwjq3i3endTaNtiUidN3gE1RzW5SxJlR80c0HZPsI1/GgmXcyfnmm1iwVqczmh6&#10;jlPEjA9v5EgqhkuW/oXkXEadvzEJB1lW1xtdd5I3w4xPE8c0brpSBWVzlLo6NrHJauHqIXhezxa4&#10;yDRb5oSu7JxLtRk4VZGYzCNnxliEziQYBuWdV5cs/A0NxwRStz0rWqBERjFG2C1LsqMJDX071Rdc&#10;Fm7/TlFndfy1TCGnJi1iY2qeGxyyX2mL7cafcuV0izRIfSKezGtMzFI9GP0prPETPnCoU6t4wRNg&#10;MkogRFwNEv8mOeKdfNjri7dqGTYR9R43v8qvb1vzLguWC1/hsjj/WLPWD14hzQVyi0zbcu/Sy2v5&#10;8y/09YX3HsuTSB7Voc/xl/1yrPR8rUb69Rueb28HpwDmmJiTeY6qCwiJYtVN3d5milsyW2RPzKZ3&#10;m42DUk5VZ07xSpKyCWJq8bZrkg7DZTS1Q5avjRldGuuwMcqbc8DaBsLmRCriZqcwkbmxaQQRmBtO&#10;GTPFIaCWore9wBrDGqm44hYSMnWjtTYjVhar1y8uNW8vCYvWMnzb56wsGq7EvIHO4s8vXJ0z9Uzk&#10;sv2ayIrdJxv7XsQcNVdpoLN8zG5pELf5yp1H2ttKAcCum281gG2B+5BaF+SP18oTy1aT3SClrO32&#10;IXV9y8qRbkv1y2v+6Rl5cWc3ET8Krg6QHZBdJoU4Vra2Uv0EogfPCK3PysFpBO0prkSdOE8+qrZ2&#10;kGamFKITnZZTqOnZIQUe70NQBmF0SPKuh7bWm6dc+FRKe648dADOzIyUIMg1uanAShrQ+x8LescM&#10;7W14XlfSKqVicZsaFrh5RG+MeuGoPxaThnxEanEGpFl6ZOUsYRoqbidpsXGEa9MU1m9JYnCymFko&#10;tVOAiFl5rC6N2yPK1ci6gP3eefvOW33m8xauX0yrzcPblPC7Jf2Lq7AERAg4bA65HS8RmyZXCzQz&#10;EE9px0ItcOuT3XkEMYkGtDsYlU5pLBpmfwpD5eCQTtHQqEMMCMNW0XteYr7RxED9eYxyyEEb+MJg&#10;Yzp0a3/Xg2PGFGMZLtCRiR+G+dAX5nxIyXeQGzr913SuHByPosDJCod3ved2NNGEHR5ojwihXQLi&#10;HUzrTNC6h08ZEXgKGexlvsEUdEK3vcfb8nNj805zFvuMyD7bmI4Swh7lsz5XPXN8VTgcMp+Cye4N&#10;CnxHXuH803iQBKJPaHnFespOPB4++7YfAs3xYBeSzSDhTnM/puLFZzzBR9vzfJDvsFu4K6oLy05n&#10;SEo7X/05Qy8QgZ5jIBqWJ3zWsPk7+YP3+Mn+1/9zkvd9d+LjX6Wd8cC/dodIcvvayTmcHrnrdH6S&#10;gYQTiKlCO/JVyYKjiBQTtMKBZjjGBAMDmtXhTSKiGuJSvMjRGWm2jxVqjJCcLiFWKiSX9mfaFLmG&#10;PpYvxfrZ2RjURDHv56nqJWoivOdqdLO4Ny4eARXuBN7fEqPvUKMMG7+4tURjcb5VuSG2AEJmBIsz&#10;N4NA7vWgnp9TaaROR+Mgpq/kWpmvWqT2byuMhsoVAFsdPrRV8hudk79UCqw4s6mXetS/cB6VnTHB&#10;jqa4CEAHM14w5ajIybde4aqe0RAEJpjre5HUg7SwpE9ReDDnxJAtpdVVQOYALhXJI28Moso9WSfU&#10;RADKj95a9dVxS6s8ZWJkRNk745KbEasch42Z9r5JEk+IZiXq7ToF4DP+rESiBa4iuyXkXV3I37jM&#10;q8ZrtcC80FedBxofwhvScjXGTiEWKvxpcCyaeZCWqvtYTDJLKZCdofp/cbXCWiuwcJbM9r1vpiOE&#10;Mk8xE8hPFI0VkdQrx2llF0xIzpLXoSWa0wYEf+BOIcT4BgTt8nmxnmbz0xhFuYwjcibGEs6jUkeK&#10;T0ilEt4ezAlVBCL4rwluEEFeNwVBFLFuighdkWnXPKBSzhsWzmmWZZquAqMNq2YeqGNfvPtQSNRj&#10;i1Pxqjy19iZWPkRWlaCaM3s+Rfwws4TbeavVANeAXUAbct0EQ8XrGil4DCYPNwZn1838MEUxGVsW&#10;J7cG8fy6TXRrtYbT4D3meDZurKUB1gmsEV0ijlQ1M7sLSrnA5YmfexYnbbEaNZBT7lHtTDd7OpU6&#10;qSmrl4lwAUFUyQfbXYoXL0tSx3mbyKxl8hW6fuMakaxCT3RunDInlY3QqvwfXddKOKWNx9ow5yXI&#10;fIisRsJSKilODmoNWnHzt1f69orff6mPvvkVOCGv5MsyGCVseuPbmkSYVENDkmdJQRdIJkiaJ5LJ&#10;WzxR3RMvcYNWUsCRybFN26ZsS2T87dXyX9utbqt39QFG3sekZA7U619qvJ93Ei6UVjHfbnSAksfJ&#10;h1vAJhaV1q0cw2ni1MScB1/oUv+1pfGBu4rNWIsDIJkZyeIxbs6yzIiShepxRVBuZFAtW9JppG1L&#10;la/iR12EHnWjXp9vEtqvSJRp20ytiaWZK6zajAdC4QoiqhvmItmT/krcCtJMg8vrW34GMjzRDpFw&#10;puap7/aQwbzPze0IBYVwK+D+iSAYeUSz+pjg0UtgeSzWOEC/xpXp+cxZmxTaj1nx1MuwUFoMZ8N9&#10;WqIqTeXEXQHmDhAUjdEQEuJqB4+HBE2sTJ4I79Bmsqm1lbn4MoWWRboKagVdJRu3d5Ut2QpdkakZ&#10;s/uiw2JMSvMXrkpTrbmhYETfgfHFKDomYdrHXutG7kK8tyxtuEqOwLVu1S61u17ZOZldMYrje8XA&#10;f3t9HTa2ceW2e0r/KpGHPnHZk8fEtgRNyHP7xOc//Y/bvzz/8Z/M4RdpSKqA2gREKD0eBOEqvzwz&#10;B+wBBSbOs3BvnEN7EYNKDiQ0Kt51+0sTf7ozVH92hzPfD7wA7H6HL8Z4bdOwpR104A67hv3y4lPY&#10;SHh8fghiEimIaYzMQBV9NElq1pWmRPC5j7qnsyizqg2ctoU8paHcFxH2HWCmNjmDPWE4LPWP9wQ0&#10;hoP7RfS8nMbI4fACTz66YxEpDokrHN4o3N9MJ7tf+A3cv+FUrtvQCJA/IS3jxIM9h+N3U+oPTKi6&#10;07Vwsgd8pws9lsv6wY/PuQbFCdedUMBjigL3qLtp9ht28PoDt9iTJBCGnIbdkTvzJ+7cufF4S2Os&#10;N5s9vU9hDu5RpNhbS6NhLg62ITjd73F4GTjxuz4z1c5gn56I96ERg0kr47MvkdKuNy++W3P81e1A&#10;p+lKp6ZbDCvs9O98KqCjLSGmS8PjG8S7r7o74dBphu8d4deR98JOqsLkSbGjImut0tJv5xqIZmIV&#10;sqPPhuLl7a+dwhoSWH+55PoKXy/pc98pqU1fh2tg2OgDaWcSEmzXUUSKAOY8LCs5DhPlML5Wrg7O&#10;8LOV/y7Meoa+lOViFjvuIttpVYKVXMQgiR3oT0xE5YUxd6jhniCD5asyBFCLs4oIwOLlonansVCM&#10;tefuVJx8kAuDx5dNksj4Qns6rw0O0EN0fZCZmMiEmLBlIQ6kn/APgKah2E2hRQ+KhwbIxBDZ9y6W&#10;uFUetNKE5KSNLXtyGS2VaswfCVekDETnz3YRIlABFCU5Osxhu0cdOuBgMIrMivpNZUeuIPYN4p4T&#10;9kg5/jD+npjPU8PJo5O268ko0pEah7e4AEutMSd5gm9RzogIP0WbfYxePgqFR49cZMc5JaGaVsPx&#10;1YUVS3Rvys4/ytvwZXlXcUwGuSdIkfxzcPzleZNzeSVEFvtKVfUprF//yQfIoIOasiaVIlKAGMq2&#10;EBwX7ZTt2SPXnipaoujOZBXY8tG0E/agtNnbbca4uq5VfLqP003C0Z+r66JV/MRTqGOys1QqI8Vx&#10;7XBpCJnqf9PtRi4yYbbZBjJFkWgNU1ImibnGxlvcnuOyRFknMRfYOkITkGX+TAgsZo8wZ+MCgeCH&#10;2W3HNiPQxUFMiKBisnINvbXWIPBkpOuQhfjySC4bmj9lF8Olm7fl8suTsA7145YWYUiA89wOzqtk&#10;CxyElkY2tkPbUylSF9MafLydigfyNMNI8FFw1hlgHPbmHFh1fm9v8vdKL2903f6m17ct2W69/Wvh&#10;TLtUDQVuv9w+QwyESdrQh7YmuKqUbIJUKPN9vX0dvnxpvA7SQDNLAYdxW0n0aqFx/Rjv8EbMSs3U&#10;ng0T/NKffYZKLxInWBfG5twF10I/vzQhIK+rme1DsSzGajdT1siOhEXNh27C7ZCzUoawjMAMZQqh&#10;uYNiDL/t5Vj51/L/4FWvRvFoy122K944tgsbZqpEz6aQWvFD3kJWh5ztGRJCoBaMc2LPYUMvvYyO&#10;xcc63WnBmc3k7lmzYJTbCuLBy59PBHKle51+EZ7ShJMy1UG1MaCUN+Fs5jDRapjBjakgZ5BXIBbt&#10;jTv+4FNNu2l6jlihSdT6cIBwhR2U2pVHSqXL2/PFNC5beRfIiEcB/6/k+ZEQJ5XGfYnrzqMnlNyL&#10;GJ2kSRiqlYXo5O7d0OLJ3eiK0vi8To4vUSpaYSALOq2aytmqCApvsLdNJl+ejkaZRoX5o6SGKoYo&#10;kjuDsI4wi6rPR1aTK/6DeLMkGXvNuqMFDRaJemg78NWZkXoVEKdiVrdvSmwfkq3mIJUl/WnBP0vt&#10;mh4T4vGNTwBsCH672eX5T/+xxXZ7FnACsSEFwqyzxMXcPnHKsA2nelhxJWbgpju2T6Bmh7FPAXUe&#10;2u4l6OEfzHgexwJiBNvRgVY7TfUOFnD/H9HnCT8Ky/fXAu8UMcsGmlE9uA/L4MELm/N/OHSj/Agm&#10;uE7PciWU/M5aa3YY3OFF/W9wjGFhghydA5Ex8bbdYwHpHsfWgXUdTgccfNEOIg+kdzEse1eI3QkE&#10;x/zfGfbuJDaKdOAG3hNyqVvQzrrkAoeD5CR0+zcA8Z/mgX8MyfAhFvIBdfHq8JT3Ttan3o5D/uwz&#10;eE081CJIYUx+JNTt3Hs/Lb3s4Z7yOKt95tc4QUaeSJMd9kl/Ryzgd74+vKM9/y5ZwO89Fu6ufEdk&#10;Nv6q1z7uhWi2E0Moj/38KyOH3nlYQcUiFz299LNi3ILyAacWRDMXyDX32X4/seWB7eqYq4t7G8CL&#10;NloADUgVDeEY5vjdnEJ6Rwq3CKckC5SDZr00FrCJ8C5SG6r/i7CyqHMQw+ILvyYNq48pmagK0Za0&#10;/EFmXPWJKi4CpxJd61d2l/PoJ/9ZXSqhw/JqMa9cnO9X6vVHLsSJqioxSxMVNGkAsosfI6FEHF6G&#10;kXx3njTZQ+2UTK4CuVklgHNF/9VqUgm5xUBM0lSqLNxyNnEYNcUhRWBXmQ+XstHSpIwFFLJtMhCz&#10;LQX8c5JAl8YHLwMo57XvJeJMeUbyhQLfON6VFUtO95Z73gu+zrrx0+oCkBPj6VK4DWdyy29UBarz&#10;odU9gOkmPYctvZShIpJcruwkoDGTkp8FjG1V8yd4psRZnupT497ivUzhwd3YpOgnqO2TLulyMWQ0&#10;a+6gPiu4CLpmVGuOkQiMTrSpUnGhgcgDyt9tpnL2WgiTXvnQQRryUFV2EJyoIqapeoXbrV1fQ2Zk&#10;f4DN7ulkYVmWCZmKyBSi0exAchQdYI6a7UqaaSpgxRABgvB2fIlf6f/aVOHyzDYjzQs/IHkczdPQ&#10;am70lUsOHpichQYWrlmqaIrGlQ7HWJzjaKd/gpW88A9L5OlzDkpZD3r6XpckY68Qi+yJ81KrS+uC&#10;p8UeoCQgCl0HU3Dq01eeI+dIHCTjJj1haYSKorrZQYvytDJ7qoZVKaVAOvIMLDQMk+uoXBEzfLw/&#10;yPAsLO8KpJPjWsXrVKzlVWtIhlBzbm7DnZuZNmRK3xSil40wu731py9qxBejDEiNzZ2Nqq/Dp0HF&#10;68YafLsj8CXAzKV22MRBfGhZpVasS3RESyUCy2/fyq/ftpBIW8VcOUCrHqDi3FOTy0jWtUz0plXJ&#10;Wi0uwQ5bniEjSk4CKhmBmugpHaAQyITBPg2aJ8wM4bllsGQtqqivbhR7EeJE/IHdHg1gn1Kpz+jh&#10;YLTgvdaKVYTXJIPtG7Mta+0/E4IceVCQ8IanbVcqYV9fns1clwvauM9UBRP3cE+eQycflkmKAmwt&#10;QpZuTqp2qyzz0qEgzhxw1R+kDOEUnLZ8HfS4ReyiKZKUHWIsFokQgWy9mEZe+lqHFOvK3HeG2o89&#10;5YBTZSIN+5+k9SWalDrA1wS/u4Yvgr53TMKYhMIzEMHMSiOJzQuTBvdYIQ5J5Kr4Q3AP4t4o2u6a&#10;jxB2+HWhguzulAlLLMvTb876SzKD9OTW9yXQsabBVsv65N5SpHCQv1E9MOrvr4M7vVUThm0tqxiL&#10;PK0cL+lywf/liUyVwybxMpaf9b3bFLZ8+dN/UGAB54gXvEbQD5IzIBdGgDhCeMdkj3fV3tMHAL6v&#10;9qwzZuyIF/T1vJdndEf0AEcsYPetmILjp9AnjFq8jzvD+cbOOMSc8T7A5aRp331ycRbug/sIKO5A&#10;QGUWTYYxbgqzw+Heh+KxZ7DbMHgA1g81YpixvlG9Pin9oNmc3Mne974TIzF+yMyd76y4Q5QedW64&#10;uUC3bPTwQ6EDHtBns9Px9bvSg8daBNhjlyd9b3Bl/SyY9QOfMxN84F202nvxaDoX53bi0dAjD7DX&#10;An6QBf/Ik8UgFsQ7H6W/nklFAeakHI7Z9xlc++g9vnuioeGo+ZHR4HcmeGRtxCPfesRayZmFDoSA&#10;DyU1nhSBnZsHwpwZ17Wu3AQ4xTG9cyKBv5XvQgG+R+j2w+g9pPsC4Yd9g4/6690x23WPeT+ZbrTi&#10;0oq9ArXjpApLNR4367MoItzZe+41y7TwNhynkgs72U6YHG5n5xg4Yg7J1za2/69ywLyhqJULbHXU&#10;GZLLQnL2S4zosZUoWlhP0wryfJEtu4W/J0X9gRa/j/fV5aMgKoQoghaaOmNOer9VR9CL44cQoPPg&#10;clOcHWKWPTyJ7WRO5GRhaXEjfxX6zYnVsJgB3fYxb5sWkNVUTQig0ofVu482pJYbPKAdIOMcGlS6&#10;JqvDrzeYnzZh4iYjux3sr8m0FSyDC9pBOLNxauXMhgTXl62Nk2v4o0FHZlO9Bu5HRYPcdUuVDGoj&#10;BBsugQ+kjDhlF45VUqiSDmipkJ5PTEo1v00jPAALnEtOAamQeu45wqCfK4PEimLIn3ooRW6ylWYD&#10;gexJjRWm1JO43j0SBn9Dar2hDbvahZnGNIepikRjR56fTkKL0gCSOJkg4Ax1lU/SPuyBKqUks7GV&#10;wUliZJ5cX0rZhKSUXDRgdvrR5Pz39J/E/fLWAZ+/RNTSI+Oenrd/soptP+F4TgjOH48oTDvw+gIv&#10;xsqmyuqn9SiybBaFKjpJUf8HmEzKz3gcIrim69eYyLg4TbOQ/a2VtFjByH795GI8q2M6dbRYLE4W&#10;SVajtZRnRXzQHhyDkwXAk2fFeEGjtW5P8CmIhuuYaWQG12AsMu6WxaSZ/HxyYBx1HGWvHXc6tuQj&#10;AGHza3LWo4JnwpuI6vabBaMuFRIx4czcR5s8XrSMTXRFm2QKT0/aMmhCwJzDzt7b93kGOlFABhAD&#10;MhBRFMvrJeUG2KzWk3xtOBDt6IxiS4btjZUQwa+/redcJNqtfelaUrnCS/ZBJkJtI1IwdKZU88Kh&#10;fa1iRitU3l5vixp+enZpasJpIUI0OnVI8CQmeqlODEpBLuLOnfAivESTzCaINqixAjFK2UBjuRh6&#10;udIv30yi5/thQ+/JkYtBjO5nBt/5Y6FEht4prRyrCd/PNdXMH9+qP7SIU+uD471fm7vEC3QlFU8b&#10;W3bJqQutq0zz9u1EAT5VfpR8kCJXaZCy8oW9RFXiiUbj8XDLKp10JWVkfdkNFt2RsubSqk+aab0X&#10;vPZzW9QoJbHEcBo/EeDStdC6so4ToVbBDWX1LlanQrIFmWDlBRSjmab+mtLzEDvriBsQmfF/HfGF&#10;rtXXMo/nJk16C3c5nGIwhYwn7E2KhYhHcAUisJDEe9wfvHAEoiZXTqenDI3282U67hk7vSECBUMU&#10;qeVkZR8tzYZKF84oc0GJ+QL6PVlnKzAXKKs5XAzqRJTpjA0klnhPHUPB1KQR9WUIaE8u4DzHMq8i&#10;31TpwC1n+nZH10v6l4zfb3kEbvdonZt0YxXUfqmygP8zKQs4HlmNAvSlq5MzcdRj78lRVeE+GQaB&#10;yOlyBN3aNsN0hm7nHG6DEYEvhvJEqcWb+i9YIlveDyYD5nbFRVNhz2OSPnw2Czic0vdec48FpDQp&#10;ujkNJp3iRxCmlhPI+r4ORgn1spOHh7LDP+3JuXbEf5/Gfp3qHJiQcB1AQ0f4LwaUGXdA1CNIa2bR&#10;6bJoMUNK76LMON16+JgQFY+R27h/wcA7KRwAJ3rgeSbphwPT91jAHwJ7n+fmT1Q80CEmbmeTMsvy&#10;pHs0/yivTx8YCwfX/bi6BTtFOv0Qpll/x71Bl84KzKeEFD7Ss+j0qrpPFlKa7TnOzCP77om008hH&#10;szPttTMmJVAfqVn5DhPFKRYQj/jZnpoSvhcL+Df35854x6c++lny9iEL+NBQ/S6NM2EBKWacAx9v&#10;nP1biOQjxwE1IU5ASk3BowSdDnFWAeZWi828oNaYC47B7k/1ZciXrFoI8/cSgAlE0SIJHZ7lLj6c&#10;zw2D7nHSzmIUwYSw0VpbJN6bYy/MyC+c2FOwFKvaqeTsv2BgpWUEZuNRNmjgWonAeGHVKGo7LdMV&#10;6y+c4gYS6FufTyaDkfIsMbu4tLnEoXrmx9i6U/vwpxruWAnC7RMXYRka1RTCM8yYkfe62S5JSxil&#10;gp7RNm8NqpyNsjsbXpCMjcBiJflAF7nHXJ3WZVviHSlqxpxcSeaVp5QGMQzhNK8qWFjsiTOvll1I&#10;D4X8v75XYJJ9EgBZRJVb3G41VI9BmTJ4bcXcQQWwemlt0wKujnjQfKksXHCWxySwjimEvF+uy+BM&#10;WslW+pmc/IgojkNahMjUEMQcylv5sV6ih+fiFLdxw2OiuhLJwjI5/6rLqBQbbBwSkvMEJvPHgxO0&#10;IfUj0Tq8tnF2dasxUckTWskNyu6MRjSQN/0yRHEe7ok05tg8kSqdPy+bEHD9FjseOS4Woa8qMk6q&#10;BiviBSqDMWc28oVB0fAaPp42lx1YCcO07FjARhIs2afxRZfLRitKT1gWezuXjDheR+wljedbFlPD&#10;iAlnf5po36JkXkafKKSWrSkU4LKtXSnJe7m1kcV1DORCIuHIRbfA58wWtTCVFZ4v1cbWlIXR1NTJ&#10;/kIZk0qKREcUyObszQmRHTQjvC7G+icykoHganjaT/xzQSv7sFxaoWF0pDjzYJdzKZRSK19ZC63X&#10;6C1cX8zKOa4AEEUhRdFeEeq68CN7ecHleZNUKkukQXFVutrkYhTDPfVS+11HjyVFR1ntJxRjrPw2&#10;w/YaFGKhdaYlt+cTXqH85dfUfFNVdQTtA5K61QqEinMRCJVJOoJSsL6UUUz1eW0lQErk++Q/da9t&#10;tIVcSX0IGT7JVboDRnsL1ARBr+ODUGVLNXdogXw6bZKTW+lCT97v0oSFiufrNEvkato0j5DIs/uQ&#10;CNImVA1KhdZ1UxVr1QEOljaipQAm3Z0uXNgB2XA2rpxzCtvwzNlKNwQnpUZ+N7EsD9aqvUsmQ3c6&#10;LoyoJpkfJosh1c2WSEqr4iYEPhx0KBu0TTzJMCgbBagjJXDbiqV2p6iqJ55hCg4xqYFwkd/JUpY0&#10;ZavC+oieV09SKkJznFM5VMIMi4KvugPMkJDMVoEiWWFvoTbdcfqm1LS1t99mM50tS2H/chPGkvvu&#10;LmW5SCCf9xk/wPmzd/tMQmZqPVOscoajk3UDXxMBtxc/gSPhiTeNlpm5Og7Tu1P4PLMXpJ8u6d+9&#10;a6rtrlxNTCvNQdxKWi7gJGlMqzbcwXOosx0ykGgPpek0q0Ylu6lAKwUQqFE6QNJ6Y9w4NtwyMKc9&#10;dj0YvT6U9vAk9MDSHgY6eKw+RAmkM05LD+DDegLJx8QdHuDazr22J1vOyHUOgeSzqKDuk4ZALktE&#10;BaV7WO/+ddMu4nanwh075lSnyBWYtHTKxML7UfRsWyDI08z5c2DXEV/jFzYcsWjAGZ7oHZB0tO3F&#10;MdfSNThN9FIP6wa74MDPQSox8VTEft7SHbpywsrex8DxLkj54af7ffi/RyF++hj+7IpjehYwzre7&#10;LUi7U8qEE8Ljz6O3qn2c2KBwpvJRFoYj3utID3t4nvEY2OO86cTUcXItxrzEiY62BifmL9wjm6kv&#10;6cAdBqurOu1rA7/3iCS6057jtDBLnMXZbQEOUv+6E0RsO/z/yQu033ce1t28Ty06soD3HEEfWyBw&#10;Z0l66MnCA7uKK2Jnah3H0Ym2Ijrq55h503rcmfUicfcIP4acRo+VgIkdQQXa4O8swhptuIfEBN7+&#10;XlpESqt9J1cq2/ygsnlb9fdCQdLX3VrTtQyCZHbMcwWXptox1iEnetkcQXERYNFD557L8bW0FCwT&#10;ILlliC8DWfY8y9EuSTPnNAxvo2fWdP0Z22UsTRwANdlrOBNPcprURZJQ6DeW2cmISqxzyJKD0Qw5&#10;V4FrL/UzmuouK4IAVb8xVr4wpl+KIvtg8Zz6IyUYbSNiP9aNFZNULk+M0XA4YmJAsyHpQdTClnmk&#10;7CM4mqi2oVi22gNNTjG2CBwtckyUEHnSeFwIDVbzWkg1imGAD6l+8LafEfw1L1Z0CLHvPID3YlKj&#10;Qk83gtWE1lfJManaSt4kFkF72s8WggHB6/z06y5OXddh24L+gCymCwoJZTdLiP4slZ76QrcdzI74&#10;XJjwI7/Ni6ckEIx7wUB+uyTO2zhaLunyFPaxniua7B9pOCyTI7AVS82G2Nono6+686fUbiL1M5g/&#10;IHN0kI9xd3FZhdjImTz/IW9/+y2V60BLFxdRmUOeX/IkKySZj2RA5fDguuCb7DSReU9bn/rCfYWS&#10;GwEmY5lRVz+ltyBAUp0clG01QJFEb4SYXpYSE1GJekdHs+ik1HlUdFmGES1MCFIEUQsL5abznjZX&#10;FjZlyaYy1F6nXA4Q3DVvH7iFAuaESFEoFk/Ub2CIHHgS8v16NF3n8uTq710qHhF5z0tKRqI4z8Jg&#10;JjgcfSgk+FKaHT/lla2rNwO9sqa3qyjtkgRT5UCf8+TgAh2h4jwOiJPgz5VeXvH0Ey6Lbhisg0mB&#10;B/xkRd2gYBYKXQ+hu6co76ssc3XT/22lP6QRUboXbmoheHjw1h5//o1e3qCdx6uf3dHv1kmoU1Bp&#10;ImkSW12du7ToRWSs3IGTOBSSU/6RhFkm0R02EVGLyiPWDlZNp0xFl2xC3uCcnLYbqRag1e1WuJtS&#10;rTWz09KgKx2ICIb41sIx9OC8YR4mnsuJkZfuBrl0Iafk/SQRWMrG58mUzrai3gi62Znm1NdPVx1w&#10;tV0VXr7qGpksz5VX24jAbZeVKxcoFKAtCZRKVztrKi/xjUTgdaQ1vLl9XwjijftZvxn+OlFnWksQ&#10;bKlRLFIMttQyX8Q9vI7QCMNPbB3hBZVzRLPypGjbenIzGjAAlOiPgZTmOeKe7tlD3wxSc+8iSq7I&#10;quUmbgxxGxfN57aSx1RHfR34xCpbDxaQn0d1f77W7c2ibB46wz34bSelUKnmyrnMnoQsqb2y/S17&#10;lXsRpwAsYMvlxQzzeQCu4HCE1RUS5R6U3L5kvaR/XdIfE67k0x3tkecUSklsOt60gM9/+o/AAvbi&#10;sCAiRBelOk7D1NGDOq68ajdavZu/rO8zCEDPvBcdi5wSev5vApgjpd7cj9QzF31lyYDThx/mkMvs&#10;wtHBfp28dA9ZuicipB0w8YDAAHb0MI+nOr0vhusjpoNzQuTwE1caWwZ+YJ8lPbBPd874rjsUJQ2z&#10;7z6CRtSVR0ym3ynwFM+Id1jrewzVDoZ7x8sLjyWNHbyEIuxyfBPYUVk9guvd54E+U9YAYBjPOEHK&#10;4fQXnWEB8e5h/r1YQPoeH4cPf5ePiV53Pwh70kM627j3paWHPPERBTgkrh9xWXtlNbsLYaiI/CwW&#10;cD46HvVixUMCSzxwzTTh5U7dIO1yzJPr6QL/urkZD9/pD2bCHmMB6Y5e9pzK8Ts2xN9xIuBHNmR4&#10;YJS8v4nu9QovxMUjve7oW94rBLxT9XVIvyI7FmF4r6oHlBGsqW2S/WMwqRWJV7wjN+avVlKz11n1&#10;d9pOy2SpPR6jTP35yOAzZRvB4JqD5HN35I6V+zG7yfn73X7zddMConJj3AheEOYAkXB+Qcwky73w&#10;K8yEEo2WXjdFIBcjFwkne0vrL1s84YYkZacC1CJksFrRAnn8dpQcsiCFpCTSwO1U37iZK7YPKVIO&#10;zAIpKBtqQihK+cKwlgTe8MvyxXcYKIMl1f4cLsX4VBHAQGAoq9nPbkIs9abZrHK7rNzgv1xt8VrR&#10;+ZJCibH3NgzOOvJEssIuUsVemouRdPLEsjyUGqwoRBp3EyctHarsIxBThITLQzejgfpKzogvO2aO&#10;jEWDCumolmwvyZOp5CL3+NudRygrUNV4ao2JlcmbFQaGb2ucMpzBc3/KCJOSfEXjkJK2W3Hy2cx0&#10;KTWJanEFlAPNrzGc2p/hZh4JjhOLKjg9QUw6zFVZRWkYrS7Asju74R7O47sB6VRjKCFB7WTRU25J&#10;MoCCVQdF7WhsYpWzJIWjMKnPK2t6/S1WJ2SXuUg2NfkLa5lEPoE1Z/OWzJEyhKvb1nw7z4Ym75rb&#10;pak5TTYkOQxMnUJ+ELfDvNG3QcqASIC5b1w4Y69mxuZAx3ZBUIhj2dcfI7tUWvIeoTJbgdxv1JyN&#10;lF8xWZLj+UoSTZIq4wU1abN9EWKgJcUsLTWNc9GY5fKUYUcFaQpacAtFEzqJUyK5F2OWEYhIgaBV&#10;5UCfkc90NNxX5asI9Qoh2VGrXnTmdSa37ffNGWultGkBMQAIrljHwkdd2YTNQgXqqn37Yb0to1f8&#10;9DtJrKysVZOHahzdiHup/liJQNZ7pUrbDPiGiueSVYwwSZZYJETtKcuTo+bDLJ/vWrQoT1B++Ua/&#10;vVY3bpjVcHL6zdptYgQmsS2q1xdWXl87sFny5arA8266yourrCVLiqGsuiz0bGI4Fdc6c/Ttsy/O&#10;etessgW2z2jcm2qmWVMrjGzLz9tuvPiyCYtnS8npnZogTzdX2UUAhkHhXIJJZuj24qIUGlRKJaFu&#10;8i7NkMxyBcRbKp61PCXPyYsZ8+wJKd6qw7Bc140uWrLvTQIBC9su49H8AWKRIfmYbqdsVY1vHfUL&#10;83y5+ULXUjy/GrL3ZL1sFoTnLb8wL7lqrOHXu9EkDGGOkXkl9ywanDARuM8auKbr3EZ7Wz50uDkm&#10;ZQo0NyIaCpPIziwDCkJaUEe+HCHwrjxMKIn2kdrmmahPKxhSr5S3CzHS0U27kXkZobCs9HWS8H7E&#10;xZSNfC5Q0vHqjifigVH3lpTewBuwN6tCg9/oWmUhbceKLxf8WxIrc7/pacc/dzryW2ieO5bnP/0v&#10;WC4gOs5g4AUH69iQXG1HAorUAzotq1vOYsZeR9zZ+/fxu2kwmOMcutdgRMaG3snFibiDBaPXTu3D&#10;BT08AuwCVPuQAvryggE2dDLPWUbu+JaMe1TIeevS70ABfm7eGdXtzi7f4W3H6QRNcKDpOQgxGs6x&#10;AQ05hoYntReY9K4z8CiNjn7DQoC59W9nN7xLwtEjdDKd5kRoB9zpJ4EzfMAd+d4xldXLIfCI1Okk&#10;33qCY57f5syul+jTAOszOqvPBcTpI2+ixwx7H+L/vOKhZfOE+qBueGLgruiEmGm4OODoNbv5vphR&#10;ffSejoojESr6aQoh3eGBFWVf2Octg3qs57CHU5yXzs/tpzL87oWYjpjblDucTwS486xj4fi8PuAH&#10;sFR3B/5BUuAOS0e7zhKPTK7vUgFSEBXic1rgr8zzfV7u4/ye8R2aCCcp+scecRAm4mCX/8CC4Uvy&#10;iXa3dgayjKedbLIkDPsZZUDgs/vgwy6dPxmXPG8Kq0UqkZ3QoWxuYKSeWnDmePXUCdJCs/af1Xsp&#10;eOmwlKGIody4b4/NizFBhXGsRN82ci4YPHr51/hgs2gUPOwuwXX8Syf489D8dsFviV5Tedlov/Jr&#10;Kv+Z6NdWV++sk7KqEon9eVgFCMspTHI4J2d2qkoi06lge/vbpnfciMBn5OemCJTtbI4IbDY7u4Zs&#10;ci5Nbqhb9HJCFKxkDr7i3MJcgc6GHhZxKiN+2eaUdWX+gJgBgtqHNq6lrA7IhsTagZ0Mlc/bbucS&#10;7C5RSdZiFkbETqE5Kswomn+moJMLVOXi2EGNixtt2POweZZhRXlCOyHK41JiisviCeFSoCRnkTEa&#10;EQJCg9myS6EI4s5Bm9hefDVAmTMFF8mW8/JKmu3cEIWMiyliLeRvibeZ3bjTB7Ga1yhzutmBbp76&#10;9V6pvsCLwt1tAZ3P0agOjgHqLP5wCBDMjM2zRzs4H12mp+Ts9ZLxjt32lWjYupKoIZ1VIIbzJjl5&#10;2e1fr9caCqh8fxYLYpnE8iXGZ6uiNEaTqi+r5S+mUOugAqOeI4RnakUkmgLF2CH7Wf36qvleu5cl&#10;p4uUF6iPn1+smzSw1Kl+ye6ZSGvk3LO2rC3OfemgUia5f7i8nDmUH6qF0jd6i0K/ofd0XXX/czQA&#10;iXSHOD6wOGzttj4+X6ySBlErE7DejuoI2wWI3KqKPQqbdftSaOl18DGWcmvmSuyNCkfbs5zhdYdW&#10;LePktipNy948vHNyqmvU25txlvkpFFU0ysVnXkBKZ5L3AJeAydYHri/pjfDlC898i9uXWHPCQiLV&#10;sjtF84Ni2IXEg5EJ+NbC8qDSwu1EK9S8B4h8r3PGxmTirfbipiLKufz8lX75xoGIfkenEYZ6vwi8&#10;stCKBVa+s63RVFwhUfYJZEIoKvdZZIxYlGksTGjMmc6XTcnHXKBQfY2hTNUIlL1hE28WvI18cWPN&#10;GYFCqwoaFxUYpiYKk+2mig5jTKCj8+XSC/kB24qLxEhATSVN+yoDyDvfiq+2zoIuRJA/fKXmbtqr&#10;DVqRnKt8gs5XLSawGekDyaT3bgIRPkkr5HTFoIngnF+Wbzu63Mw3FvSZXk7r1OWJlOLZM9YHNh6x&#10;9iWXkDexYHFGuUN5FnSqQG/UP7GXS/KIVX3M1SpxIVJhMhDKtg6VCwHRUbNrctGbjrFNnnKKpd6i&#10;fZSYbOo8Yepm2bG0Wltg605CF9jMJWur6HNhSQlWMzee5gjRUcDpQZu/S4FW6XW7pm2CLVwixn4Y&#10;hFanaBGAGNnVeMS6ZvxhSX8s6S3i8nJH+uh82Y1DnJYvf/ofVLWArn8Ma1vY+PZH3q42xdETcLTz&#10;EB1EM7y4YxyBnqo7Aw2MeblIXTVaCoVHU7PCfIiOIlTaP0QEHrE22E1UvAd/UYT4MWIy00/OO3CM&#10;27P8NVnAh7B6ugfh35popTtX52sbJwB6RKWJ7vhnTkbKMbl1DAdP01qxzx8feq9F+mKXlMaYpdFF&#10;g3a5LynKNc6sDLG+44gRjydY7DZLvMHdL70nGMDdPKUeczyLQL6DBZy+cSr9pL38tF2p6KNs3xlG&#10;5BOh8PdTgJ8sHpzxSXGVZHnBztjCGBnyDjQc+1zv8fA5fSNEM+UiTb56Qk8P7i3YW4ToXALi7L0H&#10;AYs4YfU54O/7BGQsPpivYb5+iY4+Mwa5Th00dSnHWMe9106n5Eo/igj8oNgLfWF1ursneoQF/Awa&#10;Dd+tBf5r/MH37CQHZHk4aZ+9qnk2Np1jAbGz0drJRdirKwr4BCMJQeWGaQJfEnYE5vQSZT2MfmSH&#10;v1mUiwgBa1YK15iHzYLTlASWkkel4u6hJUsJk+ekOMPbRiUHl9/Wnd8S3oSxIAmrk+JcuI0Nqbfk&#10;xT3w4iwTdd1ZmzxDoJAS+aHWqm+VhrlWco7gJI+OdtLQl0ZuWaCQUDXFkSuLhQ+xfuIV/C1ys/gp&#10;4QlsSgkRUlgOE5MEXPcObrMGKIjfadXQNdZndYvxwu/IiwAASwVriujbhFUta0U9EBR+3P5ltjjl&#10;3hJTo2WSoq5ZTGsvEqXGuYBuUKyOJNNRtrB1UpJeJiqA6PHuEhP5m4rnxh0NnJ2HOYaDho6bHGUp&#10;Ii4RQtT1GTGbha9lqXagkGh5bhnnYQsauHzBujq+kEwDCktwJM9hJKVC+TOXiGGR+LLCsek1csae&#10;5BJpuTTcfrtmikx8t9MjSTfsNntiK9qgseVikXJqoquYOB2YhEdXUufYIyMidQFyML8/cshoiiqK&#10;lEZpRRnq4czltLjsMQEB7Utlq/z6tdLkF6Zv25Dc+n91y7z9kDP3pUYH8stEmRcenzj0Lks4SSEb&#10;EOfUOcanZjcEKMXoUjHwTBrUBzczEzQ69NIuVb3fkuiHnIjQLFgF/G3IPlGfxuATeYAxayqRqAmj&#10;chFhuSRHDsC+l33eiNHorCF6Qr9t5S+oCqfky+NlJGWFv9Bu8/bqC9uBBv+95PwVLRyXH0GIS0NH&#10;TvepYi7ARYcARQjf5E8pKC8IStxmE/rYisiXTb0GdLY/EabJjce3q7B6PtUCES+OnEEfI9oCd3nV&#10;wPKU3l62kfrlJzxtH1Lz2JiIEmI9szZXeEreh2hZQOej0/z9zOWgWn3af1APInG/ykYwwK/swoAW&#10;FtZUCvAlzDmeKMXS2NwQzFnMPbVeTHZdN/vHyCqlONvakQ9Vh7rk3oZdRjHzW4q/ZfGQb4O91nU1&#10;vawxecl0Ta2iK7W11G/GpMaIR5M6SfZUsRpAkHmKajGE2lHmHAerzMTcY8mXyxuB3eLKSDlyc7rQ&#10;eDXpmOQ4LXc03PaxSh/6vTAvCUTSr8xlPTXV421+SJwUONuaqxjMB4gTdXttDmHOufJ/FzXp6BIr&#10;gB0spzjbeAzW5Srha9V7qrm0+DQ+KsNrixGdF1kiGBFaRA9pRAJxFxWF7bxGV47jE2GwQjCXAFuL&#10;5+iNtyD1KAvZQUG2dlAZMZN/9XQjdRVCKZPoWrNbonSbUTifz1wl4B0tByyaGktKXjsI9Q5Bq/Fi&#10;jTllM/ns20sdOy51M/mmvu7iUrtGgFf3c/8GMYp3iHQX3pP9suoeQ1m+sCPoH4xdn+k4KA1uLr4j&#10;T3LgB//P6bEbM3psD/TDiYJgpMFhvMeApiE/0IyZdhq5Z2qEfQ7vHiKHIy5wh73DeRjKmQ1McOP+&#10;w2Md1pxN+TTkJ51PBHwnen/4tnXAuyfXR7vZfikF9clUyrArgKMIhYwyO5zwq+wpN+x3kXToLXv3&#10;H7D3zBC7xfR9IaRwmsnxaH/y9EY+1UU7n6jOev5MH/Q5qce2w2NpD87MU2eQUuzQP2egadyZIh8z&#10;7nuEI/S8yA8n/z7x/Q+TH7Q6U6CBm+un+4lAk4KVAo7va8/bePeZHTP+D1MeM9XvpCDmTubWuWFy&#10;XoOFmQXrozwOzW5wf1ih21VEenUEuSgY/AB3Rz9mG9DZjdzfidOEDqT9sfNutuY9b+xYQHyIivsH&#10;C/ijw1kfGa2feGE42OKO1TDnJY/HoYAHu5SxKRCUNFOQDoH1lwQRb+NO3YtDyE2AITX/3QGjUQsi&#10;IoTqWFOKm6icCQrGvkROHpRMTWIuJBQSR5KLUgvpy+Ri59TB5fb7X6ogieyf7ASegwsl3GHbINF2&#10;sCcnh9KAtPhE0AmzLvK3MRZv1fJxbRECbNHFZcKXYY7iMn7+JzMtuor14kvCSysxlqNl43WeCM8W&#10;FcWgUSNgLsZ2UEOJ4DRbDrDzTwGqQ2p10PqkxOmIgUI4bmm7dwNBRCQhfJ6HI7MtH1S6ZU4gGKvS&#10;F0pjlQ6TEy1O3ld6uw7nehqBg2yeSMkbMxpkBs1lhPeMtQ4GZxwZOqQduld3TvHlgzST3/kwv0X8&#10;QpOQmsqhQqRdpSJKcKGMlenE0h9teNguEQpswPrFcdgQtlg+39YlMo8po0JXmw8Z4ncSW/gjUokR&#10;m550L9FY1fO+KSDvuruj+vSfngMEn6IszPNSKXIk1qVnE7tScXr9o7MRa2uiUbSihEpidXmBSjmM&#10;dbNwLHL7hMtS7UBfWXDZUv1a/8/iBWrkTTaSL2fW1fHPy3zJNgrQ751jGBMQ4OMe1fFVI531qAv2&#10;2yanJW1BWSYxq7lZCb4ov/33stiVZNXxujhbL2mDo+vgwqKyUvzO6lAVS1niBlNigNWLI+U5svRT&#10;bUhzNtEnq4lAxRXlFPdEWMAmvNSF24HnMP52bsymGUqO0DSKT3gmb8fBE6NqyHIkGaAUIMJhMJvx&#10;NUzfmUTG7XogXKxgHBrwdZjKRUgn33SfcLMlm4I6M9s2bLHIzJPMKMs2G5u/pEb8yYrAfVt5WXp9&#10;Sa8rfvdTDSEmN7miZnc5ZTKrwTDckS5MkSFQDVxtYSqr0eHj4crrel3dw9YxCld1lF++lZ+/crpe&#10;myQ9y86RuEJ2tv+t7930fzIhcB2VdbD2G+Ie2JXpVm5sY6GQYRcvE3Jh2h76xIsR+ZBirI29zm7u&#10;ur3mWo0ulyzGnlZSxRa4Cjv4WSJLGrQKAVvVk+h9+QdTEmvPdH3eSgHE0dRXJ7iasGq9W3nTJJOD&#10;2Qywny046c0Bp9lEYMnTsaGeQzSmQXrLakii+IFJpvriS29t0zNQFn4t0d11I/+WnJdp/BOcVi/w&#10;K2RZiUMoI/pKl2SlEiwNzL7uA/vcv+75o40cwpIYazR2xSWjFSmscMEZ0sMxc90BaqrOoEnFM4VT&#10;j+zHyOqkq9A2J5USUiCGU5PhEomJrft6CKvnrtx9da4MXJPlqQ1yiuCzsoclClS9p0VXWkSDTT3F&#10;zZhWCTRJcSMLLahSWUanRrpNPj8t6Q/1fLG4IpSgOo2Tat/0Gwt4+/fnf/4nIGh9Uojx86aynTUu&#10;ZjahvrYshvz2HQtz6z7sA7rn6t33AKC+tNyX5hsNuOxiBUhpLydkSO/DAfaxi9DGQNwAMGKPRwxz&#10;hy+zwqGnoFaK4TNYwMP2xx16aeAVPh282rMDTd1httiWF1PzIue54Y8xniSfEE6jVK5jy6YNsZN6&#10;BX8Ewn6fw8QbtpuYdogrnHrEiLGaO6P3gaDK4+eXZ3eEOe65R2vevU33CacEbwlzDPAoAu3s/ftj&#10;1wEnBJyjgdGVD35GRhu+GwZNH5oE6AdTgAworN6w+9HWpN5rG4fCsh07xbBn8g158MTpREekfZYR&#10;+yzgNAvqHPt4ivyeLq/7WkCic1QOhpkL96czHDYmBuOge1x8t2vfmWCxs3ziDp+K4/GGj/I372MB&#10;8V1LAQD8Qwv4vYnAH2eaOrjeYJDmD/QfhrceLmznQgEpfCbtua3mCK8nZz/oQcU+LccXT7uJdtgF&#10;wWcAmerYCq6DvMZiWqgVzEoKRjg1mrCAuHk76xutWqG47fHSK0aZZ0XRjPHVRXOT0f/KaRkU45e0&#10;LpP0S71HqFSghzLYTvNXnHOjc2jkfb6H4BcXtHatiUdvNa2wrexvW3ydJXMU4R1LPYc3w8/tL23v&#10;bT83CGqJTqe30/qXrWx80HlTSi6RDi5W0HXL7Oyf1PqPKQenAVIXUPa0WozvqZq/+l49ZXqrWQ3v&#10;UGUG9aosiCASqiCEGXndvrpeOVQ1lYQFERrMEUsGNEOTjkK4o4HH8Zjso9d8clHLdMzMe5rZJgy1&#10;CXE+JR4xprMBzSoaxUuT72hxUs7FnVxoOO4hWse30D7RGhobmmI9ZQ53miymSX7j4+jg0gEv7qPK&#10;4XSt4zcz7pQc1OWDPBsTic7KNU6qtz7ApqBiF9xtWHy2U3L+eEksN4nMna+X9EVopCMJzKcumluQ&#10;pG/68gWTJsQYAYylUr4OuF7k22u6vobr9+VoWUnBHFov53hWEk/IDLtfdXdE1+wInZHkOS+ddhxB&#10;Zhd+dg5srSkW4faybk4pwIApwuM8zxRXzyEWrFHMBAdJMWGWBaPMi8a/GWti91iSl++YNasmpaWU&#10;HeUFVjGCIvTID3wUG9bZps2la8FTjbHsrnnJ/b3z0ERy5TQcddZt10MBZGfrjTkqqGJT6iKNEH6o&#10;V0AuYI+CSI5lIVBPV22iJrYjJWnavHhbrNZU6Sjufmgs+CLSZ1W3ZF1+mKLhpTPLjAcWMUPE67eP&#10;fV3xtOByCccRNreMiJYnpTS+0TqbO4sZi+8rvGkCuJUyVFxS2/dw9Q5R+fkb/foVl8rilLpJ2Hpm&#10;IbP78z4E5NZQYTc3HkjYUNU9k6v0rYRlZUMFRK/tzz2H/UtdwfqiEsZsQX3MuG/kHyUVwgqrwRN/&#10;BqWgVF6QepAIGgvdNKbErIlxyx7YZHPRCH5yWF/L+QPgJ6V6a5XkS0arxfkZVgAgTF5ukk5ySXgk&#10;PuSwQDGvh+Z3eNy10atZlWGOl3RG0IDjRzexIL2tjRQXCj4Hv7Qg5xUlWbPaz0u04e0H9+CMISsP&#10;UTyj0zC9D9N+cvl5zWqY9Zfk9sz9lhLqaCL35nkXOD/tAUnpbIin+K5t9dElB6JHHCMV584OXdIN&#10;sxcDshlFmKIAdpsECW+ktZC6hgaMzWxCKLoyOdmHNOltS488sWLSyGpwhLYUSYi7A3gRktQAsbvt&#10;t7WwCRYSuQrtqFxIJxfbbEXrztb2q695iwP9Az8g9TFJZjaOiZWUFpCyFvB/3j6ssoC5g9fRd4au&#10;P2DONLj2Rr+JTzswFhAsDlKnlp694xyEmIKt61RD4SYDebSd3qgfWRhPBnOOCxFH9KwS9oG/XQwz&#10;7CkoHJSleIvoGE3ca/4JSIs9GPRhqgB7Bw7ceztOfxXde0OzA6Xevzehx4eBCRWpnRBzIDjZ1i0c&#10;0oZeC8TM8+ll0/6jcuef3sfPKdP22mkUm58hfWkflA00854ycqCgcZJy7spvc/8hGFJ2/JI5JaWm&#10;6pxwOBzu5UA/6tmREYTEpyhPppP4+BKfnwpX/NJ1WNoxeDwBcT5iVTu3+vnOf2iXOjhcLR6Z3u5d&#10;wdWwxXfxlAOWjZ3hihQPTwhwUpovdP181dWb+LQ2TK5rjp4LpDL6y08IJwzD2qezHPPM955TZzc/&#10;pwBxREX0PMG0o9NQP/HYYJ5sryaDGQAmB9rjdSEdbRgGLuS9q+8dn1V8YODjRC7mR3gpnJEDkk9u&#10;mA3PH0Nx/ePPvWl+l8ab+dzM2MH5xp2IDtbfvdhjTwG+r39GTjOcFf0E3J3lkik3PMiJULNpDkt6&#10;6ja8vf5Zq7mWyxWJkI0eYtm+RzHdIJQK8zA5qAXRKlnBfQ/rY4vo27SAKnorJuNTwVwa88P8g4g4&#10;rH178Y1Mqbjjmeal5WHqy04uRJLc9laTC0tikq+V667b0o9XMBtU4uPV07s0DUNgXxTMdbg51Vy9&#10;YrgGxDSVamDhhrSuYO1FAysrQcuEnwfE5dlQs5oki0jJl+bSydZYmpjDJwv+qKrAzNwCnBHY2LUl&#10;Fn9r0X0R6ybBm/JiFDH5wLB1dqQfnFT4LJYdfQ0D8CdHcE2sbJ2+hfXEhAL449/ifDsx82jqkmNG&#10;n3BydOYi6IH20iKUtr+1ZZiGyGkE82B8dHHHEBLLvkVEfo68VD2lH2igHr0JU5l2e59fmJ00UA5f&#10;cgvmEGeC2kWeaQqqTTQn0iU9PQXk0afc+U0gecUE+m0yuQDCQvGG0J9QKBS/OXlQdGSd7O6cQouo&#10;P9EkCcZTyG9d08s3JkS5WRa1iDPNX3IqOvj2iY6dbQ6/LH1Zi4fRux+AuD8f28S1ebsL8WglzXeq&#10;XqBEHcIa6vh139jEySBbaSsNllOXeu2vMyt3ZSlKTPh1ciIW9w1Yf+rOCyR0Kdyt2TmX/TN1hSqk&#10;9p1AUolhcoNj0yddsk8jE82WymacUpBsWoLTJpo4iShsMEg6DIZwyr6R953xgB24BDCVmIUgYjwc&#10;ZSmkKBIF3ELatlzA27R/QfKy72Ips7aakAVWQRgvuS+nWWkM8YLL07a1+PZ6a158eUrwEyfFoDIK&#10;+kWrkQC8yXdS9bBv2KGVKACvNsNQEQazJmK+XenPv9G3VzHgTSZkb23qMwKVlsYwU7XeWK7kHcUb&#10;fSXKOX0HCdsti7x8oFwV84IcF+eGs+7QsghhVaKpe7/K2HEeof6yVlRsSkfd+yi53kZBC910zD0V&#10;8s/UVH1w9rMpGF+ytWORpMacEbeRJnJtIlRotrJGupIGK5IxQcoPwKI0BfPYvkiC9KBCxhzL48gw&#10;D5mppIAg7HlB60rXFXV6kYDPHOZU2VM2/d9s32iLjv6/gmik+r9jSBtDhV+HfMb8b0wjkIzws8UL&#10;/oJn/r4+RlCTDvdEDX2qcpqUH8epCKEkghJRhFg9u6+VBB10aYmh9t9GB7b/XK8adGrcLK0xXIGc&#10;oypxWxGsWHA7OBTbtxCNQrrUxwd4VSWrEevnkJBzcDVnqwOuxYld111qp5VVSMRV9mnFhZT/nNO/&#10;5PR7OMpeRL7Zj//+5Gj798oCJtYCpgEuGSR8iEt1igWhMeEZqQ/n6xhFhP7chQfF7on+eL8LEu0l&#10;YWEXQEPvQ5qP3BQjC0jHBMqcfcO94Y8Jl993vkGaQPewp2BPHupOXWj2HgZ4L9QtHVJLj1CGDzEU&#10;Qd10DByu5HeVs2vQTymIBYAUn4AfEi4SdmpCe8B/z9SBE5Ar3Y/I6uCqHqcatYAHgk2cwF89VmV6&#10;8ndCvUdPHc58Ofc0wF6YRLeWJJpsEHf5BnrQJxPpDm79CUTgDgtIrX4H/pnStBdNFaKPMhjYEQ/t&#10;kbs0jplTTPcj6D/t6mhnBMDJmoJ3cg9tg75+kFGM0uPppTjn8V1pG+YL3RmugnaaAFMh2g4zB9z7&#10;3o6cxj0K8ER3xaNWtzj38Ts1R3CLDh5VK3br8YkFdbe8Aw+soHMb6rGiYtqD6D1Owg8zInu3cJCb&#10;i3tcUeil7ah5d3bbYwHvNPIPL304nB8p/Vf+gw+9lc6PV+zMRXddRjFwe2kiXMRsD9dbuAhZA2Bi&#10;KREPSfZqX1WQbJMQAHFq6YAsabMEDnhdToyNh4U8YWeszKtJktngKIGpihx62VjA5nNo3AY0K66H&#10;OYy2IaYMvRzHYuEkQZAr9CFKQ196Qs6o0wSa9Wi0GGOEEmLYUrRtbJW/HOeWXTl3oLiIiiDwXxKe&#10;KrDo23CD/4xXgxqUccUxw70WGmePiXJ25qXFFb0K9LD9voYb5WpjqE8pZ1/sBcD5ryYTBwBcXyY2&#10;bPNNO4Q3FXtAPpsWBDbLwgV9/hxMVGfVwf4gUGIuAALjFWlgWO+SRY4ZWYouRGq66A1ssxPeIUbC&#10;Z9eZF9GMgqnEUP2eIymLeKgJ6Szys2primHxVmi1MuGkllYhGoySMvTB0/siW9P2T09Ojkku0lJY&#10;Q0ZnHXnPzldb8TunlnKHp/BdAwq5/byu6fIlZW9Dl3sPNF/qbbydG+k0mrimgNpbFFDq08sQJZVO&#10;BWKxYZTMqTi7qU8jA7uTo5J2L982HZV5fqohLtgYcErqWEoixPEY7hOIk/Y2xi5HCHLgwzTwD6MI&#10;WzhLz0h5/ycd1kvWwWaZgoFutIfL4L4jbwx5QIjEc+91UT1SoVIJUSQWDEEKDgJlxccgnaDMDzOL&#10;TlonAGjW2GRvXSiYmInYtKnNmixx02kti1yD8EAiZfLEJJS7TW4RJArVKj5eF0ltIdG1DGI6ZrBs&#10;HcjUUJLrvqIp53hlMbE2JQfMBmtIH7ZYW/jtCnVSbQL3Ld5MbaVXAC7rVKf37NZkP7GzjhPVILfO&#10;FoW+vW4X8fTkfCNZfFZNNd3mZPdM72TBOrcjW/E9dWdYtZeUGYacdOz242+v5eev6VoqBQjvqSA9&#10;cNGZpzqpZnPDhrMsTsVZNqnluPBkrMgkjx1W7VUbTQs/gsUrfevMs8DmKHa7JQ1mbgzlNhhN1Oum&#10;NaktirbWtiggWFC6EgR9QUuhYytaSm73SSn4ZjL40Zj1Npc2PaKfOly9l/8YiOtvcxyF6h2TUHpg&#10;x3Eo+lEUy82pOP8KWSCgdUj2fTIhkxPMEjkJY9U7inn+piSr0sDmkyG7QqUMbxPFZeK63N9mPIe1&#10;Z0rHh3TsMwbwu0mr/GbvdjYIFc44h3VCHiU8IoeBZOi9nGgQ2e/g2HsQjim3mzVzGhZl1yeJ4qlh&#10;guXqxC4Wu1aawLUd9d634wz3RiHvjTmG97DzuU/ufpzzAUjMNpd4AEnRoL6zjyqu2FHX1FpWiOKO&#10;JFpRsYq9fHI1YeqNcYXosKmGBdbr+ZbS/1tnqP/HmXB4pMLvexNCSrQ/s5XleWMBqxZwELKib5sT&#10;iorhSNqduoNiFKNMzHcCSgNreB8pPi6R72Q6IRSQkmdNpzFtOBwHx5QfpVlq4IT8B06QByYzxgnk&#10;OhgR9BwmDWmRu8zQOzMCd2mHA6nhGTaq/wI66pwrneUkt5M29Q0bM1lSJwnRwQKfRb/D+fqCAuAE&#10;skn3wC+aBdjMO9xO78DRy/ZMNAH08DRmaiGcJsamJHc+UJPeE6bQvJ/hMOYOd9m+vW/HbmzYh1jA&#10;dE+4gx1T0Cn3QDvAJZ3WpO5R2veoo4NB/XgT0fvedtz16MHvDyzgOlS4fw/gW6syQckqbzDnh6Ky&#10;sKu+8U+czpiCnukJR6MD4yqcdsxNj7bFtP91h/zlWABytAN/xMIYZ2zK55I+4MTCjfMtj/3peq95&#10;cUh3joLCH8YC4gMv2y/+wh1C2CUa0D32GA/2hH/8+dugAPtVj6aTP7A3Xvgv0bSzzdx3ETGR3Wui&#10;/gCNgzJGHA96jDMN2b3a+U5P1BRxeefBJRaUZOODUvCwmlSa5si0IewzlZ6xUv1fU/rK4XxdfahG&#10;5jB9Io6FwZ2S4iTvrUGd8yq8U6iK53LglibaqTxsnOJ/VlTbecGRi+eS3tKUgo0jbNaj+Quf3yXi&#10;pZlY1i9ckJ9QNxUcwpTVfCyboymL3wCXq9dCAAUpXhhD3wDZi4CSUmRPco1kQQgM7g1ujUJTLvEY&#10;RJbqB1GNWAOuslGruCXBaQHbGy8VZyxCNQq4XBsMge3r1nfPC6ao8fJeLHm2sUdghrBG/BeDbWaK&#10;HrMkLqBJImSKo5wV9y+OVx7PusWJAv1Jp7CEzi4+B/FNzZ8TVCjHpMyG9RQbFDxGsruwRTh1RA5V&#10;n0sOHDDIatX5G5hTZ1TLIgMXsbRy4TXKYS9KeCfjb6wKHoE16esL4UrDqTeQUFdhr3+F8/kkl3RI&#10;zqaveXlx/h8Fas2iyDTyKhu6CiGBWiJgFsEffMweJPZPWl5FgYgBsW1my+ilbypJzDlYLPjy+ZKC&#10;LfPUkwveBNiXjPJkk1Q2pwaS8CmALo0vi+rL/9JPFCPI2zNYSee5cPQA5vvcIJ7zxSUDJQwFfAUx&#10;lk0c1zAEW0ikLGReI1bWLU0NzwtoUFumXsiChLAk+aDKvmcK41s7HjT/Uj/Zn7wcixykbOSLVLLL&#10;VuwlsLBeKn6bgV8PyZHs1dxcMV+vnJDXCzpTndvNdlNSS/23tLsrVuug2a5Zqlhq8iXdvuXlbeMk&#10;ni+BrxIeti8qcu6LzumGHAHjH73bTpCLYrvd11o2Dq8JhprM5vVKP3+j316Z3YFMYqzG89R7EefP&#10;xNOy5+ypQvlNE+ZccJ0/oRzSjTYOCkioOKwR/8mXMvhR3K0ehE5DLHywbH9yo0cdGdW0h9rBXARj&#10;hi53rBoEJts2p8wjLQ5rpCpRyFFKLq64XgQ1Me7WDZiSt+UlIyaPui0rKbJLTZLbDEit6KXw7cO4&#10;hSABb8o/UvdZCcJkWkqJwFLCUdxE/mVjBNd6h9dSPYwvkog57Ewohcg8IrO77AiwMJkfmHL7XD3M&#10;q3pd3QWyC+1WrWf2Kh/vcerz5QYo9yxGO/lvxARvSqFcbYjG69IBBuVAFLXDiynJ1j4qZOnaRT7X&#10;x7VSDxyiKw9q6lRodZdWWrQ93hW8feqCjV1lRl19KJWZ/yJCxA+8E4MYOm/SQD/76wK/bPkCaC3V&#10;Krp+TumXSk/+85L+XTer6L2e4Dvk6ArYjn+X5NVUXszHwuaDoDYeo6YJJPT2mOQBy4FDPdAe+aVx&#10;t2/SFI91lotu6iQKtQL9eYJGro8OKb75bwNySDq6POBgDYI5u6aa/kOpHMWal9OANdnuKMxWXXr6&#10;nMJ7BCHHfcb2/gef+3IcfwUaBUhpj3GLr66mwFfXe6kjCbZuTr34mvayLGlKMnRVtDRyjfv3R7NI&#10;CS1IoB06at9Pj2La6KkmpiiE/zxkj2ZYWDocCMC9T4yTCWH+IX1uhNvZ0AkKnMbYm/ib9yozprfY&#10;2ZbRnsFkmiaa0a6rbb9XoMNxFTtVr0Qkq2JLw2TYVVi/X7VCn/NyeuR5zH+/dg27J1aiRLvEIx1e&#10;eoV1iBGi4JVEYVvaff7ecoJ39cKDzoOhodAHbIVuScGmf9IKSP2ERjuM9cFzoR1TnZ2JkfZo4Z3K&#10;jAN74fd00YfeFfF+tT7r1G44Q6TRWV782CGZ6DswYXR4TXRIAdJuFO7hOJjPqHg3E/xj//wXVwGm&#10;D8XG9nuMfi8N7HydAkycW087XWqcUuh0MRA06St5sV1yq4o6QY1bGCu21AU3mi3L1t9VcAGX6iFV&#10;mqlOapBHSp1YTqVshM5lzzlnhPGp0gTqjnPkzszCB2yvuCbN/2MJggCLLemNdDu3SBIbTI5gRe+e&#10;qil9EQbljfUhr/TK9lihLGOReLk3sY7MLv7tdnB+cSEfNKxylZUkcraTmm4oNJUe3fkW1u1jkfX1&#10;LKdoSEerA96kCYz9kcLR26OvGU6kAri19pBaRZ+ZOWxgrnSl5qhY8T4GcBfJ9cp2gDVbxewOP/Xr&#10;S5F7zbU7rsRPpxCaSSkfLKVxIGZHizBDJpiTlikwZKQCOfabEs7V5PtS01KUKN0bNw8k66KcgK2U&#10;9uI4xerowE/BH/S84GN1nHGlALdb5kvjnZn55qVYxTjdFYrGVJyj+AP7iWVVPo/UVIqEoST2ZjRf&#10;Yrv4qxGBpk0s5p5qvXGR7lfc8acw+p9M1EnbRjQqdKGWVotphtrnv35Nl6e0XAS0decCf4DuNg+m&#10;9SnekdJtNhJb/CnzyhlaLOAI+XzJC0OVSixx95Jc/X6N5uqPb0KFlrINxreX7YeL6EIKGfwdZrsq&#10;ttsECuQcwFKs87AR2e8rPKNWioHLgE11G9EimifyVfVyswrbM+WQNzC91IZdlk1dUBKzNcxDkDl5&#10;+mxFvvZiqH0e/HuyBAT222/nXNVp3QqZFW3x5GXpS95TslnaA/bMtWTHe5GJVi/L1m2v10DV1DhA&#10;1o6wJaPjldUXNws8DfLpgPyl2eXGWX6uh+nEqU0dSmFL+e4GEsqIO1if+3xxDCJ5rkUT7+pzLjy8&#10;M2RNhzs5ksoTA2e2fcll2wSQI8U3k+q13tyynXPby7JTB1LiPFTyyy4Ja2jNsn3wX37D6xW/e9oe&#10;CimrR7Su7Grs2ZQueUo5ALUMhHCZ2WWRtsWo6oFI0L9K+ufNAvTb2/b3uqLa80LcJ821VTcDkKWb&#10;xDi6dbBSgtsnjXs/COmkw865oKdudNSBvFbGcXFOp8VbJrBqNhDGjfrQWq5b092aNzuPWq0YKG3H&#10;yrlINacYLdBPviib5SV/OIXFk49EtWvxHMtMC5ceKSen0mpPLsrlkNiMa41G5fYCMGd4RlZqxvqw&#10;cg60lqEiRI0i4SZ40QEXTW5z47gRgXpJEC9YKc9qH05blcCyUYDEzd4vLh7d8SAQ3IY8YQDYEFJX&#10;/W7B+omvwvHyKCGMnTV/NX3FRlhSy0XGXLvWn1F2iuoPcCPqcDyK4AWhP62Lv6gG8iZzHCXqjupu&#10;80kDOkzOy6C1Idl2ha7X+nya36Y/p3mnB+/+rRswE3s6Y1KNm32t3/TsNooyv4V867pg3PbJWBGS&#10;e9s3rXKUuDoXk7ztk2/9u44iwlviTZLzXm5T5/Zdv6X0K+/otj+/D1nRdhDL3c80URNxCzctIJ7/&#10;+LtY+GpbrugIS0M1PXwYPea8Hc3TWDzd5gxde8+c7GKHxCcBapigv8zOYTz0+Ig8jiQtdYsucMQo&#10;4AEMFZiPJ/jip8EUaE8fcB70oEPgD5jcQ96vlJ+8mqGAd7h94iEI9BHDwqOHts5yyyfPSjtykYTp&#10;e43Z0c9474Ue+fkd6F4xv4eJBAT3vh2PdDVnunHfKvC8FnCE3T+gwpmaf841c50XaCz9o6OhdHhV&#10;eNfonVRbnGoE3GMB+1adOgync3QR9ocoRegz33sj7nUGpIAoPBIdRo8TK++jr7ddyHVvIn6X0LFr&#10;KJKtZNnPCp34wh2SWA9WePSK0inpknYG+xggSr2jzh0u/wMs5ryshiZcGh3wSTv0WccrAEdte6QF&#10;xO4wPKPnPmDCeiOHh/x5H2dc3s+HnQ44fOBzTrwRp/Xa2F/A/qEC/NF/cG+6f5xlPup+OJQs762w&#10;w1p8X2CveWvY2b34FaEHiqOeyXk4dft4uyeY0xDFv9knKgrLoUZenbua96MJX4R48N7xq96Otb+w&#10;CjDljrN0ii79qCz1+1kCP3ShEJgBPh7Mwe5BCuYVEtqDsgkf7X/z4OAKU1x5nthCPiIv2Hla5Kcq&#10;ziuzqF0xKqyiQJdnBR8HL3lJLZTLDAb5ZrL6RIporAJDhnXy+pPNMI1vvOUSOQ6jiR6YlE2SSpjD&#10;gd8iaIgJ4AyTyTQKkFqyYPGwBUy0t3hwXYAuNV5T0eISy+wwxDrkAeGCS+fJLlfHG8dZhVylXjWz&#10;KJmdJrSyrQRXWFCcIrpKqRxZ6m6hX1xUTFNGkGHQSgmrGFFb0m9gaO37nr8MaIyi3nXx9chmoqsG&#10;KtSdgxTxF0EkpSCQhacSk3tN++R1o1uevpiKrpvTlB7r5CA+og9jMHxyDJBwx3mw4enMpOBoG6Kd&#10;I1IyZCnNcuKbkd23b0wB+ji31p8XLw2Ugd8g/s6kA4PVDYbv1VcuOTSdMhBLjpHk6NVpS07eWy5L&#10;eWte0tPSV/tjZvUc1gIX9JVVGthZHDlo3jpqClmA+qQzJkdSdSMcKxp9bCH5FKscSNbuiCTsRf1g&#10;WzvFZTnjaXFknmdhpSyYYophSoECjEcek2uHGso0PFkEjaOIsQDP2M2gDPuQ7PMJ5MnnSEvAzGNZ&#10;fkdG/r2+se6NSwrkKWn4E3tQt7l9ZetEG4vO+lgZ0I1pvmxMG7uDZrvS11d6ubZuufEWYgspIl1S&#10;dh9KkCuFZiR4DOtqz3YtzP8VMuy5jZq10NfXTQL47RU8u4sSESnUfDBj5PxdmRRfrOmSUyn11Vq2&#10;eeAUOt8BkN0jQOpNYrE5DPOFdTIc6XhLqzFi7f322eps3Kx9bblpN05u5MvmsojGro0+9hbOHFuo&#10;BV2FxXNEJOJ/FwgtToTWyZTdp+ip4JnFGa7lNLhOiUi2keVP1DIFUQG2S4KXh4r1tIwh/lcfQcfO&#10;oWpuzPmCSZ1It3ctJt1enp6W5y9uL41D/t7r/HCEY8A/YkwzOKAiTDoFm9VoWqng2DuqjpDn5OpO&#10;AtoU1uqhXmP3rLwlEVjOs/83V2uYuryzbVQope1Ua0x5btrNNR5MXPBkvyi0AUD6tCRsL0IHPJku&#10;HAHO+rgcoqZDsQaT5YlDLl0GMFE8EBVfV8rks8tahGQ/199+TfitGoHqaeItp3/L6Y9SqhA8wOLP&#10;pFx0rFXZ+t/y5U//6/Z/T3/4vT/XIXlpNnBAJLgEg7hvgCMf3RkmWJQhRXyXfcwtcrZzWZyBQs6D&#10;UahBscnu1fLoEZ8JOZrTu9gt7GJmsH02zawF9jgJt4fAGTbhEZ+9Oa+w4A6E4h3nQwDkPl6I91OZ&#10;D4E4Rx+70qDlwl5elSw9pReQnWCq4G3x5+2BHSVC3ObiPDYaLn3CAZxnJXHiBQimHPgI+om7Uh6c&#10;6iyf8u2+HGFcwnCYI+ixORzETvoKUAtXdX/Szs89eTOReQCzgTeLOQyO+Xs+q3cx9xlBtZeJeNx0&#10;PZcyZ/jeK6L8xKmHDi8FlQJc980JZ+I/OnnRU2ibgvr/XaMgtvUk4pbizmb/W3BirHVO2J6jorOD&#10;fT450H79wSxJ5TGF1840eN87lwb0ZDcxDt4+euqp7J/M8WsMfEkzN1G8K4TzXX4AwOOdEYes5Bn7&#10;5XeNduzkcWJ2MRP/3c/LAiR6/7p2X/9HH58H/zbIv/mjpzPn105hQ+lEwDjigfBTlx/svBjuLNfJ&#10;QSLpAuzf46igFrQFFu4HIwLJuYMinvws2MyFc3jjKqQYKiFBMo1V0oycsAQ4kwD6NdFX0RtFOsf3&#10;cGQ5wEqpb62ijRC/Y7mULyRVkERfRyzxyXqtOZxMyjuCXsTQMg8OrsU5iPr5ITuORJPALs2iU35z&#10;EUNI3ysaDbbKA+JmR1XtNEs3MATvnW8KOxBSPdI2+FINNhvspz6EYlAWjAXDviNvzocQpVsRQnSR&#10;28xLPMWgpiq0M6+GAZJUbS+V8a3CR76eHNQ8qrSD18o0TQ+qOZInutDbOXvDWPuNOnMyxKv6Suls&#10;2XW5BqRngYQopJL3DkZX56KZDGNJirMvrnA9iTZ0VjFAHI/meTknHRvWe4ukgpP6qcNtqY8+xWso&#10;g9WHHybCd7KQLju3XnIcpCLjpYcOQ7O3xtEdcn3783PA0LPjSATqQeuQ5HR1o1WVSVX8SQcOZUvR&#10;fZSiYoGcUyiFTZoyUsEeJk22c19/2/5hyZMIN/8bz7exwGVJHvxR9V7TnShbl13QNVydwe0blxzg&#10;UUSOLej2yBpWb2RZWK53+99Lh87DUgNTjKmzLALnk6lAfABXyYRrkI7qL9Wb1JnvtLqJEbqcPH9t&#10;FHWc5EjE7iyfvKVtGwEr+z2ai6lK1et/PF36fD6ymDE0raEPeANIJdg2zzu9KVFgE9u3z0MivQU5&#10;5nvpLvUAfltisiBjR0mKUbp6l7DrrTTP65WYhytN/xR809oKoqwUWM+Nzq+VpyWJwVueQhEwtEBE&#10;JJsvV3p5rQDdZsdaw/kihsaPmJqSDoWVVVTIvDTbE2zDuVAMdxJG523d+L9fvtHXlyqbX4icEJkl&#10;X/XptKzKLM2ShPljX1A332XTx7OxAZHx1uimLGdzmS25GZ6zs/1c7VTIwUm+kI1ELVYR7nwzs72A&#10;a0hMTIY2zHX6NKVDFq6FrcRR2VOjZ8werBR7ejnDTQgubVri+tKwvPiZpD6+7VKZ76i3Kl7oOk+q&#10;Fb25qnMBE4cUgkHdWAEAv71yKiZmYoTFbDbI+rGCzFPxikD3UFozPz3np6fA93fGnj04MEMhnF63&#10;A2vR+Wkmq8/rNTie3zmgZWwq2gG6941IZ+cV7FUrerXuRPswL5pWVreT+vnV2LZYCKx5m0LERtZy&#10;AWUpXQsHELKIXKXSo3kKWdnO9o7VWWxfko/ThN+6Z9kTFrGX0MxUSgEXb5+Z2PGe1FLeywR5dpMN&#10;TOHX18/ftqBoGqbXaj3yW8KL27OVOgf995x+17agfRLyoO2REkJEc5hyoUmoBEbYun+obkbRaa6q&#10;IMmS11kFbSxh3FF16cHd99NdUENSPUlsf11xkDZBrZKgJhiXEgbCTuAL3UXBcPLEH/FVi1M9B8F0&#10;6l1vnL6PCUeEH4coEFFwB+Z5vyDlsxDVgUrur/HnMBGw0INvQaTrH8GnaAxL911oaux5Fxt9h6Ec&#10;3SMkPtK2tO/Qe1pHQofk9zHCi4+IumYxNjTMP3TXF/P8RcS6yOAlS/cQcJqtzDO6FPdMycaJ905n&#10;GyVN2PFj3BE/wSF3uwqIsR2msy59wpRADzyoB99LrEUYoFyaNN077mhnUFOMQD/bIHrkHrlYmhKW&#10;vSpt7mNzV8e9PymFQPiTS+TdkMmd5pqsw/S4PC6dHUT3dbzdKXpmZvDX8nc8S1R/V8rnbv/5fAbz&#10;Mxbiv+s/9EMe7o/aBB694+4GDMNm/mTHwOFSPl2UJx7L7AzTz0YnDMYpnhk0REDiUAwRr/DHlm6z&#10;2aa181JGaf+fPUDM78lZKugFhbIo7Xq1hXqlDnSWJ0PhQ8u8uvO8z/FCLLfSlWIdyDYtVM/G3rFQ&#10;b5WS2yKOjmmof47ej8w8rSkIBJJYc162DA+2MF0tR4SWAQTp6reLIXSpiLdbve6tkKgBP0togfoy&#10;2kA+u0jKlcbbAMqrmeZV4JONBW+/LEu1GG2AZnH1pI6SpOzaPEZSBds9OcoXMlasyAmykkZEZH2O&#10;Montp+gNGsHZukAGknlXUjIX1u3K/z/mrgQ3biSIdbXGDrLA/v+lGzieUXOlukvXjIPsERgBEs8h&#10;qW+ySN7UlrOQrPf1XiBcJmGDgblFYSYRiw5PLkKIPXdTGPZRozaTlJo/0hPYLMr5uyzez2DLqt3x&#10;y5is0/Z0AR6AJ2awIsOYzDq125CZ7I2OezLijL4rG0WKtHGLzmaepSPiGDesJz80/qApGc5nvaNx&#10;isVtck5Bj9WCWIdYShJdLvj+Y1XOLT/KdRks0ylakJHrmNpGSr0SNWrvJb4OZiwcI2wOxiUcPntM&#10;Skj5Z1buEG5y2bGTNuiB7bSXC/j5sb7k7U1R8hyC1RV8T0QUa/VC/YMSCqXBhFREdXCxpqXHaAsi&#10;eUl1i1o0mRey1ZtzhJR8CP0umNAVRkp8QUMlZgdVp9w2ojdF0saBQNN77hnQpyKniT/MsriEdhIf&#10;y1wlSeYsWpaSHgwxgI2Uqnn7ltFsrTDV9Lhw96YUfsbmilJfAk00BcIZDVXt13KGYtvmVjp5aQ7P&#10;CUHN5K6RlNSTui3XteRagRYt1ZIwCzmQLIDxEnEifdusJlUhAyicKguuruxQRU6fUtmB247OlEYK&#10;0sjX2b538wgdxJ+AYQ7e+pRG48BB/PjAB9E3Ngh9m9bIQCkxGYh7YcR7/fdjVivOIbxQU1UQURjK&#10;OT33Oa/2gB/3lQXk1EPqWXcYZzSEl+/gXUNHv9kSKXU5N24dMT6dW0QhmlZ7ucd5til35B0To/m0&#10;/la4t5G4UgeHfRKdub5HXEkd0NbLSzGrySZRdPLw2p6lj9+HzpyPJs6c8L673JrI+3gLA7Eh9R4l&#10;7+pJq7s+LpBdBrqtS/L8eSVXB1aZ9ABh1JqJP1eW0eYQ/nbWLU294NoDBkoboSizIlyJaCssSmVy&#10;zHJh+A0vaCNCRsgQ/gTa9SEUjPE3CJ2pm7hSf3/vt7dadHJEifkBwUmumho+jKzqlMPBfJRmORzt&#10;jv+0S0nbHCxSGoC/anLb1uJ5kER7OD2y4OnZCseERbku5JIDK7fwXZgtukius+V0Qzq685N0+TLE&#10;S3YEr/EY1qwjKCF5WedStjDhZLsHZuBI3WgnNc+Ey+ZkvhpcedbNzFNua9j299HCZ17sa4fJpwfp&#10;TmzYucP0zejJ1kvMLZYLnlPMsyxay/98gj5Ng/jO2+B72hK/LT8Ia42wEmGLUU4KQJSTOvHpwmp5&#10;0Le2rZvaFODQgVZIlt6kZt5K9ttWJ3Nyvqbovu6pdX243cRr9VyZeobekJqsDqQ4vfMzP32NXKHn&#10;SGdy2EjlbAdQ5DG9Z5Uc2YQTB7TsYdHBJQED243wS9khvV2TlV/1t6s3Rb8RXiqH93Oob8aJvd41&#10;RNjNMgU76ghnX5WeK9p2HF1kF+2LTFPT077vOZpz6E+LVwnBDRmJayXoRYHHWRLheTEIvUB+/yNI&#10;LJ36XxeFFgqIhl9Bn09FsNTaRSzcAUn2pWG2yyj+Gnz/1HfxlxQqdP1RO9fyxATjmFP/d2Fk4PLB&#10;LXvWR0AndWNIRb+JS6L3govCTv22m1sP1mB8oXuWQ6R5QqGVje8T0PyVsgnrDXb6PCr4fXGJwBHS&#10;ivOenAc4PfP2PufU8QJXRGdOU+18FXhxfF1O1JEOuP92XKkAfz2595wuxfX+77orHpJ/dF5GcPRG&#10;T6MifHkoHL/iRAj43/NfLzYTnW9av/xQ/rd/zkvgsJ13n/TzZ+71MfVSDYH+7bsWKhnnBfF8OifT&#10;9vyk0DITgamWljr1qbfbWiaP+4yDWOvQGiiKIMk8IvijdNrvMREmJx/hgTqAeiZiChB3U+1Q2Gm2&#10;OWww89xOxqB4JBgcfctb/am5nCvv5WC8oF6av0w+ai5fBKcDb3akF6Tn3Xig1orjZa0a9nCpTCLq&#10;8ndv+LZ+7ErmpbODkysCEzOKKjwhdzU3s+vBZ1BO8xIUopsDJgn+ArO9ywwuZ0d58p9L9/K2TV48&#10;kXhOahMFwpPAnW58BpoiKxKyPgf7qCDmHLaMUjesIXw9raFOP/fkOJQjYhDcWPDBIxF1do4zbRwM&#10;l6G8g0Kr7O+IKERpi+Cv/Xoe9pY5cXvdqKwe7p1K4G2MOjP9XDNdFMo02aVh9qZYbeY+2lULC1aU&#10;ghIV/bCvVoWo9fthL0i0QaF8/TxpqX7k2LrTCSP0EzQKI2gYtt0UVe96s1H9+Kv98ScD8bC4NW53&#10;meHI2GRKzN8M5dhKcLs0ciCASvJt18QUFdaSSZ0XBFABhUnA9OHpNJ4NFrTT+vfj3j4/FZQXUlPm&#10;tJwQ1qlUpfuEGEFf9k9nECkUM2G3Owa5waBmktkrexLrxN4fQT8XSzS3S+W3+Fe7MazL4yRgLMP0&#10;coNT18g0VMiCUgDeBqPr1ZnW2DsFwmw8a4kB3x3l9MGSqxclEOFUrIeIutvMd4p66nfW042R/Trn&#10;EbFzUVCiZAC2poLksDaRu3ZRGNi2li9yW6m5RXUQGZwOM2lUYU/DJ8M+qCu6V3J0XgadGKNtEfwY&#10;KYihk5nrMUeVGgumDBOv6TF7v8JQuTDIQ/MSG2hcL2VrUO1vTmv2OGCyMGu5WXz8hMRVKhf4tj7w&#10;NzN/7r5LUYUcnPvlpoFL5Zaty3Ivn49V3CbWmvK4tfcOjJEuVSXmaaRIs85efhQxeJx3aySEbzwe&#10;Oh+OWijgXLuGLYuQTpWlKkWyrsJt3aWjrb97zOtDoETfdqnXSZ1HIGFWPi2jlT3RvXCBb/Ym/89/&#10;Gw+9DbyaVWopdV/Gl6sIEpGOmYY5KA9ztXqduj5V2WJMXFU2TeEnL8ltanU7BQvu/WEym3Ff/zWN&#10;b+blaKxurhJq2ExQm6ZZExzZA9ItAFbRlU9xXXy+k/baA5rNA1RaW/eo3NbTSgHeXjnMUjbj3R1F&#10;XDZFpZ6urmdhUr6vp0fwO20vJ0jH042mYbn2B8z/om4r9gcHPIdOE8yI4mWIXC628WDcVcBrvg3z&#10;08szHxViww5VqkU562707hVmopvtGAi4TssD0hvh9ZSlhJ0aNkC6VV1Aq0Ai19G3NDKKZn0K6xZR&#10;rCNkT34jPYmkYsQE//KW+ybTQrG6Jdnkz7znfPAk/kgFi+y3ge8WHU11/zZ5xKZtKVnUhZKmlPbJ&#10;Rbn/twADAOQ/6FIRCAM7AAAAAElFTkSuQmCCUEsDBBQABgAIAAAAIQCg6Z544QAAAA0BAAAPAAAA&#10;ZHJzL2Rvd25yZXYueG1sTI/BSsNAEIbvgu+wjOCt3cSYVmM2pRT1VARbQbxts9MkNDsbstskfXun&#10;J719w/z8802+mmwrBux940hBPI9AIJXONFQp+Nq/zZ5A+KDJ6NYRKrigh1Vxe5PrzLiRPnHYhUpw&#10;CflMK6hD6DIpfVmj1X7uOiTeHV1vdeCxr6Tp9cjltpUPUbSQVjfEF2rd4abG8rQ7WwXvox7XSfw6&#10;bE/HzeVnn358b2NU6v5uWr+ACDiFvzBc9VkdCnY6uDMZL1oFs8dFylGGZMlwTcTPKdOBKVlGKcgi&#10;l/+/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h1ZkqAD&#10;AADeCgAADgAAAAAAAAAAAAAAAAA6AgAAZHJzL2Uyb0RvYy54bWxQSwECLQAKAAAAAAAAACEAPMyx&#10;u49XCwCPVwsAFAAAAAAAAAAAAAAAAAAGBgAAZHJzL21lZGlhL2ltYWdlMS5wbmdQSwECLQAUAAYA&#10;CAAAACEAoOmeeOEAAAANAQAADwAAAAAAAAAAAAAAAADHXQsAZHJzL2Rvd25yZXYueG1sUEsBAi0A&#10;FAAGAAgAAAAhAKomDr68AAAAIQEAABkAAAAAAAAAAAAAAAAA1V4LAGRycy9fcmVscy9lMm9Eb2Mu&#10;eG1sLnJlbHNQSwUGAAAAAAYABgB8AQAAyF8LAAAA&#10;">
              <v:rect id="Rectangle 3" o:spid="_x0000_s1027" alt="&quot;&quot;" style="position:absolute;left:-2301;top:2228;width:76502;height:8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alt="&quot;&quot;" style="position:absolute;left:1231;top:6895;width:58279;height:15005;visibility:visible;mso-wrap-style:square" coordsize="5827949,150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TnwgAAANoAAAAPAAAAZHJzL2Rvd25yZXYueG1sRI9Li8JA&#10;EITvC/6HoQUvohMVfERHkYDLyh5cX/cm0ybBTE/IjBr/vSMIeyyq6itqsWpMKe5Uu8KygkE/AkGc&#10;Wl1wpuB03PSmIJxH1lhaJgVPcrBatr4WGGv74D3dDz4TAcIuRgW591UspUtzMuj6tiIO3sXWBn2Q&#10;dSZ1jY8AN6UcRtFYGiw4LORYUZJTej3cjIJqNNl1k9nfpDvmNNma3935212U6rSb9RyEp8b/hz/t&#10;H61gCO8r4QbI5QsAAP//AwBQSwECLQAUAAYACAAAACEA2+H2y+4AAACFAQAAEwAAAAAAAAAAAAAA&#10;AAAAAAAAW0NvbnRlbnRfVHlwZXNdLnhtbFBLAQItABQABgAIAAAAIQBa9CxbvwAAABUBAAALAAAA&#10;AAAAAAAAAAAAAB8BAABfcmVscy8ucmVsc1BLAQItABQABgAIAAAAIQAOl1TnwgAAANoAAAAPAAAA&#10;AAAAAAAAAAAAAAcCAABkcnMvZG93bnJldi54bWxQSwUGAAAAAAMAAwC3AAAA9gIAAAAA&#10;" path="m,l5350840,r477109,477109l5827949,1500579,,1500579,,xe">
                <v:imagedata r:id="rId2" o:title=""/>
                <v:formulas/>
                <v:path o:extrusionok="t" o:connecttype="custom" o:connectlocs="0,0;5350840,0;5827949,477109;5827949,1500579;0,1500579;0,0" o:connectangles="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39ADC" w14:textId="77777777" w:rsidR="00460CC3" w:rsidRDefault="00460CC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0211753">
    <w:abstractNumId w:val="1"/>
  </w:num>
  <w:num w:numId="2" w16cid:durableId="404839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C5A4B"/>
    <w:rsid w:val="00081F38"/>
    <w:rsid w:val="0015741E"/>
    <w:rsid w:val="001A0130"/>
    <w:rsid w:val="001B4CD3"/>
    <w:rsid w:val="00221CE1"/>
    <w:rsid w:val="00232876"/>
    <w:rsid w:val="00267116"/>
    <w:rsid w:val="002A24E7"/>
    <w:rsid w:val="002F58E0"/>
    <w:rsid w:val="003256FD"/>
    <w:rsid w:val="00325E29"/>
    <w:rsid w:val="003510FE"/>
    <w:rsid w:val="00355DEE"/>
    <w:rsid w:val="003B49EC"/>
    <w:rsid w:val="003D55FB"/>
    <w:rsid w:val="003D6962"/>
    <w:rsid w:val="003F5910"/>
    <w:rsid w:val="003F6340"/>
    <w:rsid w:val="00402433"/>
    <w:rsid w:val="00431A82"/>
    <w:rsid w:val="00460CC3"/>
    <w:rsid w:val="004B47A9"/>
    <w:rsid w:val="004C0CA8"/>
    <w:rsid w:val="004F0368"/>
    <w:rsid w:val="004F1C80"/>
    <w:rsid w:val="005A20B8"/>
    <w:rsid w:val="005E6FA8"/>
    <w:rsid w:val="00642DF4"/>
    <w:rsid w:val="006662D2"/>
    <w:rsid w:val="00687CFB"/>
    <w:rsid w:val="00696B6E"/>
    <w:rsid w:val="006A5F0E"/>
    <w:rsid w:val="006C28FD"/>
    <w:rsid w:val="006C5A4B"/>
    <w:rsid w:val="006D424D"/>
    <w:rsid w:val="007718C6"/>
    <w:rsid w:val="007D470E"/>
    <w:rsid w:val="008045C5"/>
    <w:rsid w:val="00835F7E"/>
    <w:rsid w:val="00853145"/>
    <w:rsid w:val="00866BB6"/>
    <w:rsid w:val="00872D54"/>
    <w:rsid w:val="008A3956"/>
    <w:rsid w:val="008C5BB3"/>
    <w:rsid w:val="008C7312"/>
    <w:rsid w:val="009075D1"/>
    <w:rsid w:val="00915ABD"/>
    <w:rsid w:val="00916063"/>
    <w:rsid w:val="009270E0"/>
    <w:rsid w:val="0097534D"/>
    <w:rsid w:val="009E70CA"/>
    <w:rsid w:val="00A23494"/>
    <w:rsid w:val="00A53D09"/>
    <w:rsid w:val="00A60482"/>
    <w:rsid w:val="00AA0A0D"/>
    <w:rsid w:val="00AD4148"/>
    <w:rsid w:val="00AE3567"/>
    <w:rsid w:val="00AF1F6A"/>
    <w:rsid w:val="00BA66C3"/>
    <w:rsid w:val="00BC5D6C"/>
    <w:rsid w:val="00C319C7"/>
    <w:rsid w:val="00CB16D2"/>
    <w:rsid w:val="00CD05DC"/>
    <w:rsid w:val="00CD5B0D"/>
    <w:rsid w:val="00D026D2"/>
    <w:rsid w:val="00D96762"/>
    <w:rsid w:val="00DB3723"/>
    <w:rsid w:val="00DC1831"/>
    <w:rsid w:val="00DC7558"/>
    <w:rsid w:val="00DD322B"/>
    <w:rsid w:val="00E3286D"/>
    <w:rsid w:val="00E413DD"/>
    <w:rsid w:val="00E7126A"/>
    <w:rsid w:val="00EA0FDB"/>
    <w:rsid w:val="00EB38AD"/>
    <w:rsid w:val="00F3710F"/>
    <w:rsid w:val="00F40180"/>
    <w:rsid w:val="00F53FDC"/>
    <w:rsid w:val="00FA3EB3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5B669"/>
  <w15:chartTrackingRefBased/>
  <w15:docId w15:val="{F92D9BAA-53A9-4875-8AA0-7A440332E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915A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15AB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character" w:styleId="Lienhypertexte">
    <w:name w:val="Hyperlink"/>
    <w:basedOn w:val="Policepardfaut"/>
    <w:uiPriority w:val="99"/>
    <w:unhideWhenUsed/>
    <w:rsid w:val="009270E0"/>
    <w:rPr>
      <w:color w:val="0096D2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270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conomie.edu.umontpellier.fr/files/2024/04/MSE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0000003119\AppData\Roaming\Microsoft\Templates\Formulaire%20de%20mise%20&#224;%20jour%20pour%20cabinet%20-%20Sant&#233;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B3BCA6-D388-4F61-84AE-67369A20AD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149</TotalTime>
  <Pages>2</Pages>
  <Words>251</Words>
  <Characters>1383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</dc:creator>
  <cp:keywords/>
  <dc:description/>
  <cp:lastModifiedBy>Mustapha Ghachem</cp:lastModifiedBy>
  <cp:revision>6</cp:revision>
  <cp:lastPrinted>2025-04-01T06:34:00Z</cp:lastPrinted>
  <dcterms:created xsi:type="dcterms:W3CDTF">2025-03-28T09:33:00Z</dcterms:created>
  <dcterms:modified xsi:type="dcterms:W3CDTF">2025-04-01T09:18:00Z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